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12"/>
        </w:rPr>
      </w:pPr>
    </w:p>
    <w:p>
      <w:pPr>
        <w:pStyle w:val="3"/>
        <w:spacing w:before="67"/>
        <w:ind w:left="157" w:firstLine="0"/>
        <w:rPr>
          <w:rFonts w:hint="eastAsia" w:ascii="宋体" w:eastAsia="宋体"/>
        </w:rPr>
      </w:pPr>
      <w:r>
        <w:rPr>
          <w:rFonts w:hint="eastAsia" w:ascii="宋体" w:eastAsia="宋体"/>
        </w:rPr>
        <w:t>尊敬的用户：</w:t>
      </w:r>
    </w:p>
    <w:p>
      <w:pPr>
        <w:pStyle w:val="6"/>
        <w:spacing w:before="7"/>
        <w:rPr>
          <w:b/>
        </w:rPr>
      </w:pPr>
    </w:p>
    <w:p>
      <w:pPr>
        <w:pStyle w:val="4"/>
        <w:spacing w:before="1"/>
        <w:ind w:left="637"/>
      </w:pPr>
      <w:r>
        <w:t>衷心感谢您选择长沙威胜信息技术有限公司的产品。</w:t>
      </w:r>
    </w:p>
    <w:p>
      <w:pPr>
        <w:pStyle w:val="6"/>
        <w:spacing w:before="6"/>
      </w:pPr>
    </w:p>
    <w:p>
      <w:pPr>
        <w:spacing w:before="0" w:line="456" w:lineRule="auto"/>
        <w:ind w:left="157" w:right="131" w:firstLine="480"/>
        <w:jc w:val="left"/>
        <w:rPr>
          <w:sz w:val="24"/>
        </w:rPr>
      </w:pPr>
      <w:r>
        <w:rPr>
          <w:spacing w:val="-14"/>
          <w:sz w:val="24"/>
        </w:rPr>
        <w:t>我们一直致力于科技创新，以信息技术为社会创造价值，努力以先进的技术、</w:t>
      </w:r>
      <w:r>
        <w:rPr>
          <w:spacing w:val="-17"/>
          <w:sz w:val="24"/>
        </w:rPr>
        <w:t>可靠的产品、一流的服务，更高、更快、更优地满足客户对信息应用产品的需求。</w:t>
      </w:r>
    </w:p>
    <w:p>
      <w:pPr>
        <w:spacing w:before="1" w:line="456" w:lineRule="auto"/>
        <w:ind w:left="157" w:right="251" w:firstLine="480"/>
        <w:jc w:val="both"/>
        <w:rPr>
          <w:sz w:val="24"/>
        </w:rPr>
      </w:pPr>
      <w:r>
        <w:rPr>
          <w:spacing w:val="-3"/>
          <w:sz w:val="24"/>
        </w:rPr>
        <w:t xml:space="preserve">本使用说明书主要向您介绍我公司生产的 </w:t>
      </w:r>
      <w:r>
        <w:rPr>
          <w:rFonts w:ascii="Times New Roman" w:eastAsia="Times New Roman"/>
          <w:spacing w:val="-3"/>
          <w:sz w:val="24"/>
        </w:rPr>
        <w:t xml:space="preserve">WFET-3000 </w:t>
      </w:r>
      <w:r>
        <w:rPr>
          <w:spacing w:val="-2"/>
          <w:sz w:val="24"/>
        </w:rPr>
        <w:t>电能量数据采集终端</w:t>
      </w:r>
      <w:r>
        <w:rPr>
          <w:spacing w:val="-10"/>
          <w:sz w:val="24"/>
        </w:rPr>
        <w:t>的安装、接线与调试等内容。在应用中如果您有任何问题和要求，或需要相关的</w:t>
      </w:r>
      <w:r>
        <w:rPr>
          <w:sz w:val="24"/>
        </w:rPr>
        <w:t>技术支持，可以通过下面的方式与我们联系，我们将及时给予回应。</w:t>
      </w: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rPr>
          <w:sz w:val="24"/>
        </w:rPr>
      </w:pPr>
    </w:p>
    <w:p>
      <w:pPr>
        <w:spacing w:before="83"/>
        <w:ind w:left="1399" w:right="0" w:firstLine="0"/>
        <w:jc w:val="left"/>
        <w:rPr>
          <w:rFonts w:ascii="Times New Roman" w:eastAsia="Times New Roman"/>
          <w:sz w:val="18"/>
        </w:rPr>
      </w:pPr>
    </w:p>
    <w:p>
      <w:pPr>
        <w:spacing w:before="83"/>
        <w:ind w:left="1399" w:right="0" w:firstLine="0"/>
        <w:jc w:val="left"/>
        <w:rPr>
          <w:rFonts w:ascii="Times New Roman" w:eastAsia="Times New Roman"/>
          <w:sz w:val="18"/>
        </w:rPr>
      </w:pPr>
      <w:bookmarkStart w:id="102" w:name="_GoBack"/>
      <w:bookmarkEnd w:id="102"/>
    </w:p>
    <w:p>
      <w:pPr>
        <w:spacing w:after="0"/>
        <w:jc w:val="left"/>
        <w:rPr>
          <w:rFonts w:ascii="Times New Roman" w:eastAsia="Times New Roman"/>
          <w:sz w:val="18"/>
        </w:rPr>
        <w:sectPr>
          <w:headerReference r:id="rId3" w:type="default"/>
          <w:footerReference r:id="rId5" w:type="default"/>
          <w:headerReference r:id="rId4" w:type="even"/>
          <w:footerReference r:id="rId6" w:type="even"/>
          <w:type w:val="continuous"/>
          <w:pgSz w:w="11910" w:h="16840"/>
          <w:pgMar w:top="1060" w:right="1540" w:bottom="780" w:left="1640" w:header="588" w:footer="581" w:gutter="0"/>
          <w:pgNumType w:start="1"/>
        </w:sectPr>
      </w:pPr>
    </w:p>
    <w:p>
      <w:pPr>
        <w:tabs>
          <w:tab w:val="left" w:pos="963"/>
        </w:tabs>
        <w:spacing w:before="154"/>
        <w:ind w:left="0" w:right="218" w:firstLine="0"/>
        <w:jc w:val="center"/>
        <w:rPr>
          <w:b/>
          <w:sz w:val="32"/>
        </w:rPr>
      </w:pPr>
      <w:r>
        <w:rPr>
          <w:b/>
          <w:sz w:val="32"/>
        </w:rPr>
        <w:t>目</w:t>
      </w:r>
      <w:r>
        <w:rPr>
          <w:b/>
          <w:sz w:val="32"/>
        </w:rPr>
        <w:tab/>
      </w:r>
      <w:r>
        <w:rPr>
          <w:b/>
          <w:sz w:val="32"/>
        </w:rPr>
        <w:t>录</w:t>
      </w:r>
    </w:p>
    <w:p>
      <w:pPr>
        <w:tabs>
          <w:tab w:val="left" w:pos="419"/>
          <w:tab w:val="left" w:pos="821"/>
          <w:tab w:val="left" w:leader="dot" w:pos="7879"/>
        </w:tabs>
        <w:spacing w:before="263"/>
        <w:ind w:left="0" w:right="262" w:firstLine="0"/>
        <w:jc w:val="right"/>
        <w:rPr>
          <w:rFonts w:ascii="Times New Roman" w:eastAsia="Times New Roman"/>
          <w:b/>
          <w:sz w:val="20"/>
        </w:rPr>
      </w:pPr>
      <w:r>
        <w:fldChar w:fldCharType="begin"/>
      </w:r>
      <w:r>
        <w:instrText xml:space="preserve"> HYPERLINK \l "_bookmark0" </w:instrText>
      </w:r>
      <w:r>
        <w:fldChar w:fldCharType="separate"/>
      </w:r>
      <w:r>
        <w:rPr>
          <w:rFonts w:ascii="Times New Roman" w:eastAsia="Times New Roman"/>
          <w:b/>
          <w:sz w:val="20"/>
        </w:rPr>
        <w:t>1</w:t>
      </w:r>
      <w:r>
        <w:rPr>
          <w:rFonts w:ascii="Times New Roman" w:eastAsia="Times New Roman"/>
          <w:b/>
          <w:sz w:val="20"/>
        </w:rPr>
        <w:fldChar w:fldCharType="end"/>
      </w:r>
      <w:r>
        <w:rPr>
          <w:rFonts w:ascii="Times New Roman" w:eastAsia="Times New Roman"/>
          <w:b/>
          <w:sz w:val="20"/>
        </w:rPr>
        <w:tab/>
      </w:r>
      <w:r>
        <w:fldChar w:fldCharType="begin"/>
      </w:r>
      <w:r>
        <w:instrText xml:space="preserve"> HYPERLINK \l "_bookmark0" </w:instrText>
      </w:r>
      <w:r>
        <w:fldChar w:fldCharType="separate"/>
      </w:r>
      <w:r>
        <w:rPr>
          <w:b/>
          <w:sz w:val="20"/>
        </w:rPr>
        <w:t>简</w:t>
      </w:r>
      <w:r>
        <w:rPr>
          <w:b/>
          <w:sz w:val="20"/>
        </w:rPr>
        <w:tab/>
      </w:r>
      <w:r>
        <w:rPr>
          <w:b/>
          <w:sz w:val="20"/>
        </w:rPr>
        <w:t>介</w:t>
      </w:r>
      <w:r>
        <w:rPr>
          <w:b/>
          <w:sz w:val="20"/>
        </w:rPr>
        <w:fldChar w:fldCharType="end"/>
      </w:r>
      <w:r>
        <w:rPr>
          <w:b/>
          <w:sz w:val="20"/>
        </w:rPr>
        <w:tab/>
      </w:r>
      <w:r>
        <w:rPr>
          <w:rFonts w:ascii="Times New Roman" w:eastAsia="Times New Roman"/>
          <w:b/>
          <w:sz w:val="20"/>
        </w:rPr>
        <w:t xml:space="preserve">. </w:t>
      </w:r>
      <w:r>
        <w:fldChar w:fldCharType="begin"/>
      </w:r>
      <w:r>
        <w:instrText xml:space="preserve"> HYPERLINK \l "_bookmark0" </w:instrText>
      </w:r>
      <w:r>
        <w:fldChar w:fldCharType="separate"/>
      </w:r>
      <w:r>
        <w:rPr>
          <w:rFonts w:ascii="Times New Roman" w:eastAsia="Times New Roman"/>
          <w:b/>
          <w:sz w:val="20"/>
        </w:rPr>
        <w:t>- 1</w:t>
      </w:r>
      <w:r>
        <w:rPr>
          <w:rFonts w:ascii="Times New Roman" w:eastAsia="Times New Roman"/>
          <w:b/>
          <w:spacing w:val="-13"/>
          <w:sz w:val="20"/>
        </w:rPr>
        <w:t xml:space="preserve"> </w:t>
      </w:r>
      <w:r>
        <w:rPr>
          <w:rFonts w:ascii="Times New Roman" w:eastAsia="Times New Roman"/>
          <w:b/>
          <w:sz w:val="20"/>
        </w:rPr>
        <w:t>-</w:t>
      </w:r>
      <w:r>
        <w:rPr>
          <w:rFonts w:ascii="Times New Roman" w:eastAsia="Times New Roman"/>
          <w:b/>
          <w:sz w:val="20"/>
        </w:rPr>
        <w:fldChar w:fldCharType="end"/>
      </w:r>
    </w:p>
    <w:p>
      <w:pPr>
        <w:pStyle w:val="6"/>
        <w:spacing w:before="10"/>
        <w:rPr>
          <w:rFonts w:ascii="Times New Roman"/>
          <w:b/>
          <w:sz w:val="19"/>
        </w:rPr>
      </w:pPr>
    </w:p>
    <w:p>
      <w:pPr>
        <w:tabs>
          <w:tab w:val="left" w:pos="629"/>
        </w:tabs>
        <w:spacing w:before="0"/>
        <w:ind w:left="0" w:right="262" w:firstLine="0"/>
        <w:jc w:val="right"/>
        <w:rPr>
          <w:rFonts w:ascii="Times New Roman" w:eastAsia="Times New Roman"/>
          <w:sz w:val="20"/>
        </w:rPr>
      </w:pPr>
      <w:r>
        <w:fldChar w:fldCharType="begin"/>
      </w:r>
      <w:r>
        <w:instrText xml:space="preserve"> HYPERLINK \l "_bookmark0" </w:instrText>
      </w:r>
      <w:r>
        <w:fldChar w:fldCharType="separate"/>
      </w:r>
      <w:r>
        <w:rPr>
          <w:rFonts w:ascii="Times New Roman" w:eastAsia="Times New Roman"/>
          <w:sz w:val="20"/>
        </w:rPr>
        <w:t>1.1</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"_bookmark0" </w:instrText>
      </w:r>
      <w:r>
        <w:fldChar w:fldCharType="separate"/>
      </w:r>
      <w:r>
        <w:rPr>
          <w:spacing w:val="-11"/>
          <w:sz w:val="20"/>
        </w:rPr>
        <w:t xml:space="preserve">产品简介 </w:t>
      </w:r>
      <w:r>
        <w:rPr>
          <w:spacing w:val="-11"/>
          <w:sz w:val="20"/>
        </w:rPr>
        <w:fldChar w:fldCharType="end"/>
      </w:r>
      <w:r>
        <w:rPr>
          <w:rFonts w:ascii="Times New Roman" w:eastAsia="Times New Roman"/>
          <w:sz w:val="20"/>
        </w:rPr>
        <w:t>.............................................................................................................................</w:t>
      </w:r>
      <w:r>
        <w:fldChar w:fldCharType="begin"/>
      </w:r>
      <w:r>
        <w:instrText xml:space="preserve"> HYPERLINK \l "_bookmark0"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"_bookmark0" </w:instrText>
      </w:r>
      <w:r>
        <w:fldChar w:fldCharType="separate"/>
      </w:r>
      <w:r>
        <w:rPr>
          <w:rFonts w:ascii="Times New Roman" w:eastAsia="Times New Roman"/>
          <w:sz w:val="20"/>
        </w:rPr>
        <w:t>1</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"_bookmark0"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8"/>
        <w:ind w:left="0" w:right="262" w:firstLine="0"/>
        <w:jc w:val="right"/>
        <w:rPr>
          <w:rFonts w:ascii="Times New Roman" w:eastAsia="Times New Roman"/>
          <w:sz w:val="20"/>
        </w:rPr>
      </w:pPr>
      <w:r>
        <w:fldChar w:fldCharType="begin"/>
      </w:r>
      <w:r>
        <w:instrText xml:space="preserve"> HYPERLINK \l "_bookmark1" </w:instrText>
      </w:r>
      <w:r>
        <w:fldChar w:fldCharType="separate"/>
      </w:r>
      <w:r>
        <w:rPr>
          <w:rFonts w:ascii="Times New Roman" w:eastAsia="Times New Roman"/>
          <w:sz w:val="20"/>
        </w:rPr>
        <w:t>1.2</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 </w:instrText>
      </w:r>
      <w:r>
        <w:fldChar w:fldCharType="separate"/>
      </w:r>
      <w:r>
        <w:rPr>
          <w:spacing w:val="-8"/>
          <w:sz w:val="20"/>
        </w:rPr>
        <w:t xml:space="preserve">基本工作原理 </w:t>
      </w:r>
      <w:r>
        <w:rPr>
          <w:spacing w:val="-8"/>
          <w:sz w:val="20"/>
        </w:rPr>
        <w:fldChar w:fldCharType="end"/>
      </w:r>
      <w:r>
        <w:rPr>
          <w:rFonts w:ascii="Times New Roman" w:eastAsia="Times New Roman"/>
          <w:sz w:val="20"/>
        </w:rPr>
        <w:t>.....................................................................................................................</w:t>
      </w:r>
      <w:r>
        <w:fldChar w:fldCharType="begin"/>
      </w:r>
      <w:r>
        <w:instrText xml:space="preserve"> HYPERLINK \l "_bookmark1"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 </w:instrText>
      </w:r>
      <w:r>
        <w:fldChar w:fldCharType="separate"/>
      </w:r>
      <w:r>
        <w:rPr>
          <w:rFonts w:ascii="Times New Roman" w:eastAsia="Times New Roman"/>
          <w:sz w:val="20"/>
        </w:rPr>
        <w:t>3</w:t>
      </w:r>
      <w:r>
        <w:rPr>
          <w:rFonts w:ascii="Times New Roman" w:eastAsia="Times New Roman"/>
          <w:spacing w:val="-3"/>
          <w:sz w:val="20"/>
        </w:rPr>
        <w:t xml:space="preserve"> </w:t>
      </w:r>
      <w:r>
        <w:rPr>
          <w:rFonts w:ascii="Times New Roman" w:eastAsia="Times New Roman"/>
          <w:spacing w:val="-3"/>
          <w:sz w:val="20"/>
        </w:rPr>
        <w:fldChar w:fldCharType="end"/>
      </w:r>
      <w:r>
        <w:fldChar w:fldCharType="begin"/>
      </w:r>
      <w:r>
        <w:instrText xml:space="preserve"> HYPERLINK \l "_bookmark1"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"_bookmark2" </w:instrText>
      </w:r>
      <w:r>
        <w:fldChar w:fldCharType="separate"/>
      </w:r>
      <w:r>
        <w:rPr>
          <w:rFonts w:ascii="Times New Roman" w:eastAsia="Times New Roman"/>
          <w:sz w:val="20"/>
        </w:rPr>
        <w:t>1.3</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"_bookmark2" </w:instrText>
      </w:r>
      <w:r>
        <w:fldChar w:fldCharType="separate"/>
      </w:r>
      <w:r>
        <w:rPr>
          <w:spacing w:val="-7"/>
          <w:sz w:val="20"/>
        </w:rPr>
        <w:t xml:space="preserve">主要功能及特点 </w:t>
      </w:r>
      <w:r>
        <w:rPr>
          <w:spacing w:val="-7"/>
          <w:sz w:val="20"/>
        </w:rPr>
        <w:fldChar w:fldCharType="end"/>
      </w:r>
      <w:r>
        <w:rPr>
          <w:rFonts w:ascii="Times New Roman" w:eastAsia="Times New Roman"/>
          <w:sz w:val="20"/>
        </w:rPr>
        <w:t>.................................................................................................................</w:t>
      </w:r>
      <w:r>
        <w:fldChar w:fldCharType="begin"/>
      </w:r>
      <w:r>
        <w:instrText xml:space="preserve"> HYPERLINK \l "_bookmark2"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"_bookmark2" </w:instrText>
      </w:r>
      <w:r>
        <w:fldChar w:fldCharType="separate"/>
      </w:r>
      <w:r>
        <w:rPr>
          <w:rFonts w:ascii="Times New Roman" w:eastAsia="Times New Roman"/>
          <w:sz w:val="20"/>
        </w:rPr>
        <w:t>4</w:t>
      </w:r>
      <w:r>
        <w:rPr>
          <w:rFonts w:ascii="Times New Roman" w:eastAsia="Times New Roman"/>
          <w:spacing w:val="-4"/>
          <w:sz w:val="20"/>
        </w:rPr>
        <w:t xml:space="preserve"> </w:t>
      </w:r>
      <w:r>
        <w:rPr>
          <w:rFonts w:ascii="Times New Roman" w:eastAsia="Times New Roman"/>
          <w:spacing w:val="-4"/>
          <w:sz w:val="20"/>
        </w:rPr>
        <w:fldChar w:fldCharType="end"/>
      </w:r>
      <w:r>
        <w:fldChar w:fldCharType="begin"/>
      </w:r>
      <w:r>
        <w:instrText xml:space="preserve"> HYPERLINK \l "_bookmark2"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839"/>
        </w:tabs>
        <w:spacing w:before="109"/>
        <w:ind w:left="0" w:right="262" w:firstLine="0"/>
        <w:jc w:val="right"/>
        <w:rPr>
          <w:rFonts w:ascii="Times New Roman" w:eastAsia="Times New Roman"/>
          <w:sz w:val="20"/>
        </w:rPr>
      </w:pPr>
      <w:r>
        <w:fldChar w:fldCharType="begin"/>
      </w:r>
      <w:r>
        <w:instrText xml:space="preserve"> HYPERLINK \l "_bookmark2" </w:instrText>
      </w:r>
      <w:r>
        <w:fldChar w:fldCharType="separate"/>
      </w:r>
      <w:r>
        <w:rPr>
          <w:rFonts w:ascii="Times New Roman" w:eastAsia="Times New Roman"/>
          <w:sz w:val="20"/>
        </w:rPr>
        <w:t>1.3.1</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"_bookmark2" </w:instrText>
      </w:r>
      <w:r>
        <w:fldChar w:fldCharType="separate"/>
      </w:r>
      <w:r>
        <w:rPr>
          <w:spacing w:val="5"/>
          <w:sz w:val="20"/>
        </w:rPr>
        <w:t>主要功能</w:t>
      </w:r>
      <w:r>
        <w:rPr>
          <w:spacing w:val="5"/>
          <w:sz w:val="20"/>
        </w:rPr>
        <w:fldChar w:fldCharType="end"/>
      </w:r>
      <w:r>
        <w:rPr>
          <w:rFonts w:ascii="Times New Roman" w:eastAsia="Times New Roman"/>
          <w:spacing w:val="-1"/>
          <w:sz w:val="20"/>
        </w:rPr>
        <w:t xml:space="preserve">.................................................................................................................... </w:t>
      </w:r>
      <w:r>
        <w:fldChar w:fldCharType="begin"/>
      </w:r>
      <w:r>
        <w:instrText xml:space="preserve"> HYPERLINK \l "_bookmark2" </w:instrText>
      </w:r>
      <w:r>
        <w:fldChar w:fldCharType="separate"/>
      </w:r>
      <w:r>
        <w:rPr>
          <w:rFonts w:ascii="Times New Roman" w:eastAsia="Times New Roman"/>
          <w:spacing w:val="2"/>
          <w:sz w:val="20"/>
        </w:rPr>
        <w:t xml:space="preserve">- </w:t>
      </w:r>
      <w:r>
        <w:rPr>
          <w:rFonts w:ascii="Times New Roman" w:eastAsia="Times New Roman"/>
          <w:sz w:val="20"/>
        </w:rPr>
        <w:t>4</w:t>
      </w:r>
      <w:r>
        <w:rPr>
          <w:rFonts w:ascii="Times New Roman" w:eastAsia="Times New Roman"/>
          <w:spacing w:val="2"/>
          <w:sz w:val="20"/>
        </w:rPr>
        <w:t xml:space="preserve"> -</w:t>
      </w:r>
      <w:r>
        <w:rPr>
          <w:rFonts w:ascii="Times New Roman" w:eastAsia="Times New Roman"/>
          <w:spacing w:val="2"/>
          <w:sz w:val="20"/>
        </w:rPr>
        <w:fldChar w:fldCharType="end"/>
      </w:r>
    </w:p>
    <w:p>
      <w:pPr>
        <w:tabs>
          <w:tab w:val="left" w:pos="839"/>
        </w:tabs>
        <w:spacing w:before="108"/>
        <w:ind w:left="0" w:right="262" w:firstLine="0"/>
        <w:jc w:val="right"/>
        <w:rPr>
          <w:rFonts w:ascii="Times New Roman" w:eastAsia="Times New Roman"/>
          <w:sz w:val="20"/>
        </w:rPr>
      </w:pPr>
      <w:r>
        <w:fldChar w:fldCharType="begin"/>
      </w:r>
      <w:r>
        <w:instrText xml:space="preserve"> HYPERLINK \l "_bookmark2" </w:instrText>
      </w:r>
      <w:r>
        <w:fldChar w:fldCharType="separate"/>
      </w:r>
      <w:r>
        <w:rPr>
          <w:rFonts w:ascii="Times New Roman" w:eastAsia="Times New Roman"/>
          <w:sz w:val="20"/>
        </w:rPr>
        <w:t>1.3.2</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"_bookmark2" </w:instrText>
      </w:r>
      <w:r>
        <w:fldChar w:fldCharType="separate"/>
      </w:r>
      <w:r>
        <w:rPr>
          <w:spacing w:val="5"/>
          <w:sz w:val="20"/>
        </w:rPr>
        <w:t>主要特点</w:t>
      </w:r>
      <w:r>
        <w:rPr>
          <w:spacing w:val="5"/>
          <w:sz w:val="20"/>
        </w:rPr>
        <w:fldChar w:fldCharType="end"/>
      </w:r>
      <w:r>
        <w:rPr>
          <w:rFonts w:ascii="Times New Roman" w:eastAsia="Times New Roman"/>
          <w:spacing w:val="-1"/>
          <w:sz w:val="20"/>
        </w:rPr>
        <w:t xml:space="preserve">.................................................................................................................... </w:t>
      </w:r>
      <w:r>
        <w:fldChar w:fldCharType="begin"/>
      </w:r>
      <w:r>
        <w:instrText xml:space="preserve"> HYPERLINK \l "_bookmark2" </w:instrText>
      </w:r>
      <w:r>
        <w:fldChar w:fldCharType="separate"/>
      </w:r>
      <w:r>
        <w:rPr>
          <w:rFonts w:ascii="Times New Roman" w:eastAsia="Times New Roman"/>
          <w:spacing w:val="2"/>
          <w:sz w:val="20"/>
        </w:rPr>
        <w:t xml:space="preserve">- </w:t>
      </w:r>
      <w:r>
        <w:rPr>
          <w:rFonts w:ascii="Times New Roman" w:eastAsia="Times New Roman"/>
          <w:sz w:val="20"/>
        </w:rPr>
        <w:t>4</w:t>
      </w:r>
      <w:r>
        <w:rPr>
          <w:rFonts w:ascii="Times New Roman" w:eastAsia="Times New Roman"/>
          <w:spacing w:val="2"/>
          <w:sz w:val="20"/>
        </w:rPr>
        <w:t xml:space="preserve"> -</w:t>
      </w:r>
      <w:r>
        <w:rPr>
          <w:rFonts w:ascii="Times New Roman" w:eastAsia="Times New Roman"/>
          <w:spacing w:val="2"/>
          <w:sz w:val="20"/>
        </w:rPr>
        <w:fldChar w:fldCharType="end"/>
      </w:r>
    </w:p>
    <w:p>
      <w:pPr>
        <w:tabs>
          <w:tab w:val="left" w:pos="629"/>
        </w:tabs>
        <w:spacing w:before="110"/>
        <w:ind w:left="0" w:right="262" w:firstLine="0"/>
        <w:jc w:val="right"/>
        <w:rPr>
          <w:rFonts w:ascii="Times New Roman" w:eastAsia="Times New Roman"/>
          <w:sz w:val="20"/>
        </w:rPr>
      </w:pPr>
      <w:r>
        <w:fldChar w:fldCharType="begin"/>
      </w:r>
      <w:r>
        <w:instrText xml:space="preserve"> HYPERLINK \l "_bookmark3" </w:instrText>
      </w:r>
      <w:r>
        <w:fldChar w:fldCharType="separate"/>
      </w:r>
      <w:r>
        <w:rPr>
          <w:rFonts w:ascii="Times New Roman" w:eastAsia="Times New Roman"/>
          <w:sz w:val="20"/>
        </w:rPr>
        <w:t>1.4</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"_bookmark3" </w:instrText>
      </w:r>
      <w:r>
        <w:fldChar w:fldCharType="separate"/>
      </w:r>
      <w:r>
        <w:rPr>
          <w:spacing w:val="-8"/>
          <w:sz w:val="20"/>
        </w:rPr>
        <w:t xml:space="preserve">主要技术指标 </w:t>
      </w:r>
      <w:r>
        <w:rPr>
          <w:spacing w:val="-8"/>
          <w:sz w:val="20"/>
        </w:rPr>
        <w:fldChar w:fldCharType="end"/>
      </w:r>
      <w:r>
        <w:rPr>
          <w:rFonts w:ascii="Times New Roman" w:eastAsia="Times New Roman"/>
          <w:sz w:val="20"/>
        </w:rPr>
        <w:t>.....................................................................................................................</w:t>
      </w:r>
      <w:r>
        <w:fldChar w:fldCharType="begin"/>
      </w:r>
      <w:r>
        <w:instrText xml:space="preserve"> HYPERLINK \l "_bookmark3"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"_bookmark3" </w:instrText>
      </w:r>
      <w:r>
        <w:fldChar w:fldCharType="separate"/>
      </w:r>
      <w:r>
        <w:rPr>
          <w:rFonts w:ascii="Times New Roman" w:eastAsia="Times New Roman"/>
          <w:sz w:val="20"/>
        </w:rPr>
        <w:t>5</w:t>
      </w:r>
      <w:r>
        <w:rPr>
          <w:rFonts w:ascii="Times New Roman" w:eastAsia="Times New Roman"/>
          <w:spacing w:val="-3"/>
          <w:sz w:val="20"/>
        </w:rPr>
        <w:t xml:space="preserve"> </w:t>
      </w:r>
      <w:r>
        <w:rPr>
          <w:rFonts w:ascii="Times New Roman" w:eastAsia="Times New Roman"/>
          <w:spacing w:val="-3"/>
          <w:sz w:val="20"/>
        </w:rPr>
        <w:fldChar w:fldCharType="end"/>
      </w:r>
      <w:r>
        <w:fldChar w:fldCharType="begin"/>
      </w:r>
      <w:r>
        <w:instrText xml:space="preserve"> HYPERLINK \l "_bookmark3" </w:instrText>
      </w:r>
      <w:r>
        <w:fldChar w:fldCharType="separate"/>
      </w:r>
      <w:r>
        <w:rPr>
          <w:rFonts w:ascii="Times New Roman" w:eastAsia="Times New Roman"/>
          <w:sz w:val="20"/>
        </w:rPr>
        <w:t>-</w:t>
      </w:r>
      <w:r>
        <w:rPr>
          <w:rFonts w:ascii="Times New Roman" w:eastAsia="Times New Roman"/>
          <w:sz w:val="20"/>
        </w:rPr>
        <w:fldChar w:fldCharType="end"/>
      </w:r>
    </w:p>
    <w:p>
      <w:pPr>
        <w:pStyle w:val="6"/>
        <w:spacing w:before="10"/>
        <w:rPr>
          <w:rFonts w:ascii="Times New Roman"/>
          <w:sz w:val="19"/>
        </w:rPr>
      </w:pPr>
    </w:p>
    <w:p>
      <w:pPr>
        <w:tabs>
          <w:tab w:val="left" w:pos="419"/>
        </w:tabs>
        <w:spacing w:before="0"/>
        <w:ind w:left="0" w:right="262" w:firstLine="0"/>
        <w:jc w:val="right"/>
        <w:rPr>
          <w:rFonts w:ascii="Times New Roman" w:eastAsia="Times New Roman"/>
          <w:b/>
          <w:sz w:val="20"/>
        </w:rPr>
      </w:pPr>
      <w:r>
        <w:fldChar w:fldCharType="begin"/>
      </w:r>
      <w:r>
        <w:instrText xml:space="preserve"> HYPERLINK \l "_bookmark4" </w:instrText>
      </w:r>
      <w:r>
        <w:fldChar w:fldCharType="separate"/>
      </w:r>
      <w:r>
        <w:rPr>
          <w:rFonts w:ascii="Times New Roman" w:eastAsia="Times New Roman"/>
          <w:b/>
          <w:sz w:val="20"/>
        </w:rPr>
        <w:t>2</w:t>
      </w:r>
      <w:r>
        <w:rPr>
          <w:rFonts w:ascii="Times New Roman" w:eastAsia="Times New Roman"/>
          <w:b/>
          <w:sz w:val="20"/>
        </w:rPr>
        <w:fldChar w:fldCharType="end"/>
      </w:r>
      <w:r>
        <w:rPr>
          <w:rFonts w:ascii="Times New Roman" w:eastAsia="Times New Roman"/>
          <w:b/>
          <w:sz w:val="20"/>
        </w:rPr>
        <w:tab/>
      </w:r>
      <w:r>
        <w:fldChar w:fldCharType="begin"/>
      </w:r>
      <w:r>
        <w:instrText xml:space="preserve"> HYPERLINK \l "_bookmark4" </w:instrText>
      </w:r>
      <w:r>
        <w:fldChar w:fldCharType="separate"/>
      </w:r>
      <w:r>
        <w:rPr>
          <w:b/>
          <w:sz w:val="20"/>
        </w:rPr>
        <w:t>安装</w:t>
      </w:r>
      <w:r>
        <w:rPr>
          <w:b/>
          <w:sz w:val="20"/>
        </w:rPr>
        <w:fldChar w:fldCharType="end"/>
      </w:r>
      <w:r>
        <w:rPr>
          <w:rFonts w:ascii="Times New Roman" w:eastAsia="Times New Roman"/>
          <w:b/>
          <w:spacing w:val="-1"/>
          <w:sz w:val="20"/>
        </w:rPr>
        <w:t xml:space="preserve">............................................................................................................................................. </w:t>
      </w:r>
      <w:r>
        <w:fldChar w:fldCharType="begin"/>
      </w:r>
      <w:r>
        <w:instrText xml:space="preserve"> HYPERLINK \l "_bookmark4" </w:instrText>
      </w:r>
      <w:r>
        <w:fldChar w:fldCharType="separate"/>
      </w:r>
      <w:r>
        <w:rPr>
          <w:rFonts w:ascii="Times New Roman" w:eastAsia="Times New Roman"/>
          <w:b/>
          <w:spacing w:val="2"/>
          <w:sz w:val="20"/>
        </w:rPr>
        <w:t xml:space="preserve">- </w:t>
      </w:r>
      <w:r>
        <w:rPr>
          <w:rFonts w:ascii="Times New Roman" w:eastAsia="Times New Roman"/>
          <w:b/>
          <w:sz w:val="20"/>
        </w:rPr>
        <w:t>6</w:t>
      </w:r>
      <w:r>
        <w:rPr>
          <w:rFonts w:ascii="Times New Roman" w:eastAsia="Times New Roman"/>
          <w:b/>
          <w:spacing w:val="2"/>
          <w:sz w:val="20"/>
        </w:rPr>
        <w:t xml:space="preserve"> -</w:t>
      </w:r>
      <w:r>
        <w:rPr>
          <w:rFonts w:ascii="Times New Roman" w:eastAsia="Times New Roman"/>
          <w:b/>
          <w:spacing w:val="2"/>
          <w:sz w:val="20"/>
        </w:rPr>
        <w:fldChar w:fldCharType="end"/>
      </w:r>
    </w:p>
    <w:p>
      <w:pPr>
        <w:pStyle w:val="6"/>
        <w:spacing w:before="10"/>
        <w:rPr>
          <w:rFonts w:ascii="Times New Roman"/>
          <w:b/>
          <w:sz w:val="19"/>
        </w:rPr>
      </w:pPr>
    </w:p>
    <w:p>
      <w:pPr>
        <w:tabs>
          <w:tab w:val="left" w:pos="629"/>
        </w:tabs>
        <w:spacing w:before="0"/>
        <w:ind w:left="0" w:right="262" w:firstLine="0"/>
        <w:jc w:val="right"/>
        <w:rPr>
          <w:rFonts w:ascii="Times New Roman" w:eastAsia="Times New Roman"/>
          <w:sz w:val="20"/>
        </w:rPr>
      </w:pPr>
      <w:r>
        <w:fldChar w:fldCharType="begin"/>
      </w:r>
      <w:r>
        <w:instrText xml:space="preserve"> HYPERLINK \l "_bookmark4" </w:instrText>
      </w:r>
      <w:r>
        <w:fldChar w:fldCharType="separate"/>
      </w:r>
      <w:r>
        <w:rPr>
          <w:rFonts w:ascii="Times New Roman" w:eastAsia="Times New Roman"/>
          <w:sz w:val="20"/>
        </w:rPr>
        <w:t>2.1</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"_bookmark4" </w:instrText>
      </w:r>
      <w:r>
        <w:fldChar w:fldCharType="separate"/>
      </w:r>
      <w:r>
        <w:rPr>
          <w:spacing w:val="-11"/>
          <w:sz w:val="20"/>
        </w:rPr>
        <w:t xml:space="preserve">安装终端 </w:t>
      </w:r>
      <w:r>
        <w:rPr>
          <w:spacing w:val="-11"/>
          <w:sz w:val="20"/>
        </w:rPr>
        <w:fldChar w:fldCharType="end"/>
      </w:r>
      <w:r>
        <w:rPr>
          <w:rFonts w:ascii="Times New Roman" w:eastAsia="Times New Roman"/>
          <w:sz w:val="20"/>
        </w:rPr>
        <w:t>.............................................................................................................................</w:t>
      </w:r>
      <w:r>
        <w:fldChar w:fldCharType="begin"/>
      </w:r>
      <w:r>
        <w:instrText xml:space="preserve"> HYPERLINK \l "_bookmark4"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"_bookmark4" </w:instrText>
      </w:r>
      <w:r>
        <w:fldChar w:fldCharType="separate"/>
      </w:r>
      <w:r>
        <w:rPr>
          <w:rFonts w:ascii="Times New Roman" w:eastAsia="Times New Roman"/>
          <w:sz w:val="20"/>
        </w:rPr>
        <w:t>6</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"_bookmark4"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"_bookmark5" </w:instrText>
      </w:r>
      <w:r>
        <w:fldChar w:fldCharType="separate"/>
      </w:r>
      <w:r>
        <w:rPr>
          <w:rFonts w:ascii="Times New Roman" w:eastAsia="Times New Roman"/>
          <w:sz w:val="20"/>
        </w:rPr>
        <w:t>2.2</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"_bookmark5" </w:instrText>
      </w:r>
      <w:r>
        <w:fldChar w:fldCharType="separate"/>
      </w:r>
      <w:r>
        <w:rPr>
          <w:spacing w:val="-11"/>
          <w:sz w:val="20"/>
        </w:rPr>
        <w:t xml:space="preserve">接线说明 </w:t>
      </w:r>
      <w:r>
        <w:rPr>
          <w:spacing w:val="-11"/>
          <w:sz w:val="20"/>
        </w:rPr>
        <w:fldChar w:fldCharType="end"/>
      </w:r>
      <w:r>
        <w:rPr>
          <w:rFonts w:ascii="Times New Roman" w:eastAsia="Times New Roman"/>
          <w:sz w:val="20"/>
        </w:rPr>
        <w:t>.............................................................................................................................</w:t>
      </w:r>
      <w:r>
        <w:fldChar w:fldCharType="begin"/>
      </w:r>
      <w:r>
        <w:instrText xml:space="preserve"> HYPERLINK \l "_bookmark5"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"_bookmark5" </w:instrText>
      </w:r>
      <w:r>
        <w:fldChar w:fldCharType="separate"/>
      </w:r>
      <w:r>
        <w:rPr>
          <w:rFonts w:ascii="Times New Roman" w:eastAsia="Times New Roman"/>
          <w:sz w:val="20"/>
        </w:rPr>
        <w:t>7</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"_bookmark5"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8"/>
        <w:ind w:left="0" w:right="262" w:firstLine="0"/>
        <w:jc w:val="right"/>
        <w:rPr>
          <w:rFonts w:ascii="Times New Roman" w:eastAsia="Times New Roman"/>
          <w:sz w:val="20"/>
        </w:rPr>
      </w:pPr>
      <w:r>
        <w:fldChar w:fldCharType="begin"/>
      </w:r>
      <w:r>
        <w:instrText xml:space="preserve"> HYPERLINK \l "_bookmark6" </w:instrText>
      </w:r>
      <w:r>
        <w:fldChar w:fldCharType="separate"/>
      </w:r>
      <w:r>
        <w:rPr>
          <w:rFonts w:ascii="Times New Roman" w:eastAsia="Times New Roman"/>
          <w:sz w:val="20"/>
        </w:rPr>
        <w:t>2.3</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"_bookmark6" </w:instrText>
      </w:r>
      <w:r>
        <w:fldChar w:fldCharType="separate"/>
      </w:r>
      <w:r>
        <w:rPr>
          <w:spacing w:val="-20"/>
          <w:sz w:val="20"/>
        </w:rPr>
        <w:t xml:space="preserve">电源 </w:t>
      </w:r>
      <w:r>
        <w:rPr>
          <w:spacing w:val="-20"/>
          <w:sz w:val="20"/>
        </w:rPr>
        <w:fldChar w:fldCharType="end"/>
      </w:r>
      <w:r>
        <w:rPr>
          <w:rFonts w:ascii="Times New Roman" w:eastAsia="Times New Roman"/>
          <w:sz w:val="20"/>
        </w:rPr>
        <w:t>.....................................................................................................................................</w:t>
      </w:r>
      <w:r>
        <w:fldChar w:fldCharType="begin"/>
      </w:r>
      <w:r>
        <w:instrText xml:space="preserve"> HYPERLINK \l "_bookmark6"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"_bookmark6" </w:instrText>
      </w:r>
      <w:r>
        <w:fldChar w:fldCharType="separate"/>
      </w:r>
      <w:r>
        <w:rPr>
          <w:rFonts w:ascii="Times New Roman" w:eastAsia="Times New Roman"/>
          <w:sz w:val="20"/>
        </w:rPr>
        <w:t>9</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"_bookmark6"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"_bookmark6" </w:instrText>
      </w:r>
      <w:r>
        <w:fldChar w:fldCharType="separate"/>
      </w:r>
      <w:r>
        <w:rPr>
          <w:rFonts w:ascii="Times New Roman" w:eastAsia="Times New Roman"/>
          <w:sz w:val="20"/>
        </w:rPr>
        <w:t>2.4</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"_bookmark6" </w:instrText>
      </w:r>
      <w:r>
        <w:fldChar w:fldCharType="separate"/>
      </w:r>
      <w:r>
        <w:rPr>
          <w:sz w:val="20"/>
        </w:rPr>
        <w:t>抄表</w:t>
      </w:r>
      <w:r>
        <w:rPr>
          <w:rFonts w:ascii="Times New Roman" w:eastAsia="Times New Roman"/>
          <w:sz w:val="20"/>
        </w:rPr>
        <w:t>RS-485</w:t>
      </w:r>
      <w:r>
        <w:rPr>
          <w:rFonts w:ascii="Times New Roman" w:eastAsia="Times New Roman"/>
          <w:spacing w:val="-16"/>
          <w:sz w:val="20"/>
        </w:rPr>
        <w:t xml:space="preserve"> </w:t>
      </w:r>
      <w:r>
        <w:rPr>
          <w:rFonts w:ascii="Times New Roman" w:eastAsia="Times New Roman"/>
          <w:spacing w:val="-16"/>
          <w:sz w:val="20"/>
        </w:rPr>
        <w:fldChar w:fldCharType="end"/>
      </w:r>
      <w:r>
        <w:rPr>
          <w:rFonts w:ascii="Times New Roman" w:eastAsia="Times New Roman"/>
          <w:sz w:val="20"/>
        </w:rPr>
        <w:t>.........................................................................................................................</w:t>
      </w:r>
      <w:r>
        <w:fldChar w:fldCharType="begin"/>
      </w:r>
      <w:r>
        <w:instrText xml:space="preserve"> HYPERLINK \l "_bookmark6" </w:instrText>
      </w:r>
      <w:r>
        <w:fldChar w:fldCharType="separate"/>
      </w:r>
      <w:r>
        <w:rPr>
          <w:rFonts w:ascii="Times New Roman" w:eastAsia="Times New Roman"/>
          <w:spacing w:val="-1"/>
          <w:sz w:val="20"/>
        </w:rPr>
        <w:t xml:space="preserve">- </w:t>
      </w:r>
      <w:r>
        <w:rPr>
          <w:rFonts w:ascii="Times New Roman" w:eastAsia="Times New Roman"/>
          <w:spacing w:val="-1"/>
          <w:sz w:val="20"/>
        </w:rPr>
        <w:fldChar w:fldCharType="end"/>
      </w:r>
      <w:r>
        <w:fldChar w:fldCharType="begin"/>
      </w:r>
      <w:r>
        <w:instrText xml:space="preserve"> HYPERLINK \l "_bookmark6" </w:instrText>
      </w:r>
      <w:r>
        <w:fldChar w:fldCharType="separate"/>
      </w:r>
      <w:r>
        <w:rPr>
          <w:rFonts w:ascii="Times New Roman" w:eastAsia="Times New Roman"/>
          <w:sz w:val="20"/>
        </w:rPr>
        <w:t>9</w:t>
      </w:r>
      <w:r>
        <w:rPr>
          <w:rFonts w:ascii="Times New Roman" w:eastAsia="Times New Roman"/>
          <w:spacing w:val="-3"/>
          <w:sz w:val="20"/>
        </w:rPr>
        <w:t xml:space="preserve"> </w:t>
      </w:r>
      <w:r>
        <w:rPr>
          <w:rFonts w:ascii="Times New Roman" w:eastAsia="Times New Roman"/>
          <w:spacing w:val="-3"/>
          <w:sz w:val="20"/>
        </w:rPr>
        <w:fldChar w:fldCharType="end"/>
      </w:r>
      <w:r>
        <w:fldChar w:fldCharType="begin"/>
      </w:r>
      <w:r>
        <w:instrText xml:space="preserve"> HYPERLINK \l "_bookmark6"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"_bookmark7" </w:instrText>
      </w:r>
      <w:r>
        <w:fldChar w:fldCharType="separate"/>
      </w:r>
      <w:r>
        <w:rPr>
          <w:rFonts w:ascii="Times New Roman" w:eastAsia="Times New Roman"/>
          <w:sz w:val="20"/>
        </w:rPr>
        <w:t>2.5</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"_bookmark7" </w:instrText>
      </w:r>
      <w:r>
        <w:fldChar w:fldCharType="separate"/>
      </w:r>
      <w:r>
        <w:rPr>
          <w:sz w:val="20"/>
        </w:rPr>
        <w:t>脉冲量（可选）</w:t>
      </w:r>
      <w:r>
        <w:rPr>
          <w:spacing w:val="-50"/>
          <w:sz w:val="20"/>
        </w:rPr>
        <w:t xml:space="preserve"> </w:t>
      </w:r>
      <w:r>
        <w:rPr>
          <w:spacing w:val="-50"/>
          <w:sz w:val="20"/>
        </w:rPr>
        <w:fldChar w:fldCharType="end"/>
      </w:r>
      <w:r>
        <w:rPr>
          <w:rFonts w:ascii="Times New Roman" w:eastAsia="Times New Roman"/>
          <w:sz w:val="20"/>
        </w:rPr>
        <w:t>...............................................................................................................</w:t>
      </w:r>
      <w:r>
        <w:fldChar w:fldCharType="begin"/>
      </w:r>
      <w:r>
        <w:instrText xml:space="preserve"> HYPERLINK \l "_bookmark7"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"_bookmark7" </w:instrText>
      </w:r>
      <w:r>
        <w:fldChar w:fldCharType="separate"/>
      </w:r>
      <w:r>
        <w:rPr>
          <w:rFonts w:ascii="Times New Roman" w:eastAsia="Times New Roman"/>
          <w:sz w:val="20"/>
        </w:rPr>
        <w:t>10</w:t>
      </w:r>
      <w:r>
        <w:rPr>
          <w:rFonts w:ascii="Times New Roman" w:eastAsia="Times New Roman"/>
          <w:spacing w:val="-4"/>
          <w:sz w:val="20"/>
        </w:rPr>
        <w:t xml:space="preserve"> </w:t>
      </w:r>
      <w:r>
        <w:rPr>
          <w:rFonts w:ascii="Times New Roman" w:eastAsia="Times New Roman"/>
          <w:spacing w:val="-4"/>
          <w:sz w:val="20"/>
        </w:rPr>
        <w:fldChar w:fldCharType="end"/>
      </w:r>
      <w:r>
        <w:fldChar w:fldCharType="begin"/>
      </w:r>
      <w:r>
        <w:instrText xml:space="preserve"> HYPERLINK \l "_bookmark7"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"_bookmark7" </w:instrText>
      </w:r>
      <w:r>
        <w:fldChar w:fldCharType="separate"/>
      </w:r>
      <w:r>
        <w:rPr>
          <w:rFonts w:ascii="Times New Roman" w:eastAsia="Times New Roman"/>
          <w:sz w:val="20"/>
        </w:rPr>
        <w:t>2.6</w:t>
      </w:r>
      <w:r>
        <w:rPr>
          <w:rFonts w:ascii="Times New Roman" w:eastAsia="Times New Roman"/>
          <w:sz w:val="20"/>
        </w:rPr>
        <w:tab/>
      </w:r>
      <w:r>
        <w:rPr>
          <w:rFonts w:ascii="Times New Roman" w:eastAsia="Times New Roman"/>
          <w:sz w:val="20"/>
        </w:rPr>
        <w:t>CS</w:t>
      </w:r>
      <w:r>
        <w:rPr>
          <w:rFonts w:ascii="Times New Roman" w:eastAsia="Times New Roman"/>
          <w:sz w:val="20"/>
        </w:rPr>
        <w:fldChar w:fldCharType="end"/>
      </w:r>
      <w:r>
        <w:fldChar w:fldCharType="begin"/>
      </w:r>
      <w:r>
        <w:instrText xml:space="preserve"> HYPERLINK \l "_bookmark7" </w:instrText>
      </w:r>
      <w:r>
        <w:fldChar w:fldCharType="separate"/>
      </w:r>
      <w:r>
        <w:rPr>
          <w:sz w:val="20"/>
        </w:rPr>
        <w:t>（电流环）接口（可选）</w:t>
      </w:r>
      <w:r>
        <w:rPr>
          <w:sz w:val="20"/>
        </w:rPr>
        <w:fldChar w:fldCharType="end"/>
      </w:r>
      <w:r>
        <w:rPr>
          <w:rFonts w:ascii="Times New Roman" w:eastAsia="Times New Roman"/>
          <w:sz w:val="20"/>
        </w:rPr>
        <w:t>...........................................................................................</w:t>
      </w:r>
      <w:r>
        <w:fldChar w:fldCharType="begin"/>
      </w:r>
      <w:r>
        <w:instrText xml:space="preserve"> HYPERLINK \l "_bookmark7" </w:instrText>
      </w:r>
      <w:r>
        <w:fldChar w:fldCharType="separate"/>
      </w:r>
      <w:r>
        <w:rPr>
          <w:rFonts w:ascii="Times New Roman" w:eastAsia="Times New Roman"/>
          <w:sz w:val="20"/>
        </w:rPr>
        <w:t xml:space="preserve">- </w:t>
      </w:r>
      <w:r>
        <w:rPr>
          <w:rFonts w:ascii="Times New Roman" w:eastAsia="Times New Roman"/>
          <w:sz w:val="20"/>
        </w:rPr>
        <w:fldChar w:fldCharType="end"/>
      </w:r>
      <w:r>
        <w:fldChar w:fldCharType="begin"/>
      </w:r>
      <w:r>
        <w:instrText xml:space="preserve"> HYPERLINK \l "_bookmark7" </w:instrText>
      </w:r>
      <w:r>
        <w:fldChar w:fldCharType="separate"/>
      </w:r>
      <w:r>
        <w:rPr>
          <w:rFonts w:ascii="Times New Roman" w:eastAsia="Times New Roman"/>
          <w:sz w:val="20"/>
        </w:rPr>
        <w:t>10</w:t>
      </w:r>
      <w:r>
        <w:rPr>
          <w:rFonts w:ascii="Times New Roman" w:eastAsia="Times New Roman"/>
          <w:spacing w:val="1"/>
          <w:sz w:val="20"/>
        </w:rPr>
        <w:t xml:space="preserve"> </w:t>
      </w:r>
      <w:r>
        <w:rPr>
          <w:rFonts w:ascii="Times New Roman" w:eastAsia="Times New Roman"/>
          <w:spacing w:val="1"/>
          <w:sz w:val="20"/>
        </w:rPr>
        <w:fldChar w:fldCharType="end"/>
      </w:r>
      <w:r>
        <w:fldChar w:fldCharType="begin"/>
      </w:r>
      <w:r>
        <w:instrText xml:space="preserve"> HYPERLINK \l "_bookmark7"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8"/>
        <w:ind w:left="0" w:right="262" w:firstLine="0"/>
        <w:jc w:val="right"/>
        <w:rPr>
          <w:rFonts w:ascii="Times New Roman" w:eastAsia="Times New Roman"/>
          <w:sz w:val="20"/>
        </w:rPr>
      </w:pPr>
      <w:r>
        <w:fldChar w:fldCharType="begin"/>
      </w:r>
      <w:r>
        <w:instrText xml:space="preserve"> HYPERLINK \l "_bookmark8" </w:instrText>
      </w:r>
      <w:r>
        <w:fldChar w:fldCharType="separate"/>
      </w:r>
      <w:r>
        <w:rPr>
          <w:rFonts w:ascii="Times New Roman" w:eastAsia="Times New Roman"/>
          <w:sz w:val="20"/>
        </w:rPr>
        <w:t>2.7</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"_bookmark8" </w:instrText>
      </w:r>
      <w:r>
        <w:fldChar w:fldCharType="separate"/>
      </w:r>
      <w:r>
        <w:rPr>
          <w:sz w:val="20"/>
        </w:rPr>
        <w:t>本地维护</w:t>
      </w:r>
      <w:r>
        <w:rPr>
          <w:rFonts w:ascii="Times New Roman" w:eastAsia="Times New Roman"/>
          <w:sz w:val="20"/>
        </w:rPr>
        <w:t>RS-232</w:t>
      </w:r>
      <w:r>
        <w:rPr>
          <w:rFonts w:ascii="Times New Roman" w:eastAsia="Times New Roman"/>
          <w:spacing w:val="-11"/>
          <w:sz w:val="20"/>
        </w:rPr>
        <w:t xml:space="preserve"> </w:t>
      </w:r>
      <w:r>
        <w:rPr>
          <w:rFonts w:ascii="Times New Roman" w:eastAsia="Times New Roman"/>
          <w:spacing w:val="-11"/>
          <w:sz w:val="20"/>
        </w:rPr>
        <w:fldChar w:fldCharType="end"/>
      </w:r>
      <w:r>
        <w:rPr>
          <w:rFonts w:ascii="Times New Roman" w:eastAsia="Times New Roman"/>
          <w:sz w:val="20"/>
        </w:rPr>
        <w:t>...............................................................................................................</w:t>
      </w:r>
      <w:r>
        <w:fldChar w:fldCharType="begin"/>
      </w:r>
      <w:r>
        <w:instrText xml:space="preserve"> HYPERLINK \l "_bookmark8" </w:instrText>
      </w:r>
      <w:r>
        <w:fldChar w:fldCharType="separate"/>
      </w:r>
      <w:r>
        <w:rPr>
          <w:rFonts w:ascii="Times New Roman" w:eastAsia="Times New Roman"/>
          <w:sz w:val="20"/>
        </w:rPr>
        <w:t xml:space="preserve">- </w:t>
      </w:r>
      <w:r>
        <w:rPr>
          <w:rFonts w:ascii="Times New Roman" w:eastAsia="Times New Roman"/>
          <w:sz w:val="20"/>
        </w:rPr>
        <w:fldChar w:fldCharType="end"/>
      </w:r>
      <w:r>
        <w:fldChar w:fldCharType="begin"/>
      </w:r>
      <w:r>
        <w:instrText xml:space="preserve"> HYPERLINK \l "_bookmark8" </w:instrText>
      </w:r>
      <w:r>
        <w:fldChar w:fldCharType="separate"/>
      </w:r>
      <w:r>
        <w:rPr>
          <w:rFonts w:ascii="Times New Roman" w:eastAsia="Times New Roman"/>
          <w:spacing w:val="-4"/>
          <w:sz w:val="20"/>
        </w:rPr>
        <w:t>11</w:t>
      </w:r>
      <w:r>
        <w:rPr>
          <w:rFonts w:ascii="Times New Roman" w:eastAsia="Times New Roman"/>
          <w:sz w:val="20"/>
        </w:rPr>
        <w:t xml:space="preserve"> </w:t>
      </w:r>
      <w:r>
        <w:rPr>
          <w:rFonts w:ascii="Times New Roman" w:eastAsia="Times New Roman"/>
          <w:sz w:val="20"/>
        </w:rPr>
        <w:fldChar w:fldCharType="end"/>
      </w:r>
      <w:r>
        <w:fldChar w:fldCharType="begin"/>
      </w:r>
      <w:r>
        <w:instrText xml:space="preserve"> HYPERLINK \l "_bookmark8"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"_bookmark8" </w:instrText>
      </w:r>
      <w:r>
        <w:fldChar w:fldCharType="separate"/>
      </w:r>
      <w:r>
        <w:rPr>
          <w:rFonts w:ascii="Times New Roman" w:eastAsia="Times New Roman"/>
          <w:sz w:val="20"/>
        </w:rPr>
        <w:t>2.8</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"_bookmark8" </w:instrText>
      </w:r>
      <w:r>
        <w:fldChar w:fldCharType="separate"/>
      </w:r>
      <w:r>
        <w:rPr>
          <w:spacing w:val="-4"/>
          <w:sz w:val="20"/>
        </w:rPr>
        <w:t xml:space="preserve">终端与主台的通信方式 </w:t>
      </w:r>
      <w:r>
        <w:rPr>
          <w:spacing w:val="-4"/>
          <w:sz w:val="20"/>
        </w:rPr>
        <w:fldChar w:fldCharType="end"/>
      </w:r>
      <w:r>
        <w:rPr>
          <w:rFonts w:ascii="Times New Roman" w:eastAsia="Times New Roman"/>
          <w:sz w:val="20"/>
        </w:rPr>
        <w:t>...................................................................................................</w:t>
      </w:r>
      <w:r>
        <w:fldChar w:fldCharType="begin"/>
      </w:r>
      <w:r>
        <w:instrText xml:space="preserve"> HYPERLINK \l "_bookmark8" </w:instrText>
      </w:r>
      <w:r>
        <w:fldChar w:fldCharType="separate"/>
      </w:r>
      <w:r>
        <w:rPr>
          <w:rFonts w:ascii="Times New Roman" w:eastAsia="Times New Roman"/>
          <w:spacing w:val="-1"/>
          <w:sz w:val="20"/>
        </w:rPr>
        <w:t xml:space="preserve">- </w:t>
      </w:r>
      <w:r>
        <w:rPr>
          <w:rFonts w:ascii="Times New Roman" w:eastAsia="Times New Roman"/>
          <w:spacing w:val="-1"/>
          <w:sz w:val="20"/>
        </w:rPr>
        <w:fldChar w:fldCharType="end"/>
      </w:r>
      <w:r>
        <w:fldChar w:fldCharType="begin"/>
      </w:r>
      <w:r>
        <w:instrText xml:space="preserve"> HYPERLINK \l "_bookmark8" </w:instrText>
      </w:r>
      <w:r>
        <w:fldChar w:fldCharType="separate"/>
      </w:r>
      <w:r>
        <w:rPr>
          <w:rFonts w:ascii="Times New Roman" w:eastAsia="Times New Roman"/>
          <w:spacing w:val="-4"/>
          <w:sz w:val="20"/>
        </w:rPr>
        <w:t>11</w:t>
      </w:r>
      <w:r>
        <w:rPr>
          <w:rFonts w:ascii="Times New Roman" w:eastAsia="Times New Roman"/>
          <w:spacing w:val="-1"/>
          <w:sz w:val="20"/>
        </w:rPr>
        <w:t xml:space="preserve"> </w:t>
      </w:r>
      <w:r>
        <w:rPr>
          <w:rFonts w:ascii="Times New Roman" w:eastAsia="Times New Roman"/>
          <w:spacing w:val="-1"/>
          <w:sz w:val="20"/>
        </w:rPr>
        <w:fldChar w:fldCharType="end"/>
      </w:r>
      <w:r>
        <w:fldChar w:fldCharType="begin"/>
      </w:r>
      <w:r>
        <w:instrText xml:space="preserve"> HYPERLINK \l "_bookmark8"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839"/>
        </w:tabs>
        <w:spacing w:before="109"/>
        <w:ind w:left="0" w:right="262" w:firstLine="0"/>
        <w:jc w:val="right"/>
        <w:rPr>
          <w:rFonts w:ascii="Times New Roman" w:eastAsia="Times New Roman"/>
          <w:sz w:val="20"/>
        </w:rPr>
      </w:pPr>
      <w:r>
        <w:fldChar w:fldCharType="begin"/>
      </w:r>
      <w:r>
        <w:instrText xml:space="preserve"> HYPERLINK \l "_bookmark8" </w:instrText>
      </w:r>
      <w:r>
        <w:fldChar w:fldCharType="separate"/>
      </w:r>
      <w:r>
        <w:rPr>
          <w:rFonts w:ascii="Times New Roman" w:eastAsia="Times New Roman"/>
          <w:sz w:val="20"/>
        </w:rPr>
        <w:t>2.8.1</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"_bookmark8" </w:instrText>
      </w:r>
      <w:r>
        <w:fldChar w:fldCharType="separate"/>
      </w:r>
      <w:r>
        <w:rPr>
          <w:spacing w:val="6"/>
          <w:sz w:val="20"/>
        </w:rPr>
        <w:t>以太网</w:t>
      </w:r>
      <w:r>
        <w:rPr>
          <w:spacing w:val="6"/>
          <w:sz w:val="20"/>
        </w:rPr>
        <w:fldChar w:fldCharType="end"/>
      </w:r>
      <w:r>
        <w:rPr>
          <w:rFonts w:ascii="Times New Roman" w:eastAsia="Times New Roman"/>
          <w:sz w:val="20"/>
        </w:rPr>
        <w:t xml:space="preserve">...................................................................................................................... </w:t>
      </w:r>
      <w:r>
        <w:fldChar w:fldCharType="begin"/>
      </w:r>
      <w:r>
        <w:instrText xml:space="preserve"> HYPERLINK \l "_bookmark8" </w:instrText>
      </w:r>
      <w:r>
        <w:fldChar w:fldCharType="separate"/>
      </w:r>
      <w:r>
        <w:rPr>
          <w:rFonts w:ascii="Times New Roman" w:eastAsia="Times New Roman"/>
          <w:spacing w:val="2"/>
          <w:sz w:val="20"/>
        </w:rPr>
        <w:t xml:space="preserve">- </w:t>
      </w:r>
      <w:r>
        <w:rPr>
          <w:rFonts w:ascii="Times New Roman" w:eastAsia="Times New Roman"/>
          <w:spacing w:val="-4"/>
          <w:sz w:val="20"/>
        </w:rPr>
        <w:t>11</w:t>
      </w:r>
      <w:r>
        <w:rPr>
          <w:rFonts w:ascii="Times New Roman" w:eastAsia="Times New Roman"/>
          <w:spacing w:val="2"/>
          <w:sz w:val="20"/>
        </w:rPr>
        <w:t xml:space="preserve"> -</w:t>
      </w:r>
      <w:r>
        <w:rPr>
          <w:rFonts w:ascii="Times New Roman" w:eastAsia="Times New Roman"/>
          <w:spacing w:val="2"/>
          <w:sz w:val="20"/>
        </w:rPr>
        <w:fldChar w:fldCharType="end"/>
      </w:r>
    </w:p>
    <w:p>
      <w:pPr>
        <w:tabs>
          <w:tab w:val="left" w:pos="839"/>
        </w:tabs>
        <w:spacing w:before="108"/>
        <w:ind w:left="0" w:right="262" w:firstLine="0"/>
        <w:jc w:val="right"/>
        <w:rPr>
          <w:rFonts w:ascii="Times New Roman" w:eastAsia="Times New Roman"/>
          <w:sz w:val="20"/>
        </w:rPr>
      </w:pPr>
      <w:r>
        <w:fldChar w:fldCharType="begin"/>
      </w:r>
      <w:r>
        <w:instrText xml:space="preserve"> HYPERLINK \l "_bookmark9" </w:instrText>
      </w:r>
      <w:r>
        <w:fldChar w:fldCharType="separate"/>
      </w:r>
      <w:r>
        <w:rPr>
          <w:rFonts w:ascii="Times New Roman" w:eastAsia="Times New Roman"/>
          <w:sz w:val="20"/>
        </w:rPr>
        <w:t>2.8.2</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"_bookmark9" </w:instrText>
      </w:r>
      <w:r>
        <w:fldChar w:fldCharType="separate"/>
      </w:r>
      <w:r>
        <w:rPr>
          <w:sz w:val="20"/>
        </w:rPr>
        <w:t>话音拨号</w:t>
      </w:r>
      <w:r>
        <w:rPr>
          <w:rFonts w:ascii="Times New Roman" w:eastAsia="Times New Roman"/>
          <w:sz w:val="20"/>
        </w:rPr>
        <w:t>MODEM</w:t>
      </w:r>
      <w:r>
        <w:rPr>
          <w:rFonts w:ascii="Times New Roman" w:eastAsia="Times New Roman"/>
          <w:sz w:val="20"/>
        </w:rPr>
        <w:fldChar w:fldCharType="end"/>
      </w:r>
      <w:r>
        <w:rPr>
          <w:rFonts w:ascii="Times New Roman" w:eastAsia="Times New Roman"/>
          <w:spacing w:val="-1"/>
          <w:sz w:val="20"/>
        </w:rPr>
        <w:t xml:space="preserve">................................................................................................... </w:t>
      </w:r>
      <w:r>
        <w:fldChar w:fldCharType="begin"/>
      </w:r>
      <w:r>
        <w:instrText xml:space="preserve"> HYPERLINK \l "_bookmark9" </w:instrText>
      </w:r>
      <w:r>
        <w:fldChar w:fldCharType="separate"/>
      </w:r>
      <w:r>
        <w:rPr>
          <w:rFonts w:ascii="Times New Roman" w:eastAsia="Times New Roman"/>
          <w:spacing w:val="3"/>
          <w:sz w:val="20"/>
        </w:rPr>
        <w:t xml:space="preserve">- </w:t>
      </w:r>
      <w:r>
        <w:rPr>
          <w:rFonts w:ascii="Times New Roman" w:eastAsia="Times New Roman"/>
          <w:sz w:val="20"/>
        </w:rPr>
        <w:t>12</w:t>
      </w:r>
      <w:r>
        <w:rPr>
          <w:rFonts w:ascii="Times New Roman" w:eastAsia="Times New Roman"/>
          <w:spacing w:val="3"/>
          <w:sz w:val="20"/>
        </w:rPr>
        <w:t xml:space="preserve"> -</w:t>
      </w:r>
      <w:r>
        <w:rPr>
          <w:rFonts w:ascii="Times New Roman" w:eastAsia="Times New Roman"/>
          <w:spacing w:val="3"/>
          <w:sz w:val="20"/>
        </w:rPr>
        <w:fldChar w:fldCharType="end"/>
      </w:r>
    </w:p>
    <w:p>
      <w:pPr>
        <w:tabs>
          <w:tab w:val="left" w:pos="839"/>
        </w:tabs>
        <w:spacing w:before="110"/>
        <w:ind w:left="0" w:right="262" w:firstLine="0"/>
        <w:jc w:val="right"/>
        <w:rPr>
          <w:rFonts w:ascii="Times New Roman" w:eastAsia="Times New Roman"/>
          <w:sz w:val="20"/>
        </w:rPr>
      </w:pPr>
      <w:r>
        <w:fldChar w:fldCharType="begin"/>
      </w:r>
      <w:r>
        <w:instrText xml:space="preserve"> HYPERLINK \l "_bookmark9" </w:instrText>
      </w:r>
      <w:r>
        <w:fldChar w:fldCharType="separate"/>
      </w:r>
      <w:r>
        <w:rPr>
          <w:rFonts w:ascii="Times New Roman" w:eastAsia="Times New Roman"/>
          <w:sz w:val="20"/>
        </w:rPr>
        <w:t>2.8.3</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"_bookmark9" </w:instrText>
      </w:r>
      <w:r>
        <w:fldChar w:fldCharType="separate"/>
      </w:r>
      <w:r>
        <w:rPr>
          <w:sz w:val="20"/>
        </w:rPr>
        <w:t>模拟四线专线</w:t>
      </w:r>
      <w:r>
        <w:rPr>
          <w:rFonts w:ascii="Times New Roman" w:eastAsia="Times New Roman"/>
          <w:sz w:val="20"/>
        </w:rPr>
        <w:t>MODEM</w:t>
      </w:r>
      <w:r>
        <w:rPr>
          <w:rFonts w:ascii="Times New Roman" w:eastAsia="Times New Roman"/>
          <w:sz w:val="20"/>
        </w:rPr>
        <w:fldChar w:fldCharType="end"/>
      </w:r>
      <w:r>
        <w:rPr>
          <w:rFonts w:ascii="Times New Roman" w:eastAsia="Times New Roman"/>
          <w:spacing w:val="-1"/>
          <w:sz w:val="20"/>
        </w:rPr>
        <w:t xml:space="preserve">........................................................................................... </w:t>
      </w:r>
      <w:r>
        <w:fldChar w:fldCharType="begin"/>
      </w:r>
      <w:r>
        <w:instrText xml:space="preserve"> HYPERLINK \l "_bookmark9" </w:instrText>
      </w:r>
      <w:r>
        <w:fldChar w:fldCharType="separate"/>
      </w:r>
      <w:r>
        <w:rPr>
          <w:rFonts w:ascii="Times New Roman" w:eastAsia="Times New Roman"/>
          <w:spacing w:val="3"/>
          <w:sz w:val="20"/>
        </w:rPr>
        <w:t xml:space="preserve">- </w:t>
      </w:r>
      <w:r>
        <w:rPr>
          <w:rFonts w:ascii="Times New Roman" w:eastAsia="Times New Roman"/>
          <w:sz w:val="20"/>
        </w:rPr>
        <w:t>12</w:t>
      </w:r>
      <w:r>
        <w:rPr>
          <w:rFonts w:ascii="Times New Roman" w:eastAsia="Times New Roman"/>
          <w:spacing w:val="3"/>
          <w:sz w:val="20"/>
        </w:rPr>
        <w:t xml:space="preserve"> -</w:t>
      </w:r>
      <w:r>
        <w:rPr>
          <w:rFonts w:ascii="Times New Roman" w:eastAsia="Times New Roman"/>
          <w:spacing w:val="3"/>
          <w:sz w:val="20"/>
        </w:rPr>
        <w:fldChar w:fldCharType="end"/>
      </w:r>
    </w:p>
    <w:p>
      <w:pPr>
        <w:tabs>
          <w:tab w:val="left" w:pos="839"/>
        </w:tabs>
        <w:spacing w:before="108"/>
        <w:ind w:left="0" w:right="262" w:firstLine="0"/>
        <w:jc w:val="right"/>
        <w:rPr>
          <w:rFonts w:ascii="Times New Roman" w:eastAsia="Times New Roman"/>
          <w:sz w:val="20"/>
        </w:rPr>
      </w:pPr>
      <w:r>
        <w:fldChar w:fldCharType="begin"/>
      </w:r>
      <w:r>
        <w:instrText xml:space="preserve"> HYPERLINK \l "_bookmark10" </w:instrText>
      </w:r>
      <w:r>
        <w:fldChar w:fldCharType="separate"/>
      </w:r>
      <w:r>
        <w:rPr>
          <w:rFonts w:ascii="Times New Roman" w:eastAsia="Times New Roman"/>
          <w:sz w:val="20"/>
        </w:rPr>
        <w:t>2.8.4</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"_bookmark10" </w:instrText>
      </w:r>
      <w:r>
        <w:fldChar w:fldCharType="separate"/>
      </w:r>
      <w:r>
        <w:rPr>
          <w:sz w:val="20"/>
        </w:rPr>
        <w:t>上传</w:t>
      </w:r>
      <w:r>
        <w:rPr>
          <w:rFonts w:ascii="Times New Roman" w:eastAsia="Times New Roman"/>
          <w:sz w:val="20"/>
        </w:rPr>
        <w:t>RS-232</w:t>
      </w:r>
      <w:r>
        <w:rPr>
          <w:rFonts w:ascii="Times New Roman" w:eastAsia="Times New Roman"/>
          <w:sz w:val="20"/>
        </w:rPr>
        <w:fldChar w:fldCharType="end"/>
      </w:r>
      <w:r>
        <w:rPr>
          <w:rFonts w:ascii="Times New Roman" w:eastAsia="Times New Roman"/>
          <w:spacing w:val="-1"/>
          <w:sz w:val="20"/>
        </w:rPr>
        <w:t xml:space="preserve">.............................................................................................................. </w:t>
      </w:r>
      <w:r>
        <w:fldChar w:fldCharType="begin"/>
      </w:r>
      <w:r>
        <w:instrText xml:space="preserve"> HYPERLINK \l "_bookmark10" </w:instrText>
      </w:r>
      <w:r>
        <w:fldChar w:fldCharType="separate"/>
      </w:r>
      <w:r>
        <w:rPr>
          <w:rFonts w:ascii="Times New Roman" w:eastAsia="Times New Roman"/>
          <w:spacing w:val="4"/>
          <w:sz w:val="20"/>
        </w:rPr>
        <w:t xml:space="preserve">- </w:t>
      </w:r>
      <w:r>
        <w:rPr>
          <w:rFonts w:ascii="Times New Roman" w:eastAsia="Times New Roman"/>
          <w:sz w:val="20"/>
        </w:rPr>
        <w:t>13</w:t>
      </w:r>
      <w:r>
        <w:rPr>
          <w:rFonts w:ascii="Times New Roman" w:eastAsia="Times New Roman"/>
          <w:spacing w:val="3"/>
          <w:sz w:val="20"/>
        </w:rPr>
        <w:t xml:space="preserve"> -</w:t>
      </w:r>
      <w:r>
        <w:rPr>
          <w:rFonts w:ascii="Times New Roman" w:eastAsia="Times New Roman"/>
          <w:spacing w:val="3"/>
          <w:sz w:val="20"/>
        </w:rPr>
        <w:fldChar w:fldCharType="end"/>
      </w:r>
    </w:p>
    <w:p>
      <w:pPr>
        <w:tabs>
          <w:tab w:val="left" w:pos="839"/>
        </w:tabs>
        <w:spacing w:before="109"/>
        <w:ind w:left="0" w:right="262" w:firstLine="0"/>
        <w:jc w:val="right"/>
        <w:rPr>
          <w:rFonts w:ascii="Times New Roman" w:eastAsia="Times New Roman"/>
          <w:sz w:val="20"/>
        </w:rPr>
      </w:pPr>
      <w:r>
        <w:fldChar w:fldCharType="begin"/>
      </w:r>
      <w:r>
        <w:instrText xml:space="preserve"> HYPERLINK \l "_bookmark10" </w:instrText>
      </w:r>
      <w:r>
        <w:fldChar w:fldCharType="separate"/>
      </w:r>
      <w:r>
        <w:rPr>
          <w:rFonts w:ascii="Times New Roman" w:eastAsia="Times New Roman"/>
          <w:sz w:val="20"/>
        </w:rPr>
        <w:t>2.8.5</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"_bookmark10" </w:instrText>
      </w:r>
      <w:r>
        <w:fldChar w:fldCharType="separate"/>
      </w:r>
      <w:r>
        <w:rPr>
          <w:spacing w:val="3"/>
          <w:sz w:val="20"/>
        </w:rPr>
        <w:t>防雷保护接地电缆</w:t>
      </w:r>
      <w:r>
        <w:rPr>
          <w:spacing w:val="3"/>
          <w:sz w:val="20"/>
        </w:rPr>
        <w:fldChar w:fldCharType="end"/>
      </w:r>
      <w:r>
        <w:rPr>
          <w:rFonts w:ascii="Times New Roman" w:eastAsia="Times New Roman"/>
          <w:spacing w:val="-1"/>
          <w:sz w:val="20"/>
        </w:rPr>
        <w:t xml:space="preserve">.................................................................................................. </w:t>
      </w:r>
      <w:r>
        <w:fldChar w:fldCharType="begin"/>
      </w:r>
      <w:r>
        <w:instrText xml:space="preserve"> HYPERLINK \l "_bookmark10" </w:instrText>
      </w:r>
      <w:r>
        <w:fldChar w:fldCharType="separate"/>
      </w:r>
      <w:r>
        <w:rPr>
          <w:rFonts w:ascii="Times New Roman" w:eastAsia="Times New Roman"/>
          <w:spacing w:val="1"/>
          <w:sz w:val="20"/>
        </w:rPr>
        <w:t xml:space="preserve">- </w:t>
      </w:r>
      <w:r>
        <w:rPr>
          <w:rFonts w:ascii="Times New Roman" w:eastAsia="Times New Roman"/>
          <w:sz w:val="20"/>
        </w:rPr>
        <w:t>13</w:t>
      </w:r>
      <w:r>
        <w:rPr>
          <w:rFonts w:ascii="Times New Roman" w:eastAsia="Times New Roman"/>
          <w:spacing w:val="1"/>
          <w:sz w:val="20"/>
        </w:rPr>
        <w:t xml:space="preserve"> -</w:t>
      </w:r>
      <w:r>
        <w:rPr>
          <w:rFonts w:ascii="Times New Roman" w:eastAsia="Times New Roman"/>
          <w:spacing w:val="1"/>
          <w:sz w:val="20"/>
        </w:rPr>
        <w:fldChar w:fldCharType="end"/>
      </w:r>
    </w:p>
    <w:p>
      <w:pPr>
        <w:pStyle w:val="6"/>
        <w:spacing w:before="10"/>
        <w:rPr>
          <w:rFonts w:ascii="Times New Roman"/>
          <w:sz w:val="19"/>
        </w:rPr>
      </w:pPr>
    </w:p>
    <w:p>
      <w:pPr>
        <w:tabs>
          <w:tab w:val="left" w:pos="419"/>
        </w:tabs>
        <w:spacing w:before="0"/>
        <w:ind w:left="0" w:right="262" w:firstLine="0"/>
        <w:jc w:val="right"/>
        <w:rPr>
          <w:rFonts w:ascii="Times New Roman" w:eastAsia="Times New Roman"/>
          <w:b/>
          <w:sz w:val="20"/>
        </w:rPr>
      </w:pPr>
      <w:r>
        <w:fldChar w:fldCharType="begin"/>
      </w:r>
      <w:r>
        <w:instrText xml:space="preserve"> HYPERLINK \l "_bookmark10" </w:instrText>
      </w:r>
      <w:r>
        <w:fldChar w:fldCharType="separate"/>
      </w:r>
      <w:r>
        <w:rPr>
          <w:rFonts w:ascii="Times New Roman" w:eastAsia="Times New Roman"/>
          <w:b/>
          <w:sz w:val="20"/>
        </w:rPr>
        <w:t>3</w:t>
      </w:r>
      <w:r>
        <w:rPr>
          <w:rFonts w:ascii="Times New Roman" w:eastAsia="Times New Roman"/>
          <w:b/>
          <w:sz w:val="20"/>
        </w:rPr>
        <w:fldChar w:fldCharType="end"/>
      </w:r>
      <w:r>
        <w:rPr>
          <w:rFonts w:ascii="Times New Roman" w:eastAsia="Times New Roman"/>
          <w:b/>
          <w:sz w:val="20"/>
        </w:rPr>
        <w:tab/>
      </w:r>
      <w:r>
        <w:fldChar w:fldCharType="begin"/>
      </w:r>
      <w:r>
        <w:instrText xml:space="preserve"> HYPERLINK \l "_bookmark10" </w:instrText>
      </w:r>
      <w:r>
        <w:fldChar w:fldCharType="separate"/>
      </w:r>
      <w:r>
        <w:rPr>
          <w:b/>
          <w:sz w:val="20"/>
        </w:rPr>
        <w:t>调试</w:t>
      </w:r>
      <w:r>
        <w:rPr>
          <w:b/>
          <w:sz w:val="20"/>
        </w:rPr>
        <w:fldChar w:fldCharType="end"/>
      </w:r>
      <w:r>
        <w:rPr>
          <w:rFonts w:ascii="Times New Roman" w:eastAsia="Times New Roman"/>
          <w:b/>
          <w:spacing w:val="-1"/>
          <w:sz w:val="20"/>
        </w:rPr>
        <w:t xml:space="preserve">........................................................................................................................................... </w:t>
      </w:r>
      <w:r>
        <w:fldChar w:fldCharType="begin"/>
      </w:r>
      <w:r>
        <w:instrText xml:space="preserve"> HYPERLINK \l "_bookmark10" </w:instrText>
      </w:r>
      <w:r>
        <w:fldChar w:fldCharType="separate"/>
      </w:r>
      <w:r>
        <w:rPr>
          <w:rFonts w:ascii="Times New Roman" w:eastAsia="Times New Roman"/>
          <w:b/>
          <w:spacing w:val="2"/>
          <w:sz w:val="20"/>
        </w:rPr>
        <w:t xml:space="preserve">- </w:t>
      </w:r>
      <w:r>
        <w:rPr>
          <w:rFonts w:ascii="Times New Roman" w:eastAsia="Times New Roman"/>
          <w:b/>
          <w:sz w:val="20"/>
        </w:rPr>
        <w:t>13</w:t>
      </w:r>
      <w:r>
        <w:rPr>
          <w:rFonts w:ascii="Times New Roman" w:eastAsia="Times New Roman"/>
          <w:b/>
          <w:spacing w:val="2"/>
          <w:sz w:val="20"/>
        </w:rPr>
        <w:t xml:space="preserve"> -</w:t>
      </w:r>
      <w:r>
        <w:rPr>
          <w:rFonts w:ascii="Times New Roman" w:eastAsia="Times New Roman"/>
          <w:b/>
          <w:spacing w:val="2"/>
          <w:sz w:val="20"/>
        </w:rPr>
        <w:fldChar w:fldCharType="end"/>
      </w:r>
    </w:p>
    <w:p>
      <w:pPr>
        <w:pStyle w:val="6"/>
        <w:spacing w:before="10"/>
        <w:rPr>
          <w:rFonts w:ascii="Times New Roman"/>
          <w:b/>
          <w:sz w:val="19"/>
        </w:rPr>
      </w:pPr>
    </w:p>
    <w:p>
      <w:pPr>
        <w:tabs>
          <w:tab w:val="left" w:pos="629"/>
        </w:tabs>
        <w:spacing w:before="0"/>
        <w:ind w:left="0" w:right="262" w:firstLine="0"/>
        <w:jc w:val="right"/>
        <w:rPr>
          <w:rFonts w:ascii="Times New Roman" w:eastAsia="Times New Roman"/>
          <w:sz w:val="20"/>
        </w:rPr>
      </w:pPr>
      <w:r>
        <w:fldChar w:fldCharType="begin"/>
      </w:r>
      <w:r>
        <w:instrText xml:space="preserve"> HYPERLINK \l "_bookmark10" </w:instrText>
      </w:r>
      <w:r>
        <w:fldChar w:fldCharType="separate"/>
      </w:r>
      <w:r>
        <w:rPr>
          <w:rFonts w:ascii="Times New Roman" w:eastAsia="Times New Roman"/>
          <w:sz w:val="20"/>
        </w:rPr>
        <w:t>3.1</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"_bookmark10" </w:instrText>
      </w:r>
      <w:r>
        <w:fldChar w:fldCharType="separate"/>
      </w:r>
      <w:r>
        <w:rPr>
          <w:spacing w:val="-11"/>
          <w:sz w:val="20"/>
        </w:rPr>
        <w:t xml:space="preserve">键盘说明 </w:t>
      </w:r>
      <w:r>
        <w:rPr>
          <w:spacing w:val="-11"/>
          <w:sz w:val="20"/>
        </w:rPr>
        <w:fldChar w:fldCharType="end"/>
      </w:r>
      <w:r>
        <w:rPr>
          <w:rFonts w:ascii="Times New Roman" w:eastAsia="Times New Roman"/>
          <w:sz w:val="20"/>
        </w:rPr>
        <w:t>...........................................................................................................................</w:t>
      </w:r>
      <w:r>
        <w:fldChar w:fldCharType="begin"/>
      </w:r>
      <w:r>
        <w:instrText xml:space="preserve"> HYPERLINK \l "_bookmark10"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"_bookmark10" </w:instrText>
      </w:r>
      <w:r>
        <w:fldChar w:fldCharType="separate"/>
      </w:r>
      <w:r>
        <w:rPr>
          <w:rFonts w:ascii="Times New Roman" w:eastAsia="Times New Roman"/>
          <w:sz w:val="20"/>
        </w:rPr>
        <w:t>13</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"_bookmark10"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"_bookmark10" </w:instrText>
      </w:r>
      <w:r>
        <w:fldChar w:fldCharType="separate"/>
      </w:r>
      <w:r>
        <w:rPr>
          <w:rFonts w:ascii="Times New Roman" w:eastAsia="Times New Roman"/>
          <w:sz w:val="20"/>
        </w:rPr>
        <w:t>3.2</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"_bookmark10" </w:instrText>
      </w:r>
      <w:r>
        <w:fldChar w:fldCharType="separate"/>
      </w:r>
      <w:r>
        <w:rPr>
          <w:spacing w:val="-11"/>
          <w:sz w:val="20"/>
        </w:rPr>
        <w:t xml:space="preserve">液晶显示 </w:t>
      </w:r>
      <w:r>
        <w:rPr>
          <w:spacing w:val="-11"/>
          <w:sz w:val="20"/>
        </w:rPr>
        <w:fldChar w:fldCharType="end"/>
      </w:r>
      <w:r>
        <w:rPr>
          <w:rFonts w:ascii="Times New Roman" w:eastAsia="Times New Roman"/>
          <w:sz w:val="20"/>
        </w:rPr>
        <w:t>...........................................................................................................................</w:t>
      </w:r>
      <w:r>
        <w:fldChar w:fldCharType="begin"/>
      </w:r>
      <w:r>
        <w:instrText xml:space="preserve"> HYPERLINK \l "_bookmark10"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"_bookmark10" </w:instrText>
      </w:r>
      <w:r>
        <w:fldChar w:fldCharType="separate"/>
      </w:r>
      <w:r>
        <w:rPr>
          <w:rFonts w:ascii="Times New Roman" w:eastAsia="Times New Roman"/>
          <w:sz w:val="20"/>
        </w:rPr>
        <w:t>13</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"_bookmark10"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"_bookmark10" </w:instrText>
      </w:r>
      <w:r>
        <w:fldChar w:fldCharType="separate"/>
      </w:r>
      <w:r>
        <w:rPr>
          <w:rFonts w:ascii="Times New Roman" w:eastAsia="Times New Roman"/>
          <w:sz w:val="20"/>
        </w:rPr>
        <w:t>3.3</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"_bookmark10" </w:instrText>
      </w:r>
      <w:r>
        <w:fldChar w:fldCharType="separate"/>
      </w:r>
      <w:r>
        <w:rPr>
          <w:spacing w:val="-11"/>
          <w:sz w:val="20"/>
        </w:rPr>
        <w:t xml:space="preserve">界面操作 </w:t>
      </w:r>
      <w:r>
        <w:rPr>
          <w:spacing w:val="-11"/>
          <w:sz w:val="20"/>
        </w:rPr>
        <w:fldChar w:fldCharType="end"/>
      </w:r>
      <w:r>
        <w:rPr>
          <w:rFonts w:ascii="Times New Roman" w:eastAsia="Times New Roman"/>
          <w:sz w:val="20"/>
        </w:rPr>
        <w:t>...........................................................................................................................</w:t>
      </w:r>
      <w:r>
        <w:fldChar w:fldCharType="begin"/>
      </w:r>
      <w:r>
        <w:instrText xml:space="preserve"> HYPERLINK \l "_bookmark10"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"_bookmark10" </w:instrText>
      </w:r>
      <w:r>
        <w:fldChar w:fldCharType="separate"/>
      </w:r>
      <w:r>
        <w:rPr>
          <w:rFonts w:ascii="Times New Roman" w:eastAsia="Times New Roman"/>
          <w:sz w:val="20"/>
        </w:rPr>
        <w:t>13</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"_bookmark10"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"_bookmark11" </w:instrText>
      </w:r>
      <w:r>
        <w:fldChar w:fldCharType="separate"/>
      </w:r>
      <w:r>
        <w:rPr>
          <w:rFonts w:ascii="Times New Roman" w:eastAsia="Times New Roman"/>
          <w:sz w:val="20"/>
        </w:rPr>
        <w:t>3.4</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"_bookmark11" </w:instrText>
      </w:r>
      <w:r>
        <w:fldChar w:fldCharType="separate"/>
      </w:r>
      <w:r>
        <w:rPr>
          <w:spacing w:val="-11"/>
          <w:sz w:val="20"/>
        </w:rPr>
        <w:t xml:space="preserve">调试步骤 </w:t>
      </w:r>
      <w:r>
        <w:rPr>
          <w:spacing w:val="-11"/>
          <w:sz w:val="20"/>
        </w:rPr>
        <w:fldChar w:fldCharType="end"/>
      </w:r>
      <w:r>
        <w:rPr>
          <w:rFonts w:ascii="Times New Roman" w:eastAsia="Times New Roman"/>
          <w:sz w:val="20"/>
        </w:rPr>
        <w:t>...........................................................................................................................</w:t>
      </w:r>
      <w:r>
        <w:fldChar w:fldCharType="begin"/>
      </w:r>
      <w:r>
        <w:instrText xml:space="preserve"> HYPERLINK \l "_bookmark11"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"_bookmark11" </w:instrText>
      </w:r>
      <w:r>
        <w:fldChar w:fldCharType="separate"/>
      </w:r>
      <w:r>
        <w:rPr>
          <w:rFonts w:ascii="Times New Roman" w:eastAsia="Times New Roman"/>
          <w:sz w:val="20"/>
        </w:rPr>
        <w:t>14</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"_bookmark11"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629"/>
        </w:tabs>
        <w:spacing w:before="109"/>
        <w:ind w:left="0" w:right="262" w:firstLine="0"/>
        <w:jc w:val="right"/>
        <w:rPr>
          <w:rFonts w:ascii="Times New Roman" w:eastAsia="Times New Roman"/>
          <w:sz w:val="20"/>
        </w:rPr>
      </w:pPr>
      <w:r>
        <w:fldChar w:fldCharType="begin"/>
      </w:r>
      <w:r>
        <w:instrText xml:space="preserve"> HYPERLINK \l "_bookmark12" </w:instrText>
      </w:r>
      <w:r>
        <w:fldChar w:fldCharType="separate"/>
      </w:r>
      <w:r>
        <w:rPr>
          <w:rFonts w:ascii="Times New Roman" w:eastAsia="Times New Roman"/>
          <w:sz w:val="20"/>
        </w:rPr>
        <w:t>3.5</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"_bookmark12" </w:instrText>
      </w:r>
      <w:r>
        <w:fldChar w:fldCharType="separate"/>
      </w:r>
      <w:r>
        <w:rPr>
          <w:spacing w:val="-11"/>
          <w:sz w:val="20"/>
        </w:rPr>
        <w:t xml:space="preserve">菜单操作 </w:t>
      </w:r>
      <w:r>
        <w:rPr>
          <w:spacing w:val="-11"/>
          <w:sz w:val="20"/>
        </w:rPr>
        <w:fldChar w:fldCharType="end"/>
      </w:r>
      <w:r>
        <w:rPr>
          <w:rFonts w:ascii="Times New Roman" w:eastAsia="Times New Roman"/>
          <w:sz w:val="20"/>
        </w:rPr>
        <w:t>...........................................................................................................................</w:t>
      </w:r>
      <w:r>
        <w:fldChar w:fldCharType="begin"/>
      </w:r>
      <w:r>
        <w:instrText xml:space="preserve"> HYPERLINK \l "_bookmark12"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"_bookmark12" </w:instrText>
      </w:r>
      <w:r>
        <w:fldChar w:fldCharType="separate"/>
      </w:r>
      <w:r>
        <w:rPr>
          <w:rFonts w:ascii="Times New Roman" w:eastAsia="Times New Roman"/>
          <w:sz w:val="20"/>
        </w:rPr>
        <w:t>16</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"_bookmark12"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839"/>
        </w:tabs>
        <w:spacing w:before="108"/>
        <w:ind w:left="0" w:right="262" w:firstLine="0"/>
        <w:jc w:val="right"/>
        <w:rPr>
          <w:rFonts w:ascii="Times New Roman" w:eastAsia="Times New Roman"/>
          <w:sz w:val="20"/>
        </w:rPr>
      </w:pPr>
      <w:r>
        <w:fldChar w:fldCharType="begin"/>
      </w:r>
      <w:r>
        <w:instrText xml:space="preserve"> HYPERLINK \l "_bookmark12" </w:instrText>
      </w:r>
      <w:r>
        <w:fldChar w:fldCharType="separate"/>
      </w:r>
      <w:r>
        <w:rPr>
          <w:rFonts w:ascii="Times New Roman" w:eastAsia="Times New Roman"/>
          <w:sz w:val="20"/>
        </w:rPr>
        <w:t>3.5.1</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"_bookmark12" </w:instrText>
      </w:r>
      <w:r>
        <w:fldChar w:fldCharType="separate"/>
      </w:r>
      <w:r>
        <w:rPr>
          <w:spacing w:val="5"/>
          <w:sz w:val="20"/>
        </w:rPr>
        <w:t>表计通讯</w:t>
      </w:r>
      <w:r>
        <w:rPr>
          <w:spacing w:val="5"/>
          <w:sz w:val="20"/>
        </w:rPr>
        <w:fldChar w:fldCharType="end"/>
      </w:r>
      <w:r>
        <w:rPr>
          <w:rFonts w:ascii="Times New Roman" w:eastAsia="Times New Roman"/>
          <w:spacing w:val="-1"/>
          <w:sz w:val="20"/>
        </w:rPr>
        <w:t xml:space="preserve">.................................................................................................................. </w:t>
      </w:r>
      <w:r>
        <w:fldChar w:fldCharType="begin"/>
      </w:r>
      <w:r>
        <w:instrText xml:space="preserve"> HYPERLINK \l "_bookmark12" </w:instrText>
      </w:r>
      <w:r>
        <w:fldChar w:fldCharType="separate"/>
      </w:r>
      <w:r>
        <w:rPr>
          <w:rFonts w:ascii="Times New Roman" w:eastAsia="Times New Roman"/>
          <w:spacing w:val="2"/>
          <w:sz w:val="20"/>
        </w:rPr>
        <w:t xml:space="preserve">- </w:t>
      </w:r>
      <w:r>
        <w:rPr>
          <w:rFonts w:ascii="Times New Roman" w:eastAsia="Times New Roman"/>
          <w:sz w:val="20"/>
        </w:rPr>
        <w:t>16</w:t>
      </w:r>
      <w:r>
        <w:rPr>
          <w:rFonts w:ascii="Times New Roman" w:eastAsia="Times New Roman"/>
          <w:spacing w:val="2"/>
          <w:sz w:val="20"/>
        </w:rPr>
        <w:t xml:space="preserve"> -</w:t>
      </w:r>
      <w:r>
        <w:rPr>
          <w:rFonts w:ascii="Times New Roman" w:eastAsia="Times New Roman"/>
          <w:spacing w:val="2"/>
          <w:sz w:val="20"/>
        </w:rPr>
        <w:fldChar w:fldCharType="end"/>
      </w:r>
    </w:p>
    <w:p>
      <w:pPr>
        <w:tabs>
          <w:tab w:val="left" w:pos="839"/>
        </w:tabs>
        <w:spacing w:before="109"/>
        <w:ind w:left="0" w:right="262" w:firstLine="0"/>
        <w:jc w:val="right"/>
        <w:rPr>
          <w:rFonts w:ascii="Times New Roman" w:eastAsia="Times New Roman"/>
          <w:sz w:val="20"/>
        </w:rPr>
      </w:pPr>
      <w:r>
        <w:fldChar w:fldCharType="begin"/>
      </w:r>
      <w:r>
        <w:instrText xml:space="preserve"> HYPERLINK \l "_bookmark13" </w:instrText>
      </w:r>
      <w:r>
        <w:fldChar w:fldCharType="separate"/>
      </w:r>
      <w:r>
        <w:rPr>
          <w:rFonts w:ascii="Times New Roman" w:eastAsia="Times New Roman"/>
          <w:sz w:val="20"/>
        </w:rPr>
        <w:t>3.5.2</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"_bookmark13" </w:instrText>
      </w:r>
      <w:r>
        <w:fldChar w:fldCharType="separate"/>
      </w:r>
      <w:r>
        <w:rPr>
          <w:spacing w:val="5"/>
          <w:sz w:val="20"/>
        </w:rPr>
        <w:t>系统设置</w:t>
      </w:r>
      <w:r>
        <w:rPr>
          <w:spacing w:val="5"/>
          <w:sz w:val="20"/>
        </w:rPr>
        <w:fldChar w:fldCharType="end"/>
      </w:r>
      <w:r>
        <w:rPr>
          <w:rFonts w:ascii="Times New Roman" w:eastAsia="Times New Roman"/>
          <w:spacing w:val="-1"/>
          <w:sz w:val="20"/>
        </w:rPr>
        <w:t xml:space="preserve">.................................................................................................................. </w:t>
      </w:r>
      <w:r>
        <w:fldChar w:fldCharType="begin"/>
      </w:r>
      <w:r>
        <w:instrText xml:space="preserve"> HYPERLINK \l "_bookmark13" </w:instrText>
      </w:r>
      <w:r>
        <w:fldChar w:fldCharType="separate"/>
      </w:r>
      <w:r>
        <w:rPr>
          <w:rFonts w:ascii="Times New Roman" w:eastAsia="Times New Roman"/>
          <w:spacing w:val="2"/>
          <w:sz w:val="20"/>
        </w:rPr>
        <w:t xml:space="preserve">- </w:t>
      </w:r>
      <w:r>
        <w:rPr>
          <w:rFonts w:ascii="Times New Roman" w:eastAsia="Times New Roman"/>
          <w:sz w:val="20"/>
        </w:rPr>
        <w:t>19</w:t>
      </w:r>
      <w:r>
        <w:rPr>
          <w:rFonts w:ascii="Times New Roman" w:eastAsia="Times New Roman"/>
          <w:spacing w:val="2"/>
          <w:sz w:val="20"/>
        </w:rPr>
        <w:t xml:space="preserve"> -</w:t>
      </w:r>
      <w:r>
        <w:rPr>
          <w:rFonts w:ascii="Times New Roman" w:eastAsia="Times New Roman"/>
          <w:spacing w:val="2"/>
          <w:sz w:val="20"/>
        </w:rPr>
        <w:fldChar w:fldCharType="end"/>
      </w:r>
    </w:p>
    <w:p>
      <w:pPr>
        <w:tabs>
          <w:tab w:val="left" w:pos="839"/>
        </w:tabs>
        <w:spacing w:before="108"/>
        <w:ind w:left="0" w:right="262" w:firstLine="0"/>
        <w:jc w:val="right"/>
        <w:rPr>
          <w:rFonts w:ascii="Times New Roman" w:eastAsia="Times New Roman"/>
          <w:sz w:val="20"/>
        </w:rPr>
      </w:pPr>
      <w:r>
        <w:fldChar w:fldCharType="begin"/>
      </w:r>
      <w:r>
        <w:instrText xml:space="preserve"> HYPERLINK \l "_bookmark14" </w:instrText>
      </w:r>
      <w:r>
        <w:fldChar w:fldCharType="separate"/>
      </w:r>
      <w:r>
        <w:rPr>
          <w:rFonts w:ascii="Times New Roman" w:eastAsia="Times New Roman"/>
          <w:sz w:val="20"/>
        </w:rPr>
        <w:t>3.5.3</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"_bookmark14" </w:instrText>
      </w:r>
      <w:r>
        <w:fldChar w:fldCharType="separate"/>
      </w:r>
      <w:r>
        <w:rPr>
          <w:spacing w:val="5"/>
          <w:sz w:val="20"/>
        </w:rPr>
        <w:t>信息查看</w:t>
      </w:r>
      <w:r>
        <w:rPr>
          <w:spacing w:val="5"/>
          <w:sz w:val="20"/>
        </w:rPr>
        <w:fldChar w:fldCharType="end"/>
      </w:r>
      <w:r>
        <w:rPr>
          <w:rFonts w:ascii="Times New Roman" w:eastAsia="Times New Roman"/>
          <w:spacing w:val="-1"/>
          <w:sz w:val="20"/>
        </w:rPr>
        <w:t xml:space="preserve">.................................................................................................................. </w:t>
      </w:r>
      <w:r>
        <w:fldChar w:fldCharType="begin"/>
      </w:r>
      <w:r>
        <w:instrText xml:space="preserve"> HYPERLINK \l "_bookmark14" </w:instrText>
      </w:r>
      <w:r>
        <w:fldChar w:fldCharType="separate"/>
      </w:r>
      <w:r>
        <w:rPr>
          <w:rFonts w:ascii="Times New Roman" w:eastAsia="Times New Roman"/>
          <w:spacing w:val="2"/>
          <w:sz w:val="20"/>
        </w:rPr>
        <w:t xml:space="preserve">- </w:t>
      </w:r>
      <w:r>
        <w:rPr>
          <w:rFonts w:ascii="Times New Roman" w:eastAsia="Times New Roman"/>
          <w:sz w:val="20"/>
        </w:rPr>
        <w:t>30</w:t>
      </w:r>
      <w:r>
        <w:rPr>
          <w:rFonts w:ascii="Times New Roman" w:eastAsia="Times New Roman"/>
          <w:spacing w:val="2"/>
          <w:sz w:val="20"/>
        </w:rPr>
        <w:t xml:space="preserve"> -</w:t>
      </w:r>
      <w:r>
        <w:rPr>
          <w:rFonts w:ascii="Times New Roman" w:eastAsia="Times New Roman"/>
          <w:spacing w:val="2"/>
          <w:sz w:val="20"/>
        </w:rPr>
        <w:fldChar w:fldCharType="end"/>
      </w:r>
    </w:p>
    <w:p>
      <w:pPr>
        <w:pStyle w:val="6"/>
        <w:rPr>
          <w:rFonts w:ascii="Times New Roman"/>
          <w:sz w:val="20"/>
        </w:rPr>
      </w:pPr>
    </w:p>
    <w:p>
      <w:pPr>
        <w:tabs>
          <w:tab w:val="left" w:pos="419"/>
        </w:tabs>
        <w:spacing w:before="0"/>
        <w:ind w:left="0" w:right="262" w:firstLine="0"/>
        <w:jc w:val="right"/>
        <w:rPr>
          <w:rFonts w:ascii="Times New Roman" w:eastAsia="Times New Roman"/>
          <w:b/>
          <w:sz w:val="20"/>
        </w:rPr>
      </w:pPr>
      <w:r>
        <w:fldChar w:fldCharType="begin"/>
      </w:r>
      <w:r>
        <w:instrText xml:space="preserve"> HYPERLINK \l "_bookmark15" </w:instrText>
      </w:r>
      <w:r>
        <w:fldChar w:fldCharType="separate"/>
      </w:r>
      <w:r>
        <w:rPr>
          <w:rFonts w:ascii="Times New Roman" w:eastAsia="Times New Roman"/>
          <w:b/>
          <w:sz w:val="20"/>
        </w:rPr>
        <w:t>4</w:t>
      </w:r>
      <w:r>
        <w:rPr>
          <w:rFonts w:ascii="Times New Roman" w:eastAsia="Times New Roman"/>
          <w:b/>
          <w:sz w:val="20"/>
        </w:rPr>
        <w:fldChar w:fldCharType="end"/>
      </w:r>
      <w:r>
        <w:rPr>
          <w:rFonts w:ascii="Times New Roman" w:eastAsia="Times New Roman"/>
          <w:b/>
          <w:sz w:val="20"/>
        </w:rPr>
        <w:tab/>
      </w:r>
      <w:r>
        <w:fldChar w:fldCharType="begin"/>
      </w:r>
      <w:r>
        <w:instrText xml:space="preserve"> HYPERLINK \l "_bookmark15" </w:instrText>
      </w:r>
      <w:r>
        <w:fldChar w:fldCharType="separate"/>
      </w:r>
      <w:r>
        <w:rPr>
          <w:b/>
          <w:sz w:val="20"/>
        </w:rPr>
        <w:t>维护</w:t>
      </w:r>
      <w:r>
        <w:rPr>
          <w:b/>
          <w:sz w:val="20"/>
        </w:rPr>
        <w:fldChar w:fldCharType="end"/>
      </w:r>
      <w:r>
        <w:rPr>
          <w:rFonts w:ascii="Times New Roman" w:eastAsia="Times New Roman"/>
          <w:b/>
          <w:spacing w:val="-1"/>
          <w:sz w:val="20"/>
        </w:rPr>
        <w:t xml:space="preserve">........................................................................................................................................... </w:t>
      </w:r>
      <w:r>
        <w:fldChar w:fldCharType="begin"/>
      </w:r>
      <w:r>
        <w:instrText xml:space="preserve"> HYPERLINK \l "_bookmark15" </w:instrText>
      </w:r>
      <w:r>
        <w:fldChar w:fldCharType="separate"/>
      </w:r>
      <w:r>
        <w:rPr>
          <w:rFonts w:ascii="Times New Roman" w:eastAsia="Times New Roman"/>
          <w:b/>
          <w:spacing w:val="2"/>
          <w:sz w:val="20"/>
        </w:rPr>
        <w:t xml:space="preserve">- </w:t>
      </w:r>
      <w:r>
        <w:rPr>
          <w:rFonts w:ascii="Times New Roman" w:eastAsia="Times New Roman"/>
          <w:b/>
          <w:sz w:val="20"/>
        </w:rPr>
        <w:t>34</w:t>
      </w:r>
      <w:r>
        <w:rPr>
          <w:rFonts w:ascii="Times New Roman" w:eastAsia="Times New Roman"/>
          <w:b/>
          <w:spacing w:val="2"/>
          <w:sz w:val="20"/>
        </w:rPr>
        <w:t xml:space="preserve"> -</w:t>
      </w:r>
      <w:r>
        <w:rPr>
          <w:rFonts w:ascii="Times New Roman" w:eastAsia="Times New Roman"/>
          <w:b/>
          <w:spacing w:val="2"/>
          <w:sz w:val="20"/>
        </w:rPr>
        <w:fldChar w:fldCharType="end"/>
      </w:r>
    </w:p>
    <w:p>
      <w:pPr>
        <w:pStyle w:val="6"/>
        <w:spacing w:before="10"/>
        <w:rPr>
          <w:rFonts w:ascii="Times New Roman"/>
          <w:b/>
          <w:sz w:val="19"/>
        </w:rPr>
      </w:pPr>
    </w:p>
    <w:p>
      <w:pPr>
        <w:tabs>
          <w:tab w:val="left" w:pos="997"/>
        </w:tabs>
        <w:spacing w:before="0"/>
        <w:ind w:left="367" w:right="0" w:firstLine="0"/>
        <w:jc w:val="left"/>
        <w:rPr>
          <w:rFonts w:ascii="Times New Roman" w:eastAsia="Times New Roman"/>
          <w:sz w:val="20"/>
        </w:rPr>
      </w:pPr>
      <w:r>
        <w:fldChar w:fldCharType="begin"/>
      </w:r>
      <w:r>
        <w:instrText xml:space="preserve"> HYPERLINK \l "_bookmark15" </w:instrText>
      </w:r>
      <w:r>
        <w:fldChar w:fldCharType="separate"/>
      </w:r>
      <w:r>
        <w:rPr>
          <w:rFonts w:ascii="Times New Roman" w:eastAsia="Times New Roman"/>
          <w:sz w:val="20"/>
        </w:rPr>
        <w:t>4.1</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"_bookmark15" </w:instrText>
      </w:r>
      <w:r>
        <w:fldChar w:fldCharType="separate"/>
      </w:r>
      <w:r>
        <w:rPr>
          <w:sz w:val="20"/>
        </w:rPr>
        <w:t>终端日常维护的基本步骤</w:t>
      </w:r>
      <w:r>
        <w:rPr>
          <w:sz w:val="20"/>
        </w:rPr>
        <w:fldChar w:fldCharType="end"/>
      </w:r>
      <w:r>
        <w:rPr>
          <w:rFonts w:ascii="Times New Roman" w:eastAsia="Times New Roman"/>
          <w:sz w:val="20"/>
        </w:rPr>
        <w:t>................................................................................................</w:t>
      </w:r>
      <w:r>
        <w:fldChar w:fldCharType="begin"/>
      </w:r>
      <w:r>
        <w:instrText xml:space="preserve"> HYPERLINK \l "_bookmark15" </w:instrText>
      </w:r>
      <w:r>
        <w:fldChar w:fldCharType="separate"/>
      </w:r>
      <w:r>
        <w:rPr>
          <w:rFonts w:ascii="Times New Roman" w:eastAsia="Times New Roman"/>
          <w:spacing w:val="-1"/>
          <w:sz w:val="20"/>
        </w:rPr>
        <w:t xml:space="preserve">- </w:t>
      </w:r>
      <w:r>
        <w:rPr>
          <w:rFonts w:ascii="Times New Roman" w:eastAsia="Times New Roman"/>
          <w:spacing w:val="-1"/>
          <w:sz w:val="20"/>
        </w:rPr>
        <w:fldChar w:fldCharType="end"/>
      </w:r>
      <w:r>
        <w:fldChar w:fldCharType="begin"/>
      </w:r>
      <w:r>
        <w:instrText xml:space="preserve"> HYPERLINK \l "_bookmark15" </w:instrText>
      </w:r>
      <w:r>
        <w:fldChar w:fldCharType="separate"/>
      </w:r>
      <w:r>
        <w:rPr>
          <w:rFonts w:ascii="Times New Roman" w:eastAsia="Times New Roman"/>
          <w:sz w:val="20"/>
        </w:rPr>
        <w:t>34</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"_bookmark15"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997"/>
        </w:tabs>
        <w:spacing w:before="109"/>
        <w:ind w:left="367" w:right="0" w:firstLine="0"/>
        <w:jc w:val="left"/>
        <w:rPr>
          <w:rFonts w:ascii="Times New Roman" w:eastAsia="Times New Roman"/>
          <w:sz w:val="20"/>
        </w:rPr>
      </w:pPr>
      <w:r>
        <w:fldChar w:fldCharType="begin"/>
      </w:r>
      <w:r>
        <w:instrText xml:space="preserve"> HYPERLINK \l "_bookmark15" </w:instrText>
      </w:r>
      <w:r>
        <w:fldChar w:fldCharType="separate"/>
      </w:r>
      <w:r>
        <w:rPr>
          <w:rFonts w:ascii="Times New Roman" w:eastAsia="Times New Roman"/>
          <w:sz w:val="20"/>
        </w:rPr>
        <w:t>4.2</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"_bookmark15" </w:instrText>
      </w:r>
      <w:r>
        <w:fldChar w:fldCharType="separate"/>
      </w:r>
      <w:r>
        <w:rPr>
          <w:spacing w:val="-5"/>
          <w:sz w:val="20"/>
        </w:rPr>
        <w:t xml:space="preserve">更换电表时的注意事项 </w:t>
      </w:r>
      <w:r>
        <w:rPr>
          <w:spacing w:val="-5"/>
          <w:sz w:val="20"/>
        </w:rPr>
        <w:fldChar w:fldCharType="end"/>
      </w:r>
      <w:r>
        <w:rPr>
          <w:rFonts w:ascii="Times New Roman" w:eastAsia="Times New Roman"/>
          <w:sz w:val="20"/>
        </w:rPr>
        <w:t>...................................................................................................</w:t>
      </w:r>
      <w:r>
        <w:fldChar w:fldCharType="begin"/>
      </w:r>
      <w:r>
        <w:instrText xml:space="preserve"> HYPERLINK \l "_bookmark15"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"_bookmark15" </w:instrText>
      </w:r>
      <w:r>
        <w:fldChar w:fldCharType="separate"/>
      </w:r>
      <w:r>
        <w:rPr>
          <w:rFonts w:ascii="Times New Roman" w:eastAsia="Times New Roman"/>
          <w:sz w:val="20"/>
        </w:rPr>
        <w:t>34</w:t>
      </w:r>
      <w:r>
        <w:rPr>
          <w:rFonts w:ascii="Times New Roman" w:eastAsia="Times New Roman"/>
          <w:spacing w:val="-4"/>
          <w:sz w:val="20"/>
        </w:rPr>
        <w:t xml:space="preserve"> </w:t>
      </w:r>
      <w:r>
        <w:rPr>
          <w:rFonts w:ascii="Times New Roman" w:eastAsia="Times New Roman"/>
          <w:spacing w:val="-4"/>
          <w:sz w:val="20"/>
        </w:rPr>
        <w:fldChar w:fldCharType="end"/>
      </w:r>
      <w:r>
        <w:fldChar w:fldCharType="begin"/>
      </w:r>
      <w:r>
        <w:instrText xml:space="preserve"> HYPERLINK \l "_bookmark15"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997"/>
        </w:tabs>
        <w:spacing w:before="108"/>
        <w:ind w:left="367" w:right="0" w:firstLine="0"/>
        <w:jc w:val="left"/>
        <w:rPr>
          <w:rFonts w:ascii="Times New Roman" w:eastAsia="Times New Roman"/>
          <w:sz w:val="20"/>
        </w:rPr>
      </w:pPr>
      <w:r>
        <w:fldChar w:fldCharType="begin"/>
      </w:r>
      <w:r>
        <w:instrText xml:space="preserve"> HYPERLINK \l "_bookmark15" </w:instrText>
      </w:r>
      <w:r>
        <w:fldChar w:fldCharType="separate"/>
      </w:r>
      <w:r>
        <w:rPr>
          <w:rFonts w:ascii="Times New Roman" w:eastAsia="Times New Roman"/>
          <w:sz w:val="20"/>
        </w:rPr>
        <w:t>4.3</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"_bookmark15" </w:instrText>
      </w:r>
      <w:r>
        <w:fldChar w:fldCharType="separate"/>
      </w:r>
      <w:r>
        <w:rPr>
          <w:spacing w:val="-5"/>
          <w:sz w:val="20"/>
        </w:rPr>
        <w:t xml:space="preserve">增加电表时的注意事项 </w:t>
      </w:r>
      <w:r>
        <w:rPr>
          <w:spacing w:val="-5"/>
          <w:sz w:val="20"/>
        </w:rPr>
        <w:fldChar w:fldCharType="end"/>
      </w:r>
      <w:r>
        <w:rPr>
          <w:rFonts w:ascii="Times New Roman" w:eastAsia="Times New Roman"/>
          <w:sz w:val="20"/>
        </w:rPr>
        <w:t>...................................................................................................</w:t>
      </w:r>
      <w:r>
        <w:fldChar w:fldCharType="begin"/>
      </w:r>
      <w:r>
        <w:instrText xml:space="preserve"> HYPERLINK \l "_bookmark15"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"_bookmark15" </w:instrText>
      </w:r>
      <w:r>
        <w:fldChar w:fldCharType="separate"/>
      </w:r>
      <w:r>
        <w:rPr>
          <w:rFonts w:ascii="Times New Roman" w:eastAsia="Times New Roman"/>
          <w:sz w:val="20"/>
        </w:rPr>
        <w:t>34</w:t>
      </w:r>
      <w:r>
        <w:rPr>
          <w:rFonts w:ascii="Times New Roman" w:eastAsia="Times New Roman"/>
          <w:spacing w:val="-4"/>
          <w:sz w:val="20"/>
        </w:rPr>
        <w:t xml:space="preserve"> </w:t>
      </w:r>
      <w:r>
        <w:rPr>
          <w:rFonts w:ascii="Times New Roman" w:eastAsia="Times New Roman"/>
          <w:spacing w:val="-4"/>
          <w:sz w:val="20"/>
        </w:rPr>
        <w:fldChar w:fldCharType="end"/>
      </w:r>
      <w:r>
        <w:fldChar w:fldCharType="begin"/>
      </w:r>
      <w:r>
        <w:instrText xml:space="preserve"> HYPERLINK \l "_bookmark15"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997"/>
        </w:tabs>
        <w:spacing w:before="109"/>
        <w:ind w:left="367" w:right="0" w:firstLine="0"/>
        <w:jc w:val="left"/>
        <w:rPr>
          <w:rFonts w:ascii="Times New Roman" w:eastAsia="Times New Roman"/>
          <w:sz w:val="20"/>
        </w:rPr>
      </w:pPr>
      <w:r>
        <w:fldChar w:fldCharType="begin"/>
      </w:r>
      <w:r>
        <w:instrText xml:space="preserve"> HYPERLINK \l "_bookmark16" </w:instrText>
      </w:r>
      <w:r>
        <w:fldChar w:fldCharType="separate"/>
      </w:r>
      <w:r>
        <w:rPr>
          <w:rFonts w:ascii="Times New Roman" w:eastAsia="Times New Roman"/>
          <w:sz w:val="20"/>
        </w:rPr>
        <w:t>4.4</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"_bookmark16" </w:instrText>
      </w:r>
      <w:r>
        <w:fldChar w:fldCharType="separate"/>
      </w:r>
      <w:r>
        <w:rPr>
          <w:sz w:val="20"/>
        </w:rPr>
        <w:t>现场读取终端历史数据的办法</w:t>
      </w:r>
      <w:r>
        <w:rPr>
          <w:sz w:val="20"/>
        </w:rPr>
        <w:fldChar w:fldCharType="end"/>
      </w:r>
      <w:r>
        <w:rPr>
          <w:rFonts w:ascii="Times New Roman" w:eastAsia="Times New Roman"/>
          <w:sz w:val="20"/>
        </w:rPr>
        <w:t>........................................................................................</w:t>
      </w:r>
      <w:r>
        <w:fldChar w:fldCharType="begin"/>
      </w:r>
      <w:r>
        <w:instrText xml:space="preserve"> HYPERLINK \l "_bookmark16"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"_bookmark16" </w:instrText>
      </w:r>
      <w:r>
        <w:fldChar w:fldCharType="separate"/>
      </w:r>
      <w:r>
        <w:rPr>
          <w:rFonts w:ascii="Times New Roman" w:eastAsia="Times New Roman"/>
          <w:sz w:val="20"/>
        </w:rPr>
        <w:t>35</w:t>
      </w:r>
      <w:r>
        <w:rPr>
          <w:rFonts w:ascii="Times New Roman" w:eastAsia="Times New Roman"/>
          <w:spacing w:val="-3"/>
          <w:sz w:val="20"/>
        </w:rPr>
        <w:t xml:space="preserve"> </w:t>
      </w:r>
      <w:r>
        <w:rPr>
          <w:rFonts w:ascii="Times New Roman" w:eastAsia="Times New Roman"/>
          <w:spacing w:val="-3"/>
          <w:sz w:val="20"/>
        </w:rPr>
        <w:fldChar w:fldCharType="end"/>
      </w:r>
      <w:r>
        <w:fldChar w:fldCharType="begin"/>
      </w:r>
      <w:r>
        <w:instrText xml:space="preserve"> HYPERLINK \l "_bookmark16" </w:instrText>
      </w:r>
      <w:r>
        <w:fldChar w:fldCharType="separate"/>
      </w:r>
      <w:r>
        <w:rPr>
          <w:rFonts w:ascii="Times New Roman" w:eastAsia="Times New Roman"/>
          <w:sz w:val="20"/>
        </w:rPr>
        <w:t>-</w:t>
      </w:r>
      <w:r>
        <w:rPr>
          <w:rFonts w:ascii="Times New Roman" w:eastAsia="Times New Roman"/>
          <w:sz w:val="20"/>
        </w:rPr>
        <w:fldChar w:fldCharType="end"/>
      </w:r>
    </w:p>
    <w:p>
      <w:pPr>
        <w:spacing w:after="0"/>
        <w:jc w:val="left"/>
        <w:rPr>
          <w:rFonts w:ascii="Times New Roman" w:eastAsia="Times New Roman"/>
          <w:sz w:val="20"/>
        </w:rPr>
        <w:sectPr>
          <w:pgSz w:w="11910" w:h="16840"/>
          <w:pgMar w:top="1060" w:right="1540" w:bottom="780" w:left="1640" w:header="588" w:footer="581" w:gutter="0"/>
        </w:sectPr>
      </w:pPr>
    </w:p>
    <w:p>
      <w:pPr>
        <w:tabs>
          <w:tab w:val="left" w:pos="997"/>
          <w:tab w:val="left" w:leader="dot" w:pos="7986"/>
        </w:tabs>
        <w:spacing w:before="122"/>
        <w:ind w:left="367" w:right="0" w:firstLine="0"/>
        <w:jc w:val="left"/>
        <w:rPr>
          <w:rFonts w:ascii="Times New Roman" w:eastAsia="Times New Roman"/>
          <w:sz w:val="20"/>
        </w:rPr>
      </w:pPr>
      <w:r>
        <w:fldChar w:fldCharType="begin"/>
      </w:r>
      <w:r>
        <w:instrText xml:space="preserve"> HYPERLINK \l "_bookmark16" </w:instrText>
      </w:r>
      <w:r>
        <w:fldChar w:fldCharType="separate"/>
      </w:r>
      <w:r>
        <w:rPr>
          <w:rFonts w:ascii="Times New Roman" w:eastAsia="Times New Roman"/>
          <w:sz w:val="20"/>
        </w:rPr>
        <w:t>4.5</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"_bookmark16" </w:instrText>
      </w:r>
      <w:r>
        <w:fldChar w:fldCharType="separate"/>
      </w:r>
      <w:r>
        <w:rPr>
          <w:sz w:val="20"/>
        </w:rPr>
        <w:t>更换故障终端的步骤</w:t>
      </w:r>
      <w:r>
        <w:rPr>
          <w:sz w:val="20"/>
        </w:rPr>
        <w:fldChar w:fldCharType="end"/>
      </w:r>
      <w:r>
        <w:rPr>
          <w:sz w:val="20"/>
        </w:rPr>
        <w:tab/>
      </w:r>
      <w:r>
        <w:rPr>
          <w:rFonts w:ascii="Times New Roman" w:eastAsia="Times New Roman"/>
          <w:spacing w:val="4"/>
          <w:sz w:val="20"/>
        </w:rPr>
        <w:t>.</w:t>
      </w:r>
      <w:r>
        <w:fldChar w:fldCharType="begin"/>
      </w:r>
      <w:r>
        <w:instrText xml:space="preserve"> HYPERLINK \l "_bookmark16" </w:instrText>
      </w:r>
      <w:r>
        <w:fldChar w:fldCharType="separate"/>
      </w:r>
      <w:r>
        <w:rPr>
          <w:rFonts w:ascii="Times New Roman" w:eastAsia="Times New Roman"/>
          <w:spacing w:val="4"/>
          <w:sz w:val="20"/>
        </w:rPr>
        <w:t xml:space="preserve">- </w:t>
      </w:r>
      <w:r>
        <w:rPr>
          <w:rFonts w:ascii="Times New Roman" w:eastAsia="Times New Roman"/>
          <w:spacing w:val="4"/>
          <w:sz w:val="20"/>
        </w:rPr>
        <w:fldChar w:fldCharType="end"/>
      </w:r>
      <w:r>
        <w:fldChar w:fldCharType="begin"/>
      </w:r>
      <w:r>
        <w:instrText xml:space="preserve"> HYPERLINK \l "_bookmark16" </w:instrText>
      </w:r>
      <w:r>
        <w:fldChar w:fldCharType="separate"/>
      </w:r>
      <w:r>
        <w:rPr>
          <w:rFonts w:ascii="Times New Roman" w:eastAsia="Times New Roman"/>
          <w:sz w:val="20"/>
        </w:rPr>
        <w:t>35</w:t>
      </w:r>
      <w:r>
        <w:rPr>
          <w:rFonts w:ascii="Times New Roman" w:eastAsia="Times New Roman"/>
          <w:spacing w:val="-24"/>
          <w:sz w:val="20"/>
        </w:rPr>
        <w:t xml:space="preserve"> </w:t>
      </w:r>
      <w:r>
        <w:rPr>
          <w:rFonts w:ascii="Times New Roman" w:eastAsia="Times New Roman"/>
          <w:spacing w:val="-24"/>
          <w:sz w:val="20"/>
        </w:rPr>
        <w:fldChar w:fldCharType="end"/>
      </w:r>
      <w:r>
        <w:fldChar w:fldCharType="begin"/>
      </w:r>
      <w:r>
        <w:instrText xml:space="preserve"> HYPERLINK \l "_bookmark16"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997"/>
        </w:tabs>
        <w:spacing w:before="109"/>
        <w:ind w:left="367" w:right="0" w:firstLine="0"/>
        <w:jc w:val="left"/>
        <w:rPr>
          <w:rFonts w:ascii="Times New Roman" w:eastAsia="Times New Roman"/>
          <w:sz w:val="20"/>
        </w:rPr>
      </w:pPr>
      <w:r>
        <w:fldChar w:fldCharType="begin"/>
      </w:r>
      <w:r>
        <w:instrText xml:space="preserve"> HYPERLINK \l "_bookmark17" </w:instrText>
      </w:r>
      <w:r>
        <w:fldChar w:fldCharType="separate"/>
      </w:r>
      <w:r>
        <w:rPr>
          <w:rFonts w:ascii="Times New Roman" w:eastAsia="Times New Roman"/>
          <w:sz w:val="20"/>
        </w:rPr>
        <w:t>4.6</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"_bookmark17" </w:instrText>
      </w:r>
      <w:r>
        <w:fldChar w:fldCharType="separate"/>
      </w:r>
      <w:r>
        <w:rPr>
          <w:spacing w:val="-5"/>
          <w:sz w:val="20"/>
        </w:rPr>
        <w:t xml:space="preserve">关于远程升级和维护 </w:t>
      </w:r>
      <w:r>
        <w:rPr>
          <w:spacing w:val="-5"/>
          <w:sz w:val="20"/>
        </w:rPr>
        <w:fldChar w:fldCharType="end"/>
      </w:r>
      <w:r>
        <w:rPr>
          <w:rFonts w:ascii="Times New Roman" w:eastAsia="Times New Roman"/>
          <w:sz w:val="20"/>
        </w:rPr>
        <w:t>.......................................................................................................</w:t>
      </w:r>
      <w:r>
        <w:fldChar w:fldCharType="begin"/>
      </w:r>
      <w:r>
        <w:instrText xml:space="preserve"> HYPERLINK \l "_bookmark17"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"_bookmark17" </w:instrText>
      </w:r>
      <w:r>
        <w:fldChar w:fldCharType="separate"/>
      </w:r>
      <w:r>
        <w:rPr>
          <w:rFonts w:ascii="Times New Roman" w:eastAsia="Times New Roman"/>
          <w:sz w:val="20"/>
        </w:rPr>
        <w:t>36</w:t>
      </w:r>
      <w:r>
        <w:rPr>
          <w:rFonts w:ascii="Times New Roman" w:eastAsia="Times New Roman"/>
          <w:spacing w:val="-4"/>
          <w:sz w:val="20"/>
        </w:rPr>
        <w:t xml:space="preserve"> </w:t>
      </w:r>
      <w:r>
        <w:rPr>
          <w:rFonts w:ascii="Times New Roman" w:eastAsia="Times New Roman"/>
          <w:spacing w:val="-4"/>
          <w:sz w:val="20"/>
        </w:rPr>
        <w:fldChar w:fldCharType="end"/>
      </w:r>
      <w:r>
        <w:fldChar w:fldCharType="begin"/>
      </w:r>
      <w:r>
        <w:instrText xml:space="preserve"> HYPERLINK \l "_bookmark17" </w:instrText>
      </w:r>
      <w:r>
        <w:fldChar w:fldCharType="separate"/>
      </w:r>
      <w:r>
        <w:rPr>
          <w:rFonts w:ascii="Times New Roman" w:eastAsia="Times New Roman"/>
          <w:sz w:val="20"/>
        </w:rPr>
        <w:t>-</w:t>
      </w:r>
      <w:r>
        <w:rPr>
          <w:rFonts w:ascii="Times New Roman" w:eastAsia="Times New Roman"/>
          <w:sz w:val="20"/>
        </w:rPr>
        <w:fldChar w:fldCharType="end"/>
      </w:r>
    </w:p>
    <w:p>
      <w:pPr>
        <w:pStyle w:val="6"/>
        <w:spacing w:before="10"/>
        <w:rPr>
          <w:rFonts w:ascii="Times New Roman"/>
          <w:sz w:val="19"/>
        </w:rPr>
      </w:pPr>
    </w:p>
    <w:p>
      <w:pPr>
        <w:tabs>
          <w:tab w:val="left" w:pos="577"/>
        </w:tabs>
        <w:spacing w:before="0"/>
        <w:ind w:left="157" w:right="0" w:firstLine="0"/>
        <w:jc w:val="left"/>
        <w:rPr>
          <w:rFonts w:ascii="Times New Roman" w:eastAsia="Times New Roman"/>
          <w:b/>
          <w:sz w:val="20"/>
        </w:rPr>
      </w:pPr>
      <w:r>
        <w:fldChar w:fldCharType="begin"/>
      </w:r>
      <w:r>
        <w:instrText xml:space="preserve"> HYPERLINK \l "_bookmark17" </w:instrText>
      </w:r>
      <w:r>
        <w:fldChar w:fldCharType="separate"/>
      </w:r>
      <w:r>
        <w:rPr>
          <w:rFonts w:ascii="Times New Roman" w:eastAsia="Times New Roman"/>
          <w:b/>
          <w:sz w:val="20"/>
        </w:rPr>
        <w:t>5</w:t>
      </w:r>
      <w:r>
        <w:rPr>
          <w:rFonts w:ascii="Times New Roman" w:eastAsia="Times New Roman"/>
          <w:b/>
          <w:sz w:val="20"/>
        </w:rPr>
        <w:fldChar w:fldCharType="end"/>
      </w:r>
      <w:r>
        <w:rPr>
          <w:rFonts w:ascii="Times New Roman" w:eastAsia="Times New Roman"/>
          <w:b/>
          <w:sz w:val="20"/>
        </w:rPr>
        <w:tab/>
      </w:r>
      <w:r>
        <w:fldChar w:fldCharType="begin"/>
      </w:r>
      <w:r>
        <w:instrText xml:space="preserve"> HYPERLINK \l "_bookmark17" </w:instrText>
      </w:r>
      <w:r>
        <w:fldChar w:fldCharType="separate"/>
      </w:r>
      <w:r>
        <w:rPr>
          <w:b/>
          <w:sz w:val="20"/>
        </w:rPr>
        <w:t>常见故障的原因和解决方法</w:t>
      </w:r>
      <w:r>
        <w:rPr>
          <w:b/>
          <w:sz w:val="20"/>
        </w:rPr>
        <w:fldChar w:fldCharType="end"/>
      </w:r>
      <w:r>
        <w:rPr>
          <w:rFonts w:ascii="Times New Roman" w:eastAsia="Times New Roman"/>
          <w:b/>
          <w:spacing w:val="-1"/>
          <w:sz w:val="20"/>
        </w:rPr>
        <w:t xml:space="preserve">................................................................................................... </w:t>
      </w:r>
      <w:r>
        <w:fldChar w:fldCharType="begin"/>
      </w:r>
      <w:r>
        <w:instrText xml:space="preserve"> HYPERLINK \l "_bookmark17" </w:instrText>
      </w:r>
      <w:r>
        <w:fldChar w:fldCharType="separate"/>
      </w:r>
      <w:r>
        <w:rPr>
          <w:rFonts w:ascii="Times New Roman" w:eastAsia="Times New Roman"/>
          <w:b/>
          <w:spacing w:val="1"/>
          <w:sz w:val="20"/>
        </w:rPr>
        <w:t xml:space="preserve">- </w:t>
      </w:r>
      <w:r>
        <w:rPr>
          <w:rFonts w:ascii="Times New Roman" w:eastAsia="Times New Roman"/>
          <w:b/>
          <w:sz w:val="20"/>
        </w:rPr>
        <w:t>36</w:t>
      </w:r>
      <w:r>
        <w:rPr>
          <w:rFonts w:ascii="Times New Roman" w:eastAsia="Times New Roman"/>
          <w:b/>
          <w:spacing w:val="1"/>
          <w:sz w:val="20"/>
        </w:rPr>
        <w:t xml:space="preserve"> -</w:t>
      </w:r>
      <w:r>
        <w:rPr>
          <w:rFonts w:ascii="Times New Roman" w:eastAsia="Times New Roman"/>
          <w:b/>
          <w:spacing w:val="1"/>
          <w:sz w:val="20"/>
        </w:rPr>
        <w:fldChar w:fldCharType="end"/>
      </w:r>
    </w:p>
    <w:p>
      <w:pPr>
        <w:pStyle w:val="6"/>
        <w:spacing w:before="10"/>
        <w:rPr>
          <w:rFonts w:ascii="Times New Roman"/>
          <w:b/>
          <w:sz w:val="19"/>
        </w:rPr>
      </w:pPr>
    </w:p>
    <w:p>
      <w:pPr>
        <w:tabs>
          <w:tab w:val="left" w:pos="577"/>
        </w:tabs>
        <w:spacing w:before="0"/>
        <w:ind w:left="157" w:right="0" w:firstLine="0"/>
        <w:jc w:val="left"/>
        <w:rPr>
          <w:rFonts w:ascii="Times New Roman" w:eastAsia="Times New Roman"/>
          <w:b/>
          <w:sz w:val="20"/>
        </w:rPr>
      </w:pPr>
      <w:r>
        <w:fldChar w:fldCharType="begin"/>
      </w:r>
      <w:r>
        <w:instrText xml:space="preserve"> HYPERLINK \l "_bookmark18" </w:instrText>
      </w:r>
      <w:r>
        <w:fldChar w:fldCharType="separate"/>
      </w:r>
      <w:r>
        <w:rPr>
          <w:rFonts w:ascii="Times New Roman" w:eastAsia="Times New Roman"/>
          <w:b/>
          <w:sz w:val="20"/>
        </w:rPr>
        <w:t>6</w:t>
      </w:r>
      <w:r>
        <w:rPr>
          <w:rFonts w:ascii="Times New Roman" w:eastAsia="Times New Roman"/>
          <w:b/>
          <w:sz w:val="20"/>
        </w:rPr>
        <w:fldChar w:fldCharType="end"/>
      </w:r>
      <w:r>
        <w:rPr>
          <w:rFonts w:ascii="Times New Roman" w:eastAsia="Times New Roman"/>
          <w:b/>
          <w:sz w:val="20"/>
        </w:rPr>
        <w:tab/>
      </w:r>
      <w:r>
        <w:fldChar w:fldCharType="begin"/>
      </w:r>
      <w:r>
        <w:instrText xml:space="preserve"> HYPERLINK \l "_bookmark18" </w:instrText>
      </w:r>
      <w:r>
        <w:fldChar w:fldCharType="separate"/>
      </w:r>
      <w:r>
        <w:rPr>
          <w:b/>
          <w:sz w:val="20"/>
        </w:rPr>
        <w:t>产品配置</w:t>
      </w:r>
      <w:r>
        <w:rPr>
          <w:b/>
          <w:sz w:val="20"/>
        </w:rPr>
        <w:fldChar w:fldCharType="end"/>
      </w:r>
      <w:r>
        <w:rPr>
          <w:rFonts w:ascii="Times New Roman" w:eastAsia="Times New Roman"/>
          <w:b/>
          <w:spacing w:val="-1"/>
          <w:sz w:val="20"/>
        </w:rPr>
        <w:t xml:space="preserve">................................................................................................................................... </w:t>
      </w:r>
      <w:r>
        <w:fldChar w:fldCharType="begin"/>
      </w:r>
      <w:r>
        <w:instrText xml:space="preserve"> HYPERLINK \l "_bookmark18" </w:instrText>
      </w:r>
      <w:r>
        <w:fldChar w:fldCharType="separate"/>
      </w:r>
      <w:r>
        <w:rPr>
          <w:rFonts w:ascii="Times New Roman" w:eastAsia="Times New Roman"/>
          <w:b/>
          <w:spacing w:val="2"/>
          <w:sz w:val="20"/>
        </w:rPr>
        <w:t xml:space="preserve">- </w:t>
      </w:r>
      <w:r>
        <w:rPr>
          <w:rFonts w:ascii="Times New Roman" w:eastAsia="Times New Roman"/>
          <w:b/>
          <w:sz w:val="20"/>
        </w:rPr>
        <w:t>44</w:t>
      </w:r>
      <w:r>
        <w:rPr>
          <w:rFonts w:ascii="Times New Roman" w:eastAsia="Times New Roman"/>
          <w:b/>
          <w:spacing w:val="2"/>
          <w:sz w:val="20"/>
        </w:rPr>
        <w:t xml:space="preserve"> -</w:t>
      </w:r>
      <w:r>
        <w:rPr>
          <w:rFonts w:ascii="Times New Roman" w:eastAsia="Times New Roman"/>
          <w:b/>
          <w:spacing w:val="2"/>
          <w:sz w:val="20"/>
        </w:rPr>
        <w:fldChar w:fldCharType="end"/>
      </w:r>
    </w:p>
    <w:p>
      <w:pPr>
        <w:pStyle w:val="6"/>
        <w:rPr>
          <w:rFonts w:ascii="Times New Roman"/>
          <w:b/>
          <w:sz w:val="20"/>
        </w:rPr>
      </w:pPr>
    </w:p>
    <w:p>
      <w:pPr>
        <w:tabs>
          <w:tab w:val="left" w:pos="997"/>
        </w:tabs>
        <w:spacing w:before="0"/>
        <w:ind w:left="367" w:right="0" w:firstLine="0"/>
        <w:jc w:val="left"/>
        <w:rPr>
          <w:rFonts w:ascii="Times New Roman" w:eastAsia="Times New Roman"/>
          <w:sz w:val="20"/>
        </w:rPr>
      </w:pPr>
      <w:r>
        <w:fldChar w:fldCharType="begin"/>
      </w:r>
      <w:r>
        <w:instrText xml:space="preserve"> HYPERLINK \l "_bookmark18" </w:instrText>
      </w:r>
      <w:r>
        <w:fldChar w:fldCharType="separate"/>
      </w:r>
      <w:r>
        <w:rPr>
          <w:rFonts w:ascii="Times New Roman" w:eastAsia="Times New Roman"/>
          <w:sz w:val="20"/>
        </w:rPr>
        <w:t>6.1</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"_bookmark18" </w:instrText>
      </w:r>
      <w:r>
        <w:fldChar w:fldCharType="separate"/>
      </w:r>
      <w:r>
        <w:rPr>
          <w:spacing w:val="-11"/>
          <w:sz w:val="20"/>
        </w:rPr>
        <w:t xml:space="preserve">标准配置 </w:t>
      </w:r>
      <w:r>
        <w:rPr>
          <w:spacing w:val="-11"/>
          <w:sz w:val="20"/>
        </w:rPr>
        <w:fldChar w:fldCharType="end"/>
      </w:r>
      <w:r>
        <w:rPr>
          <w:rFonts w:ascii="Times New Roman" w:eastAsia="Times New Roman"/>
          <w:sz w:val="20"/>
        </w:rPr>
        <w:t>...........................................................................................................................</w:t>
      </w:r>
      <w:r>
        <w:fldChar w:fldCharType="begin"/>
      </w:r>
      <w:r>
        <w:instrText xml:space="preserve"> HYPERLINK \l "_bookmark18"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"_bookmark18" </w:instrText>
      </w:r>
      <w:r>
        <w:fldChar w:fldCharType="separate"/>
      </w:r>
      <w:r>
        <w:rPr>
          <w:rFonts w:ascii="Times New Roman" w:eastAsia="Times New Roman"/>
          <w:sz w:val="20"/>
        </w:rPr>
        <w:t>44</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"_bookmark18" </w:instrText>
      </w:r>
      <w:r>
        <w:fldChar w:fldCharType="separate"/>
      </w:r>
      <w:r>
        <w:rPr>
          <w:rFonts w:ascii="Times New Roman" w:eastAsia="Times New Roman"/>
          <w:sz w:val="20"/>
        </w:rPr>
        <w:t>-</w:t>
      </w:r>
      <w:r>
        <w:rPr>
          <w:rFonts w:ascii="Times New Roman" w:eastAsia="Times New Roman"/>
          <w:sz w:val="20"/>
        </w:rPr>
        <w:fldChar w:fldCharType="end"/>
      </w:r>
    </w:p>
    <w:p>
      <w:pPr>
        <w:tabs>
          <w:tab w:val="left" w:pos="997"/>
        </w:tabs>
        <w:spacing w:before="108"/>
        <w:ind w:left="367" w:right="0" w:firstLine="0"/>
        <w:jc w:val="left"/>
        <w:rPr>
          <w:rFonts w:ascii="Times New Roman" w:eastAsia="Times New Roman"/>
          <w:sz w:val="20"/>
        </w:rPr>
      </w:pPr>
      <w:r>
        <w:fldChar w:fldCharType="begin"/>
      </w:r>
      <w:r>
        <w:instrText xml:space="preserve"> HYPERLINK \l "_bookmark18" </w:instrText>
      </w:r>
      <w:r>
        <w:fldChar w:fldCharType="separate"/>
      </w:r>
      <w:r>
        <w:rPr>
          <w:rFonts w:ascii="Times New Roman" w:eastAsia="Times New Roman"/>
          <w:sz w:val="20"/>
        </w:rPr>
        <w:t>6.2</w:t>
      </w:r>
      <w:r>
        <w:rPr>
          <w:rFonts w:ascii="Times New Roman" w:eastAsia="Times New Roman"/>
          <w:sz w:val="20"/>
        </w:rPr>
        <w:fldChar w:fldCharType="end"/>
      </w:r>
      <w:r>
        <w:rPr>
          <w:rFonts w:ascii="Times New Roman" w:eastAsia="Times New Roman"/>
          <w:sz w:val="20"/>
        </w:rPr>
        <w:tab/>
      </w:r>
      <w:r>
        <w:fldChar w:fldCharType="begin"/>
      </w:r>
      <w:r>
        <w:instrText xml:space="preserve"> HYPERLINK \l "_bookmark18" </w:instrText>
      </w:r>
      <w:r>
        <w:fldChar w:fldCharType="separate"/>
      </w:r>
      <w:r>
        <w:rPr>
          <w:spacing w:val="-11"/>
          <w:sz w:val="20"/>
        </w:rPr>
        <w:t xml:space="preserve">扩充配置 </w:t>
      </w:r>
      <w:r>
        <w:rPr>
          <w:spacing w:val="-11"/>
          <w:sz w:val="20"/>
        </w:rPr>
        <w:fldChar w:fldCharType="end"/>
      </w:r>
      <w:r>
        <w:rPr>
          <w:rFonts w:ascii="Times New Roman" w:eastAsia="Times New Roman"/>
          <w:sz w:val="20"/>
        </w:rPr>
        <w:t>...........................................................................................................................</w:t>
      </w:r>
      <w:r>
        <w:fldChar w:fldCharType="begin"/>
      </w:r>
      <w:r>
        <w:instrText xml:space="preserve"> HYPERLINK \l "_bookmark18" </w:instrText>
      </w:r>
      <w:r>
        <w:fldChar w:fldCharType="separate"/>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"_bookmark18" </w:instrText>
      </w:r>
      <w:r>
        <w:fldChar w:fldCharType="separate"/>
      </w:r>
      <w:r>
        <w:rPr>
          <w:rFonts w:ascii="Times New Roman" w:eastAsia="Times New Roman"/>
          <w:sz w:val="20"/>
        </w:rPr>
        <w:t>44</w:t>
      </w:r>
      <w:r>
        <w:rPr>
          <w:rFonts w:ascii="Times New Roman" w:eastAsia="Times New Roman"/>
          <w:spacing w:val="-2"/>
          <w:sz w:val="20"/>
        </w:rPr>
        <w:t xml:space="preserve"> </w:t>
      </w:r>
      <w:r>
        <w:rPr>
          <w:rFonts w:ascii="Times New Roman" w:eastAsia="Times New Roman"/>
          <w:spacing w:val="-2"/>
          <w:sz w:val="20"/>
        </w:rPr>
        <w:fldChar w:fldCharType="end"/>
      </w:r>
      <w:r>
        <w:fldChar w:fldCharType="begin"/>
      </w:r>
      <w:r>
        <w:instrText xml:space="preserve"> HYPERLINK \l "_bookmark18" </w:instrText>
      </w:r>
      <w:r>
        <w:fldChar w:fldCharType="separate"/>
      </w:r>
      <w:r>
        <w:rPr>
          <w:rFonts w:ascii="Times New Roman" w:eastAsia="Times New Roman"/>
          <w:sz w:val="20"/>
        </w:rPr>
        <w:t>-</w:t>
      </w:r>
      <w:r>
        <w:rPr>
          <w:rFonts w:ascii="Times New Roman" w:eastAsia="Times New Roman"/>
          <w:sz w:val="20"/>
        </w:rPr>
        <w:fldChar w:fldCharType="end"/>
      </w:r>
    </w:p>
    <w:p>
      <w:pPr>
        <w:spacing w:after="0"/>
        <w:jc w:val="left"/>
        <w:rPr>
          <w:rFonts w:ascii="Times New Roman" w:eastAsia="Times New Roman"/>
          <w:sz w:val="20"/>
        </w:rPr>
        <w:sectPr>
          <w:footerReference r:id="rId7" w:type="default"/>
          <w:pgSz w:w="11910" w:h="16840"/>
          <w:pgMar w:top="1060" w:right="1540" w:bottom="780" w:left="1640" w:header="588" w:footer="581" w:gutter="0"/>
          <w:pgNumType w:start="3"/>
        </w:sectPr>
      </w:pPr>
    </w:p>
    <w:p>
      <w:pPr>
        <w:pStyle w:val="6"/>
        <w:spacing w:before="4"/>
        <w:rPr>
          <w:rFonts w:ascii="Times New Roman"/>
          <w:sz w:val="17"/>
        </w:rPr>
      </w:pPr>
    </w:p>
    <w:p>
      <w:pPr>
        <w:spacing w:after="0"/>
        <w:rPr>
          <w:rFonts w:ascii="Times New Roman"/>
          <w:sz w:val="17"/>
        </w:rPr>
        <w:sectPr>
          <w:headerReference r:id="rId8" w:type="even"/>
          <w:footerReference r:id="rId9" w:type="even"/>
          <w:pgSz w:w="11910" w:h="16840"/>
          <w:pgMar w:top="1600" w:right="1540" w:bottom="280" w:left="1640" w:header="0" w:footer="0" w:gutter="0"/>
        </w:sectPr>
      </w:pPr>
    </w:p>
    <w:p>
      <w:pPr>
        <w:pStyle w:val="6"/>
        <w:spacing w:before="11"/>
        <w:rPr>
          <w:rFonts w:ascii="Times New Roman"/>
          <w:sz w:val="9"/>
        </w:rPr>
      </w:pPr>
    </w:p>
    <w:p>
      <w:pPr>
        <w:pStyle w:val="2"/>
        <w:numPr>
          <w:ilvl w:val="0"/>
          <w:numId w:val="1"/>
        </w:numPr>
        <w:tabs>
          <w:tab w:val="left" w:pos="589"/>
          <w:tab w:val="left" w:pos="590"/>
          <w:tab w:val="left" w:pos="1150"/>
        </w:tabs>
        <w:spacing w:before="73" w:after="0" w:line="240" w:lineRule="auto"/>
        <w:ind w:left="589" w:right="0" w:hanging="433"/>
        <w:jc w:val="left"/>
      </w:pPr>
      <w:bookmarkStart w:id="0" w:name="1 简  介 "/>
      <w:bookmarkEnd w:id="0"/>
      <w:bookmarkStart w:id="1" w:name="_bookmark0"/>
      <w:bookmarkEnd w:id="1"/>
      <w:bookmarkStart w:id="2" w:name="_bookmark0"/>
      <w:bookmarkEnd w:id="2"/>
      <w:r>
        <w:t>简</w:t>
      </w:r>
      <w:r>
        <w:tab/>
      </w:r>
      <w:r>
        <w:t>介</w:t>
      </w:r>
    </w:p>
    <w:p>
      <w:pPr>
        <w:pStyle w:val="3"/>
        <w:numPr>
          <w:ilvl w:val="1"/>
          <w:numId w:val="1"/>
        </w:numPr>
        <w:tabs>
          <w:tab w:val="left" w:pos="733"/>
          <w:tab w:val="left" w:pos="734"/>
        </w:tabs>
        <w:spacing w:before="215" w:after="0" w:line="240" w:lineRule="auto"/>
        <w:ind w:left="733" w:right="0" w:hanging="577"/>
        <w:jc w:val="left"/>
      </w:pPr>
      <w:bookmarkStart w:id="3" w:name="1.1 产品简介  "/>
      <w:bookmarkEnd w:id="3"/>
      <w:bookmarkStart w:id="4" w:name="1.1 产品简介  "/>
      <w:bookmarkEnd w:id="4"/>
      <w:r>
        <w:t>产品简介</w:t>
      </w:r>
    </w:p>
    <w:p>
      <w:pPr>
        <w:pStyle w:val="6"/>
        <w:spacing w:before="5"/>
        <w:rPr>
          <w:rFonts w:ascii="黑体"/>
          <w:b/>
          <w:sz w:val="19"/>
        </w:rPr>
      </w:pPr>
    </w:p>
    <w:p>
      <w:pPr>
        <w:pStyle w:val="6"/>
        <w:spacing w:line="326" w:lineRule="auto"/>
        <w:ind w:left="157" w:right="251" w:firstLine="420"/>
        <w:jc w:val="both"/>
      </w:pPr>
      <w:r>
        <w:rPr>
          <w:rFonts w:ascii="Times New Roman" w:eastAsia="Times New Roman"/>
          <w:spacing w:val="-3"/>
        </w:rPr>
        <w:t xml:space="preserve">WFET-3000 </w:t>
      </w:r>
      <w:r>
        <w:t xml:space="preserve">电能量数据采集终端是长沙威胜信息技术有限公司在多年专业从事 </w:t>
      </w:r>
      <w:r>
        <w:rPr>
          <w:rFonts w:ascii="Times New Roman" w:eastAsia="Times New Roman"/>
          <w:spacing w:val="-3"/>
        </w:rPr>
        <w:t xml:space="preserve">ERTU </w:t>
      </w:r>
      <w:r>
        <w:rPr>
          <w:spacing w:val="-3"/>
        </w:rPr>
        <w:t xml:space="preserve">研发应用的基础上研制而成的，它采用高性能 </w:t>
      </w:r>
      <w:r>
        <w:rPr>
          <w:rFonts w:ascii="Times New Roman" w:eastAsia="Times New Roman"/>
        </w:rPr>
        <w:t xml:space="preserve">32 </w:t>
      </w:r>
      <w:r>
        <w:rPr>
          <w:spacing w:val="-10"/>
        </w:rPr>
        <w:t xml:space="preserve">位嵌入式 </w:t>
      </w:r>
      <w:r>
        <w:rPr>
          <w:rFonts w:ascii="Times New Roman" w:eastAsia="Times New Roman"/>
        </w:rPr>
        <w:t>RISC CPU</w:t>
      </w:r>
      <w:r>
        <w:t>（</w:t>
      </w:r>
      <w:r>
        <w:rPr>
          <w:rFonts w:ascii="Times New Roman" w:eastAsia="Times New Roman"/>
        </w:rPr>
        <w:t xml:space="preserve">ARM9 </w:t>
      </w:r>
      <w:r>
        <w:t>内核）</w:t>
      </w:r>
      <w:r>
        <w:rPr>
          <w:spacing w:val="-6"/>
        </w:rPr>
        <w:t>硬件</w:t>
      </w:r>
      <w:r>
        <w:rPr>
          <w:spacing w:val="-13"/>
        </w:rPr>
        <w:t xml:space="preserve">平台、实时嵌入式 </w:t>
      </w:r>
      <w:r>
        <w:rPr>
          <w:rFonts w:ascii="Times New Roman" w:eastAsia="Times New Roman"/>
        </w:rPr>
        <w:t xml:space="preserve">LINUX </w:t>
      </w:r>
      <w:r>
        <w:rPr>
          <w:spacing w:val="-5"/>
        </w:rPr>
        <w:t>操作系统软件平台、</w:t>
      </w:r>
      <w:r>
        <w:rPr>
          <w:rFonts w:ascii="Times New Roman" w:eastAsia="Times New Roman"/>
        </w:rPr>
        <w:t>Ethernet/</w:t>
      </w:r>
      <w:r>
        <w:rPr>
          <w:spacing w:val="-19"/>
        </w:rPr>
        <w:t xml:space="preserve">拨号 </w:t>
      </w:r>
      <w:r>
        <w:rPr>
          <w:rFonts w:ascii="Times New Roman" w:eastAsia="Times New Roman"/>
        </w:rPr>
        <w:t>MODEM/</w:t>
      </w:r>
      <w:r>
        <w:rPr>
          <w:spacing w:val="-19"/>
        </w:rPr>
        <w:t xml:space="preserve">专线 </w:t>
      </w:r>
      <w:r>
        <w:rPr>
          <w:rFonts w:ascii="Times New Roman" w:eastAsia="Times New Roman"/>
        </w:rPr>
        <w:t xml:space="preserve">MODEM </w:t>
      </w:r>
      <w:r>
        <w:t>等通信技术研制而成的新型电能量数据采集终端高端产品。</w:t>
      </w:r>
    </w:p>
    <w:p>
      <w:pPr>
        <w:pStyle w:val="6"/>
        <w:spacing w:before="27" w:line="321" w:lineRule="auto"/>
        <w:ind w:left="157" w:right="250" w:firstLine="420"/>
        <w:jc w:val="both"/>
      </w:pPr>
      <w:r>
        <w:rPr>
          <w:rFonts w:ascii="Times New Roman" w:eastAsia="Times New Roman"/>
          <w:spacing w:val="-3"/>
        </w:rPr>
        <w:t xml:space="preserve">WFET-3000 </w:t>
      </w:r>
      <w:r>
        <w:t>终端遵循电力行业《</w:t>
      </w:r>
      <w:r>
        <w:rPr>
          <w:rFonts w:ascii="Times New Roman" w:eastAsia="Times New Roman"/>
        </w:rPr>
        <w:t xml:space="preserve">DL/T 743-2001 </w:t>
      </w:r>
      <w:r>
        <w:t>电能量远方终端》和《</w:t>
      </w:r>
      <w:r>
        <w:rPr>
          <w:rFonts w:ascii="Times New Roman" w:eastAsia="Times New Roman"/>
        </w:rPr>
        <w:t xml:space="preserve">DL/T 698-1999 </w:t>
      </w:r>
      <w:r>
        <w:rPr>
          <w:spacing w:val="-6"/>
        </w:rPr>
        <w:t>低压电力用户集中抄表系统技术条件》等标准。本公司终端在电磁兼容性能和远程连接的安</w:t>
      </w:r>
      <w:r>
        <w:rPr>
          <w:spacing w:val="-5"/>
        </w:rPr>
        <w:t>全认证等方面采取了多种防护措施，可以有效抗击各种干扰，确保终端运行可靠，数据准确</w:t>
      </w:r>
      <w:r>
        <w:rPr>
          <w:spacing w:val="-10"/>
        </w:rPr>
        <w:t>安全，可以满足电量计量计费的严格要求，是建立电力市场各类计量计费系统理想的配套产</w:t>
      </w:r>
      <w:r>
        <w:t>品。</w:t>
      </w:r>
    </w:p>
    <w:p>
      <w:pPr>
        <w:pStyle w:val="6"/>
        <w:spacing w:line="321" w:lineRule="auto"/>
        <w:ind w:left="157" w:right="251" w:firstLine="420"/>
        <w:jc w:val="both"/>
      </w:pPr>
      <w:r>
        <w:rPr>
          <w:rFonts w:ascii="Times New Roman" w:eastAsia="Times New Roman"/>
          <w:spacing w:val="-3"/>
        </w:rPr>
        <w:t xml:space="preserve">WFET-3000 </w:t>
      </w:r>
      <w:r>
        <w:t>终端采用机架式结构设计，主要应用于网调、省调、发电侧等高端的市场</w:t>
      </w:r>
      <w:r>
        <w:rPr>
          <w:spacing w:val="-10"/>
        </w:rPr>
        <w:t>需求，能够满足电表数量多、型号多样、采集要求高、远传通道复杂多样以及需要与多个主</w:t>
      </w:r>
      <w:r>
        <w:t>站通信的各中高等级电量关口。</w:t>
      </w:r>
    </w:p>
    <w:p>
      <w:pPr>
        <w:pStyle w:val="6"/>
        <w:spacing w:line="237" w:lineRule="exact"/>
        <w:ind w:left="577"/>
      </w:pPr>
      <w:r>
        <w:rPr>
          <w:rFonts w:ascii="Times New Roman" w:eastAsia="Times New Roman"/>
          <w:spacing w:val="-3"/>
        </w:rPr>
        <w:t>WFET-3000</w:t>
      </w:r>
      <w:r>
        <w:rPr>
          <w:rFonts w:ascii="Times New Roman" w:eastAsia="Times New Roman"/>
          <w:spacing w:val="14"/>
        </w:rPr>
        <w:t xml:space="preserve"> </w:t>
      </w:r>
      <w:r>
        <w:rPr>
          <w:spacing w:val="-5"/>
        </w:rPr>
        <w:t xml:space="preserve">终端与我公司的 </w:t>
      </w:r>
      <w:r>
        <w:rPr>
          <w:rFonts w:ascii="Times New Roman" w:eastAsia="Times New Roman"/>
        </w:rPr>
        <w:t>WFECS1000</w:t>
      </w:r>
      <w:r>
        <w:t>、</w:t>
      </w:r>
      <w:r>
        <w:rPr>
          <w:rFonts w:ascii="Times New Roman" w:eastAsia="Times New Roman"/>
        </w:rPr>
        <w:t>WFECS3000</w:t>
      </w:r>
      <w:r>
        <w:rPr>
          <w:rFonts w:ascii="Times New Roman" w:eastAsia="Times New Roman"/>
          <w:spacing w:val="16"/>
        </w:rPr>
        <w:t xml:space="preserve"> </w:t>
      </w:r>
      <w:r>
        <w:rPr>
          <w:spacing w:val="-19"/>
        </w:rPr>
        <w:t xml:space="preserve">和 </w:t>
      </w:r>
      <w:r>
        <w:rPr>
          <w:rFonts w:ascii="Times New Roman" w:eastAsia="Times New Roman"/>
        </w:rPr>
        <w:t>WFECS4300</w:t>
      </w:r>
      <w:r>
        <w:rPr>
          <w:rFonts w:ascii="Times New Roman" w:eastAsia="Times New Roman"/>
          <w:spacing w:val="16"/>
        </w:rPr>
        <w:t xml:space="preserve"> </w:t>
      </w:r>
      <w:r>
        <w:t>等主站软件以</w:t>
      </w:r>
    </w:p>
    <w:p>
      <w:pPr>
        <w:pStyle w:val="6"/>
        <w:spacing w:before="92" w:line="326" w:lineRule="auto"/>
        <w:ind w:left="157" w:right="250"/>
        <w:rPr>
          <w:rFonts w:ascii="Times New Roman" w:eastAsia="Times New Roman"/>
        </w:rPr>
      </w:pPr>
      <w:r>
        <w:rPr>
          <w:spacing w:val="-4"/>
        </w:rPr>
        <w:t>及电子式多功能电表一起构成完整的电能计量计费或线损分析等系统解决方案，也可以方便</w:t>
      </w:r>
      <w:r>
        <w:rPr>
          <w:spacing w:val="-1"/>
        </w:rPr>
        <w:t>地接入到其他公司的主站系统。</w:t>
      </w:r>
      <w:r>
        <w:rPr>
          <w:rFonts w:ascii="Times New Roman" w:eastAsia="Times New Roman"/>
          <w:spacing w:val="-3"/>
        </w:rPr>
        <w:t>WFET-3000</w:t>
      </w:r>
      <w:r>
        <w:rPr>
          <w:rFonts w:ascii="Times New Roman" w:eastAsia="Times New Roman"/>
        </w:rPr>
        <w:t xml:space="preserve"> </w:t>
      </w:r>
      <w:r>
        <w:rPr>
          <w:spacing w:val="-7"/>
        </w:rPr>
        <w:t xml:space="preserve">终端的外形见图 </w:t>
      </w:r>
      <w:r>
        <w:rPr>
          <w:rFonts w:ascii="Times New Roman" w:eastAsia="Times New Roman"/>
        </w:rPr>
        <w:t>1-1</w:t>
      </w:r>
      <w:r>
        <w:rPr>
          <w:rFonts w:ascii="Times New Roman" w:eastAsia="Times New Roman"/>
          <w:spacing w:val="1"/>
        </w:rPr>
        <w:t xml:space="preserve"> </w:t>
      </w:r>
      <w:r>
        <w:rPr>
          <w:spacing w:val="-7"/>
        </w:rPr>
        <w:t xml:space="preserve">所示，终端前面板见图 </w:t>
      </w:r>
      <w:r>
        <w:rPr>
          <w:rFonts w:ascii="Times New Roman" w:eastAsia="Times New Roman"/>
        </w:rPr>
        <w:t>1-2</w:t>
      </w:r>
    </w:p>
    <w:p>
      <w:pPr>
        <w:pStyle w:val="6"/>
        <w:spacing w:line="268" w:lineRule="exact"/>
        <w:ind w:left="158"/>
      </w:pPr>
      <w:r>
        <w:t xml:space="preserve">所示，系统拓扑见图 </w:t>
      </w:r>
      <w:r>
        <w:rPr>
          <w:rFonts w:ascii="Times New Roman" w:eastAsia="Times New Roman"/>
        </w:rPr>
        <w:t xml:space="preserve">1-3 </w:t>
      </w:r>
      <w:r>
        <w:t>所示。</w:t>
      </w:r>
    </w:p>
    <w:p>
      <w:pPr>
        <w:pStyle w:val="6"/>
        <w:spacing w:before="126"/>
        <w:ind w:left="578"/>
      </w:pPr>
      <w:r>
        <w:t>在安装本终端前，请先仔细阅读本使用说明书。</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4"/>
        <w:rPr>
          <w:sz w:val="19"/>
        </w:rPr>
      </w:pPr>
      <w:r>
        <w:drawing>
          <wp:anchor distT="0" distB="0" distL="0" distR="0" simplePos="0" relativeHeight="0" behindDoc="0" locked="0" layoutInCell="1" allowOverlap="1">
            <wp:simplePos x="0" y="0"/>
            <wp:positionH relativeFrom="page">
              <wp:posOffset>1281430</wp:posOffset>
            </wp:positionH>
            <wp:positionV relativeFrom="paragraph">
              <wp:posOffset>182245</wp:posOffset>
            </wp:positionV>
            <wp:extent cx="5007610" cy="19875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3" cstate="print"/>
                    <a:stretch>
                      <a:fillRect/>
                    </a:stretch>
                  </pic:blipFill>
                  <pic:spPr>
                    <a:xfrm>
                      <a:off x="0" y="0"/>
                      <a:ext cx="5007433" cy="1987295"/>
                    </a:xfrm>
                    <a:prstGeom prst="rect">
                      <a:avLst/>
                    </a:prstGeom>
                  </pic:spPr>
                </pic:pic>
              </a:graphicData>
            </a:graphic>
          </wp:anchor>
        </w:drawing>
      </w:r>
    </w:p>
    <w:p>
      <w:pPr>
        <w:pStyle w:val="6"/>
        <w:spacing w:before="9"/>
        <w:rPr>
          <w:sz w:val="19"/>
        </w:rPr>
      </w:pPr>
    </w:p>
    <w:p>
      <w:pPr>
        <w:pStyle w:val="5"/>
        <w:spacing w:before="77"/>
        <w:ind w:left="0" w:right="96"/>
        <w:jc w:val="center"/>
      </w:pPr>
      <w:r>
        <w:t xml:space="preserve">图 </w:t>
      </w:r>
      <w:r>
        <w:rPr>
          <w:rFonts w:ascii="Times New Roman" w:eastAsia="Times New Roman"/>
        </w:rPr>
        <w:t xml:space="preserve">1-1 WFET-3000 </w:t>
      </w:r>
      <w:r>
        <w:t>终端外形图</w:t>
      </w:r>
    </w:p>
    <w:p>
      <w:pPr>
        <w:spacing w:after="0"/>
        <w:jc w:val="center"/>
        <w:sectPr>
          <w:headerReference r:id="rId10" w:type="default"/>
          <w:footerReference r:id="rId12" w:type="default"/>
          <w:headerReference r:id="rId11" w:type="even"/>
          <w:footerReference r:id="rId13" w:type="even"/>
          <w:pgSz w:w="11910" w:h="16840"/>
          <w:pgMar w:top="1060" w:right="1540" w:bottom="780" w:left="1640" w:header="588" w:footer="581" w:gutter="0"/>
          <w:pgNumType w:start="1"/>
        </w:sectPr>
      </w:pPr>
    </w:p>
    <w:p>
      <w:pPr>
        <w:pStyle w:val="6"/>
        <w:rPr>
          <w:rFonts w:ascii="Times New Roman"/>
          <w:sz w:val="20"/>
        </w:rPr>
      </w:pPr>
      <w:r>
        <w:pict>
          <v:shape id="_x0000_s1026" o:spid="_x0000_s1026" o:spt="202" type="#_x0000_t202" style="position:absolute;left:0pt;margin-left:461.8pt;margin-top:329.55pt;height:118.7pt;width:13.65pt;mso-position-horizontal-relative:page;mso-position-vertical-relative:page;z-index:25165926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66" w:lineRule="exact"/>
                    <w:ind w:left="20" w:right="0" w:firstLine="0"/>
                    <w:jc w:val="left"/>
                    <w:rPr>
                      <w:b/>
                      <w:sz w:val="21"/>
                    </w:rPr>
                  </w:pPr>
                  <w:r>
                    <w:rPr>
                      <w:b/>
                      <w:color w:val="FF0000"/>
                      <w:sz w:val="21"/>
                    </w:rPr>
                    <w:t xml:space="preserve">图 </w:t>
                  </w:r>
                  <w:r>
                    <w:rPr>
                      <w:rFonts w:ascii="Times New Roman" w:eastAsia="Times New Roman"/>
                      <w:b/>
                      <w:color w:val="FF0000"/>
                      <w:sz w:val="21"/>
                    </w:rPr>
                    <w:t xml:space="preserve">1-2 </w:t>
                  </w:r>
                  <w:r>
                    <w:rPr>
                      <w:b/>
                      <w:color w:val="FF0000"/>
                      <w:sz w:val="21"/>
                    </w:rPr>
                    <w:t>终端前面板示意图</w:t>
                  </w:r>
                </w:p>
              </w:txbxContent>
            </v:textbox>
          </v:shape>
        </w:pict>
      </w:r>
    </w:p>
    <w:p>
      <w:pPr>
        <w:pStyle w:val="6"/>
        <w:ind w:left="806"/>
        <w:rPr>
          <w:rFonts w:ascii="Times New Roman"/>
          <w:sz w:val="20"/>
        </w:rPr>
      </w:pPr>
      <w:r>
        <w:rPr>
          <w:rFonts w:ascii="Times New Roman"/>
          <w:sz w:val="20"/>
        </w:rPr>
        <w:drawing>
          <wp:inline distT="0" distB="0" distL="0" distR="0">
            <wp:extent cx="4013835" cy="901573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24" cstate="print"/>
                    <a:stretch>
                      <a:fillRect/>
                    </a:stretch>
                  </pic:blipFill>
                  <pic:spPr>
                    <a:xfrm>
                      <a:off x="0" y="0"/>
                      <a:ext cx="4013943" cy="9015984"/>
                    </a:xfrm>
                    <a:prstGeom prst="rect">
                      <a:avLst/>
                    </a:prstGeom>
                  </pic:spPr>
                </pic:pic>
              </a:graphicData>
            </a:graphic>
          </wp:inline>
        </w:drawing>
      </w:r>
    </w:p>
    <w:p>
      <w:pPr>
        <w:spacing w:after="0"/>
        <w:rPr>
          <w:rFonts w:ascii="Times New Roman"/>
          <w:sz w:val="20"/>
        </w:rPr>
        <w:sectPr>
          <w:pgSz w:w="11910" w:h="16840"/>
          <w:pgMar w:top="1060" w:right="1540" w:bottom="780" w:left="1640" w:header="588" w:footer="581" w:gutter="0"/>
        </w:sectPr>
      </w:pPr>
    </w:p>
    <w:p>
      <w:pPr>
        <w:pStyle w:val="6"/>
        <w:spacing w:before="4"/>
        <w:rPr>
          <w:rFonts w:ascii="Times New Roman"/>
          <w:sz w:val="11"/>
        </w:rPr>
      </w:pPr>
    </w:p>
    <w:p>
      <w:pPr>
        <w:pStyle w:val="6"/>
        <w:ind w:left="857"/>
        <w:rPr>
          <w:rFonts w:ascii="Times New Roman"/>
          <w:sz w:val="20"/>
        </w:rPr>
      </w:pPr>
      <w:r>
        <w:rPr>
          <w:rFonts w:ascii="Times New Roman"/>
          <w:sz w:val="20"/>
        </w:rPr>
        <w:drawing>
          <wp:inline distT="0" distB="0" distL="0" distR="0">
            <wp:extent cx="4381500" cy="306514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5" cstate="print"/>
                    <a:stretch>
                      <a:fillRect/>
                    </a:stretch>
                  </pic:blipFill>
                  <pic:spPr>
                    <a:xfrm>
                      <a:off x="0" y="0"/>
                      <a:ext cx="4381768" cy="3065716"/>
                    </a:xfrm>
                    <a:prstGeom prst="rect">
                      <a:avLst/>
                    </a:prstGeom>
                  </pic:spPr>
                </pic:pic>
              </a:graphicData>
            </a:graphic>
          </wp:inline>
        </w:drawing>
      </w:r>
    </w:p>
    <w:p>
      <w:pPr>
        <w:pStyle w:val="6"/>
        <w:spacing w:before="1"/>
        <w:rPr>
          <w:rFonts w:ascii="Times New Roman"/>
          <w:sz w:val="6"/>
        </w:rPr>
      </w:pPr>
    </w:p>
    <w:p>
      <w:pPr>
        <w:spacing w:after="0"/>
        <w:rPr>
          <w:rFonts w:ascii="Times New Roman"/>
          <w:sz w:val="6"/>
        </w:rPr>
        <w:sectPr>
          <w:pgSz w:w="11910" w:h="16840"/>
          <w:pgMar w:top="1060" w:right="1540" w:bottom="780" w:left="1640" w:header="588" w:footer="581" w:gutter="0"/>
        </w:sectPr>
      </w:pPr>
    </w:p>
    <w:p>
      <w:pPr>
        <w:pStyle w:val="6"/>
        <w:rPr>
          <w:rFonts w:ascii="Times New Roman"/>
          <w:sz w:val="26"/>
        </w:rPr>
      </w:pPr>
    </w:p>
    <w:p>
      <w:pPr>
        <w:pStyle w:val="10"/>
        <w:numPr>
          <w:ilvl w:val="1"/>
          <w:numId w:val="1"/>
        </w:numPr>
        <w:tabs>
          <w:tab w:val="left" w:pos="733"/>
          <w:tab w:val="left" w:pos="734"/>
        </w:tabs>
        <w:spacing w:before="164" w:after="0" w:line="240" w:lineRule="auto"/>
        <w:ind w:left="733" w:right="0" w:hanging="577"/>
        <w:jc w:val="left"/>
        <w:rPr>
          <w:rFonts w:hint="eastAsia" w:ascii="黑体" w:eastAsia="黑体"/>
          <w:b/>
          <w:sz w:val="24"/>
        </w:rPr>
      </w:pPr>
      <w:bookmarkStart w:id="5" w:name="_bookmark1"/>
      <w:bookmarkEnd w:id="5"/>
      <w:bookmarkStart w:id="6" w:name="1.2 基本工作原理 "/>
      <w:bookmarkEnd w:id="6"/>
      <w:bookmarkStart w:id="7" w:name="_bookmark1"/>
      <w:bookmarkEnd w:id="7"/>
      <w:r>
        <w:rPr>
          <w:rFonts w:hint="eastAsia" w:ascii="黑体" w:eastAsia="黑体"/>
          <w:b/>
          <w:sz w:val="24"/>
        </w:rPr>
        <w:t>基本工作原理</w:t>
      </w:r>
    </w:p>
    <w:p>
      <w:pPr>
        <w:spacing w:before="3"/>
        <w:ind w:left="157" w:right="0" w:firstLine="0"/>
        <w:jc w:val="left"/>
        <w:rPr>
          <w:b/>
          <w:sz w:val="21"/>
        </w:rPr>
      </w:pPr>
      <w:r>
        <w:br w:type="column"/>
      </w:r>
      <w:r>
        <w:rPr>
          <w:b/>
          <w:sz w:val="21"/>
        </w:rPr>
        <w:t>图 1-3 系统拓扑示意图</w:t>
      </w:r>
    </w:p>
    <w:p>
      <w:pPr>
        <w:spacing w:after="0"/>
        <w:jc w:val="left"/>
        <w:rPr>
          <w:sz w:val="21"/>
        </w:rPr>
        <w:sectPr>
          <w:type w:val="continuous"/>
          <w:pgSz w:w="11910" w:h="16840"/>
          <w:pgMar w:top="1060" w:right="1540" w:bottom="780" w:left="1640" w:header="720" w:footer="720" w:gutter="0"/>
          <w:cols w:equalWidth="0" w:num="2">
            <w:col w:w="2220" w:space="856"/>
            <w:col w:w="5654"/>
          </w:cols>
        </w:sectPr>
      </w:pPr>
    </w:p>
    <w:p>
      <w:pPr>
        <w:pStyle w:val="6"/>
        <w:spacing w:before="9"/>
        <w:rPr>
          <w:b/>
          <w:sz w:val="9"/>
        </w:rPr>
      </w:pPr>
    </w:p>
    <w:p>
      <w:pPr>
        <w:pStyle w:val="6"/>
        <w:spacing w:before="77" w:line="302" w:lineRule="auto"/>
        <w:ind w:left="157" w:right="178" w:firstLine="420"/>
        <w:jc w:val="both"/>
      </w:pPr>
      <w:r>
        <w:rPr>
          <w:rFonts w:ascii="Times New Roman" w:hAnsi="Times New Roman" w:eastAsia="Times New Roman"/>
          <w:spacing w:val="-3"/>
        </w:rPr>
        <w:t xml:space="preserve">WFET-3000 </w:t>
      </w:r>
      <w:r>
        <w:t>终端主要由具有独立功能的各类电路子板及框架式机壳组合而成；各子板</w:t>
      </w:r>
      <w:r>
        <w:rPr>
          <w:spacing w:val="-23"/>
        </w:rPr>
        <w:t xml:space="preserve">通过 </w:t>
      </w:r>
      <w:r>
        <w:rPr>
          <w:rFonts w:ascii="Times New Roman" w:hAnsi="Times New Roman" w:eastAsia="Times New Roman"/>
          <w:spacing w:val="-1"/>
        </w:rPr>
        <w:t>PC</w:t>
      </w:r>
      <w:r>
        <w:rPr>
          <w:rFonts w:ascii="Times New Roman" w:hAnsi="Times New Roman" w:eastAsia="Times New Roman"/>
        </w:rPr>
        <w:t xml:space="preserve">I </w:t>
      </w:r>
      <w:r>
        <w:rPr>
          <w:spacing w:val="-11"/>
        </w:rPr>
        <w:t>或欧式板间连接器连接到一块总线底板上；子板分为：</w:t>
      </w:r>
      <w:r>
        <w:rPr>
          <w:color w:val="FF0000"/>
        </w:rPr>
        <w:t>①</w:t>
      </w:r>
      <w:r>
        <w:rPr>
          <w:rFonts w:ascii="Times New Roman" w:hAnsi="Times New Roman" w:eastAsia="Times New Roman"/>
          <w:color w:val="FF0000"/>
          <w:spacing w:val="-1"/>
        </w:rPr>
        <w:t>RS-48</w:t>
      </w:r>
      <w:r>
        <w:rPr>
          <w:rFonts w:ascii="Times New Roman" w:hAnsi="Times New Roman" w:eastAsia="Times New Roman"/>
          <w:color w:val="FF0000"/>
        </w:rPr>
        <w:t xml:space="preserve">5 </w:t>
      </w:r>
      <w:r>
        <w:rPr>
          <w:color w:val="FF0000"/>
          <w:spacing w:val="-35"/>
        </w:rPr>
        <w:t>通信板</w:t>
      </w:r>
      <w:r>
        <w:rPr>
          <w:color w:val="FF0000"/>
        </w:rPr>
        <w:t>（</w:t>
      </w:r>
      <w:r>
        <w:rPr>
          <w:rFonts w:ascii="Times New Roman" w:hAnsi="Times New Roman" w:eastAsia="Times New Roman"/>
          <w:color w:val="FF0000"/>
        </w:rPr>
        <w:t xml:space="preserve">4 </w:t>
      </w:r>
      <w:r>
        <w:rPr>
          <w:color w:val="FF0000"/>
          <w:spacing w:val="37"/>
        </w:rPr>
        <w:t>路</w:t>
      </w:r>
      <w:r>
        <w:rPr>
          <w:rFonts w:ascii="Times New Roman" w:hAnsi="Times New Roman" w:eastAsia="Times New Roman"/>
          <w:color w:val="FF0000"/>
        </w:rPr>
        <w:t>RS-485</w:t>
      </w:r>
      <w:r>
        <w:rPr>
          <w:color w:val="FF0000"/>
          <w:spacing w:val="-3"/>
        </w:rPr>
        <w:t xml:space="preserve">通道，占用第 </w:t>
      </w:r>
      <w:r>
        <w:rPr>
          <w:rFonts w:ascii="Times New Roman" w:hAnsi="Times New Roman" w:eastAsia="Times New Roman"/>
          <w:color w:val="FF0000"/>
        </w:rPr>
        <w:t>3</w:t>
      </w:r>
      <w:r>
        <w:rPr>
          <w:color w:val="FF0000"/>
          <w:spacing w:val="-8"/>
        </w:rPr>
        <w:t xml:space="preserve">、第 </w:t>
      </w:r>
      <w:r>
        <w:rPr>
          <w:rFonts w:ascii="Times New Roman" w:hAnsi="Times New Roman" w:eastAsia="Times New Roman"/>
          <w:color w:val="FF0000"/>
        </w:rPr>
        <w:t xml:space="preserve">4 </w:t>
      </w:r>
      <w:r>
        <w:rPr>
          <w:color w:val="FF0000"/>
        </w:rPr>
        <w:t>槽位</w:t>
      </w:r>
      <w:r>
        <w:rPr>
          <w:color w:val="FF0000"/>
          <w:spacing w:val="-105"/>
        </w:rPr>
        <w:t>）</w:t>
      </w:r>
      <w:r>
        <w:rPr>
          <w:color w:val="FF0000"/>
        </w:rPr>
        <w:t>、②</w:t>
      </w:r>
      <w:r>
        <w:rPr>
          <w:rFonts w:ascii="Times New Roman" w:hAnsi="Times New Roman" w:eastAsia="Times New Roman"/>
          <w:color w:val="FF0000"/>
        </w:rPr>
        <w:t xml:space="preserve">MODEM </w:t>
      </w:r>
      <w:r>
        <w:rPr>
          <w:color w:val="FF0000"/>
        </w:rPr>
        <w:t>通信板（</w:t>
      </w:r>
      <w:r>
        <w:rPr>
          <w:rFonts w:ascii="Times New Roman" w:hAnsi="Times New Roman" w:eastAsia="Times New Roman"/>
          <w:color w:val="FF0000"/>
        </w:rPr>
        <w:t xml:space="preserve">1 </w:t>
      </w:r>
      <w:r>
        <w:rPr>
          <w:color w:val="FF0000"/>
          <w:spacing w:val="-4"/>
        </w:rPr>
        <w:t xml:space="preserve">路话音拨号 </w:t>
      </w:r>
      <w:r>
        <w:rPr>
          <w:rFonts w:ascii="Times New Roman" w:hAnsi="Times New Roman" w:eastAsia="Times New Roman"/>
          <w:color w:val="FF0000"/>
        </w:rPr>
        <w:t xml:space="preserve">MODEM+1 </w:t>
      </w:r>
      <w:r>
        <w:rPr>
          <w:color w:val="FF0000"/>
        </w:rPr>
        <w:t>路模拟专线</w:t>
      </w:r>
      <w:r>
        <w:rPr>
          <w:rFonts w:ascii="Times New Roman" w:hAnsi="Times New Roman" w:eastAsia="Times New Roman"/>
          <w:color w:val="FF0000"/>
        </w:rPr>
        <w:t xml:space="preserve">MODEM </w:t>
      </w:r>
      <w:r>
        <w:rPr>
          <w:color w:val="FF0000"/>
          <w:spacing w:val="-7"/>
        </w:rPr>
        <w:t xml:space="preserve">或双路话音拨号 </w:t>
      </w:r>
      <w:r>
        <w:rPr>
          <w:rFonts w:ascii="Times New Roman" w:hAnsi="Times New Roman" w:eastAsia="Times New Roman"/>
          <w:color w:val="FF0000"/>
        </w:rPr>
        <w:t xml:space="preserve">MODEM </w:t>
      </w:r>
      <w:r>
        <w:rPr>
          <w:color w:val="FF0000"/>
          <w:spacing w:val="-7"/>
        </w:rPr>
        <w:t xml:space="preserve">或双路模拟专线 </w:t>
      </w:r>
      <w:r>
        <w:rPr>
          <w:rFonts w:ascii="Times New Roman" w:hAnsi="Times New Roman" w:eastAsia="Times New Roman"/>
          <w:color w:val="FF0000"/>
          <w:spacing w:val="-3"/>
        </w:rPr>
        <w:t>MODEM</w:t>
      </w:r>
      <w:r>
        <w:rPr>
          <w:color w:val="FF0000"/>
          <w:spacing w:val="-13"/>
        </w:rPr>
        <w:t xml:space="preserve">，占用第 </w:t>
      </w:r>
      <w:r>
        <w:rPr>
          <w:rFonts w:ascii="Times New Roman" w:hAnsi="Times New Roman" w:eastAsia="Times New Roman"/>
          <w:color w:val="FF0000"/>
        </w:rPr>
        <w:t>5</w:t>
      </w:r>
      <w:r>
        <w:rPr>
          <w:color w:val="FF0000"/>
          <w:spacing w:val="-22"/>
        </w:rPr>
        <w:t xml:space="preserve">、第 </w:t>
      </w:r>
      <w:r>
        <w:rPr>
          <w:rFonts w:ascii="Times New Roman" w:hAnsi="Times New Roman" w:eastAsia="Times New Roman"/>
          <w:color w:val="FF0000"/>
        </w:rPr>
        <w:t xml:space="preserve">6 </w:t>
      </w:r>
      <w:r>
        <w:rPr>
          <w:color w:val="FF0000"/>
        </w:rPr>
        <w:t>槽位</w:t>
      </w:r>
      <w:r>
        <w:rPr>
          <w:color w:val="FF0000"/>
          <w:spacing w:val="-106"/>
        </w:rPr>
        <w:t>）</w:t>
      </w:r>
      <w:r>
        <w:rPr>
          <w:color w:val="FF0000"/>
          <w:spacing w:val="-4"/>
        </w:rPr>
        <w:t>、③电流环（</w:t>
      </w:r>
      <w:r>
        <w:rPr>
          <w:rFonts w:ascii="Times New Roman" w:hAnsi="Times New Roman" w:eastAsia="Times New Roman"/>
          <w:color w:val="FF0000"/>
          <w:spacing w:val="-4"/>
        </w:rPr>
        <w:t>CS</w:t>
      </w:r>
      <w:r>
        <w:rPr>
          <w:color w:val="FF0000"/>
          <w:spacing w:val="-4"/>
        </w:rPr>
        <w:t>）采集板（</w:t>
      </w:r>
      <w:r>
        <w:rPr>
          <w:rFonts w:ascii="Times New Roman" w:hAnsi="Times New Roman" w:eastAsia="Times New Roman"/>
          <w:color w:val="FF0000"/>
          <w:spacing w:val="-4"/>
        </w:rPr>
        <w:t xml:space="preserve">4 </w:t>
      </w:r>
      <w:r>
        <w:rPr>
          <w:color w:val="FF0000"/>
          <w:spacing w:val="-21"/>
        </w:rPr>
        <w:t xml:space="preserve">路 </w:t>
      </w:r>
      <w:r>
        <w:rPr>
          <w:rFonts w:ascii="Times New Roman" w:hAnsi="Times New Roman" w:eastAsia="Times New Roman"/>
          <w:color w:val="FF0000"/>
        </w:rPr>
        <w:t xml:space="preserve">CS </w:t>
      </w:r>
      <w:r>
        <w:rPr>
          <w:color w:val="FF0000"/>
          <w:spacing w:val="-6"/>
        </w:rPr>
        <w:t xml:space="preserve">接口，占用第 </w:t>
      </w:r>
      <w:r>
        <w:rPr>
          <w:rFonts w:ascii="Times New Roman" w:hAnsi="Times New Roman" w:eastAsia="Times New Roman"/>
          <w:color w:val="FF0000"/>
        </w:rPr>
        <w:t>7</w:t>
      </w:r>
      <w:r>
        <w:rPr>
          <w:color w:val="FF0000"/>
          <w:spacing w:val="-15"/>
        </w:rPr>
        <w:t xml:space="preserve">、第 </w:t>
      </w:r>
      <w:r>
        <w:rPr>
          <w:rFonts w:ascii="Times New Roman" w:hAnsi="Times New Roman" w:eastAsia="Times New Roman"/>
          <w:color w:val="FF0000"/>
        </w:rPr>
        <w:t xml:space="preserve">8 </w:t>
      </w:r>
      <w:r>
        <w:rPr>
          <w:color w:val="FF0000"/>
        </w:rPr>
        <w:t>槽位</w:t>
      </w:r>
      <w:r>
        <w:rPr>
          <w:color w:val="FF0000"/>
          <w:spacing w:val="-105"/>
        </w:rPr>
        <w:t>）</w:t>
      </w:r>
      <w:r>
        <w:rPr>
          <w:color w:val="FF0000"/>
        </w:rPr>
        <w:t>、④脉冲采集板（</w:t>
      </w:r>
      <w:r>
        <w:rPr>
          <w:rFonts w:ascii="Times New Roman" w:hAnsi="Times New Roman" w:eastAsia="Times New Roman"/>
          <w:color w:val="FF0000"/>
        </w:rPr>
        <w:t xml:space="preserve">16 </w:t>
      </w:r>
      <w:r>
        <w:rPr>
          <w:color w:val="FF0000"/>
        </w:rPr>
        <w:t>路有源开关</w:t>
      </w:r>
      <w:r>
        <w:rPr>
          <w:color w:val="FF0000"/>
          <w:spacing w:val="-7"/>
        </w:rPr>
        <w:t xml:space="preserve">或脉冲量，占用第 </w:t>
      </w:r>
      <w:r>
        <w:rPr>
          <w:rFonts w:ascii="Times New Roman" w:hAnsi="Times New Roman" w:eastAsia="Times New Roman"/>
          <w:color w:val="FF0000"/>
        </w:rPr>
        <w:t>7</w:t>
      </w:r>
      <w:r>
        <w:rPr>
          <w:color w:val="FF0000"/>
          <w:spacing w:val="-19"/>
        </w:rPr>
        <w:t xml:space="preserve">、第 </w:t>
      </w:r>
      <w:r>
        <w:rPr>
          <w:rFonts w:ascii="Times New Roman" w:hAnsi="Times New Roman" w:eastAsia="Times New Roman"/>
          <w:color w:val="FF0000"/>
        </w:rPr>
        <w:t xml:space="preserve">8 </w:t>
      </w:r>
      <w:r>
        <w:rPr>
          <w:color w:val="FF0000"/>
        </w:rPr>
        <w:t>槽位</w:t>
      </w:r>
      <w:r>
        <w:rPr>
          <w:color w:val="FF0000"/>
          <w:spacing w:val="-105"/>
        </w:rPr>
        <w:t>）</w:t>
      </w:r>
      <w:r>
        <w:rPr>
          <w:color w:val="FF0000"/>
        </w:rPr>
        <w:t>、⑤主控板（</w:t>
      </w:r>
      <w:r>
        <w:rPr>
          <w:rFonts w:ascii="Times New Roman" w:hAnsi="Times New Roman" w:eastAsia="Times New Roman"/>
          <w:color w:val="FF0000"/>
        </w:rPr>
        <w:t xml:space="preserve">CPU </w:t>
      </w:r>
      <w:r>
        <w:rPr>
          <w:color w:val="FF0000"/>
          <w:spacing w:val="-10"/>
        </w:rPr>
        <w:t xml:space="preserve">板，占用第 </w:t>
      </w:r>
      <w:r>
        <w:rPr>
          <w:rFonts w:ascii="Times New Roman" w:hAnsi="Times New Roman" w:eastAsia="Times New Roman"/>
          <w:color w:val="FF0000"/>
        </w:rPr>
        <w:t xml:space="preserve">2 </w:t>
      </w:r>
      <w:r>
        <w:rPr>
          <w:color w:val="FF0000"/>
        </w:rPr>
        <w:t>槽位</w:t>
      </w:r>
      <w:r>
        <w:rPr>
          <w:color w:val="FF0000"/>
          <w:spacing w:val="-105"/>
        </w:rPr>
        <w:t>）</w:t>
      </w:r>
      <w:r>
        <w:rPr>
          <w:color w:val="FF0000"/>
        </w:rPr>
        <w:t>、⑥显示与键盘板、</w:t>
      </w:r>
    </w:p>
    <w:p>
      <w:pPr>
        <w:pStyle w:val="6"/>
        <w:spacing w:before="9"/>
        <w:ind w:left="157"/>
        <w:jc w:val="both"/>
      </w:pPr>
      <w:r>
        <w:rPr>
          <w:color w:val="FF0000"/>
          <w:spacing w:val="-7"/>
        </w:rPr>
        <w:t>⑦总线底板、⑧本机电源板</w:t>
      </w:r>
      <w:r>
        <w:rPr>
          <w:color w:val="FF0000"/>
        </w:rPr>
        <w:t>（</w:t>
      </w:r>
      <w:r>
        <w:rPr>
          <w:color w:val="FF0000"/>
          <w:spacing w:val="-14"/>
        </w:rPr>
        <w:t xml:space="preserve">占用第 </w:t>
      </w:r>
      <w:r>
        <w:rPr>
          <w:rFonts w:ascii="Times New Roman" w:hAnsi="Times New Roman" w:eastAsia="Times New Roman"/>
          <w:color w:val="FF0000"/>
        </w:rPr>
        <w:t xml:space="preserve">10 </w:t>
      </w:r>
      <w:r>
        <w:rPr>
          <w:color w:val="FF0000"/>
        </w:rPr>
        <w:t>槽位</w:t>
      </w:r>
      <w:r>
        <w:rPr>
          <w:color w:val="FF0000"/>
          <w:spacing w:val="-106"/>
        </w:rPr>
        <w:t>）</w:t>
      </w:r>
      <w:r>
        <w:rPr>
          <w:color w:val="FF0000"/>
          <w:spacing w:val="-29"/>
        </w:rPr>
        <w:t>。</w:t>
      </w:r>
      <w:r>
        <w:t>其中①②③④均可分别扩充两块相同的子板</w:t>
      </w:r>
    </w:p>
    <w:p>
      <w:pPr>
        <w:pStyle w:val="6"/>
        <w:spacing w:before="70" w:after="19" w:line="304" w:lineRule="auto"/>
        <w:ind w:left="157" w:right="146" w:hanging="1"/>
        <w:jc w:val="both"/>
      </w:pPr>
      <w:r>
        <w:t>（</w:t>
      </w:r>
      <w:r>
        <w:rPr>
          <w:color w:val="FF0000"/>
          <w:spacing w:val="-16"/>
        </w:rPr>
        <w:t>其中③和④共同占用两个槽位，最多可配置为：两块③，或两块④，或者一块③和一块④</w:t>
      </w:r>
      <w:r>
        <w:rPr>
          <w:spacing w:val="-105"/>
        </w:rPr>
        <w:t>）</w:t>
      </w:r>
      <w:r>
        <w:rPr>
          <w:spacing w:val="-13"/>
        </w:rPr>
        <w:t>。</w:t>
      </w:r>
      <w:r>
        <w:rPr>
          <w:spacing w:val="-7"/>
        </w:rPr>
        <w:t xml:space="preserve">其原理框图如图 </w:t>
      </w:r>
      <w:r>
        <w:rPr>
          <w:rFonts w:ascii="Times New Roman" w:hAnsi="Times New Roman" w:eastAsia="Times New Roman"/>
        </w:rPr>
        <w:t>1-4</w:t>
      </w:r>
      <w:r>
        <w:t>：</w:t>
      </w:r>
    </w:p>
    <w:p>
      <w:pPr>
        <w:pStyle w:val="6"/>
        <w:ind w:left="998"/>
        <w:rPr>
          <w:sz w:val="20"/>
        </w:rPr>
      </w:pPr>
      <w:r>
        <w:rPr>
          <w:sz w:val="20"/>
        </w:rPr>
        <w:pict>
          <v:group id="_x0000_s1027" o:spid="_x0000_s1027" o:spt="203" style="height:276.1pt;width:331.6pt;" coordsize="6632,5522">
            <o:lock v:ext="edit"/>
            <v:rect id="_x0000_s1028" o:spid="_x0000_s1028" o:spt="1" style="position:absolute;left:5478;top:1685;height:377;width:1145;" filled="f" stroked="t" coordsize="21600,21600">
              <v:path/>
              <v:fill on="f" focussize="0,0"/>
              <v:stroke weight="0.797007874015748pt" color="#000000"/>
              <v:imagedata o:title=""/>
              <o:lock v:ext="edit"/>
            </v:rect>
            <v:shape id="_x0000_s1029" o:spid="_x0000_s1029" o:spt="75" type="#_x0000_t75" style="position:absolute;left:5693;top:1720;height:706;width:240;" filled="f" stroked="f" coordsize="21600,21600">
              <v:path/>
              <v:fill on="f" focussize="0,0"/>
              <v:stroke on="f"/>
              <v:imagedata r:id="rId26" o:title=""/>
              <o:lock v:ext="edit" aspectratio="t"/>
            </v:shape>
            <v:shape id="_x0000_s1030" o:spid="_x0000_s1030" o:spt="75" type="#_x0000_t75" style="position:absolute;left:6012;top:1758;height:50;width:53;" filled="f" stroked="f" coordsize="21600,21600">
              <v:path/>
              <v:fill on="f" focussize="0,0"/>
              <v:stroke on="f"/>
              <v:imagedata r:id="rId27" o:title=""/>
              <o:lock v:ext="edit" aspectratio="t"/>
            </v:shape>
            <v:shape id="_x0000_s1031" o:spid="_x0000_s1031" o:spt="75" type="#_x0000_t75" style="position:absolute;left:6121;top:1720;height:706;width:240;" filled="f" stroked="f" coordsize="21600,21600">
              <v:path/>
              <v:fill on="f" focussize="0,0"/>
              <v:stroke on="f"/>
              <v:imagedata r:id="rId28" o:title=""/>
              <o:lock v:ext="edit" aspectratio="t"/>
            </v:shape>
            <v:shape id="_x0000_s1032" o:spid="_x0000_s1032" o:spt="75" type="#_x0000_t75" style="position:absolute;left:5883;top:1911;height:706;width:298;" filled="f" stroked="f" coordsize="21600,21600">
              <v:path/>
              <v:fill on="f" focussize="0,0"/>
              <v:stroke on="f"/>
              <v:imagedata r:id="rId29" o:title=""/>
              <o:lock v:ext="edit" aspectratio="t"/>
            </v:shape>
            <v:rect id="_x0000_s1033" o:spid="_x0000_s1033" o:spt="1" style="position:absolute;left:2224;top:1114;height:2752;width:2522;" filled="f" stroked="t" coordsize="21600,21600">
              <v:path/>
              <v:fill on="f" focussize="0,0"/>
              <v:stroke weight="0.797007874015748pt" color="#000000"/>
              <v:imagedata o:title=""/>
              <o:lock v:ext="edit"/>
            </v:rect>
            <v:shape id="_x0000_s1034" o:spid="_x0000_s1034" o:spt="75" type="#_x0000_t75" style="position:absolute;left:2957;top:3493;height:278;width:975;" filled="f" stroked="f" coordsize="21600,21600">
              <v:path/>
              <v:fill on="f" focussize="0,0"/>
              <v:stroke on="f"/>
              <v:imagedata r:id="rId30" o:title=""/>
              <o:lock v:ext="edit" aspectratio="t"/>
            </v:shape>
            <v:shape id="_x0000_s1035" o:spid="_x0000_s1035" style="position:absolute;left:4726;top:1685;height:377;width:753;" fillcolor="#FFFFFF" filled="t" stroked="f" coordorigin="4726,1686" coordsize="753,377" path="m4915,1686l4726,1874,4915,2062,4915,1938,5415,1938,5479,1874,5414,1809,4915,1809,4915,1686xm5415,1938l5290,1938,5290,2062,5415,1938xm5290,1686l5290,1809,5414,1809,5290,1686xe">
              <v:path arrowok="t"/>
              <v:fill on="t" focussize="0,0"/>
              <v:stroke on="f"/>
              <v:imagedata o:title=""/>
              <o:lock v:ext="edit"/>
            </v:shape>
            <v:shape id="_x0000_s1036" o:spid="_x0000_s1036" style="position:absolute;left:4726;top:1685;height:377;width:753;" filled="f" stroked="t" coordorigin="4726,1686" coordsize="753,377" path="m4726,1874l4915,1686,4915,1809,5290,1809,5290,1686,5479,1874,5290,2062,5290,1938,4915,1938,4915,2062,4726,1874xe">
              <v:path arrowok="t"/>
              <v:fill on="f" focussize="0,0"/>
              <v:stroke weight="0.797007874015748pt" color="#000000"/>
              <v:imagedata o:title=""/>
              <o:lock v:ext="edit"/>
            </v:shape>
            <v:rect id="_x0000_s1037" o:spid="_x0000_s1037" o:spt="1" style="position:absolute;left:5497;top:2389;height:377;width:828;" filled="f" stroked="t" coordsize="21600,21600">
              <v:path/>
              <v:fill on="f" focussize="0,0"/>
              <v:stroke weight="0.797007874015748pt" color="#000000"/>
              <v:imagedata o:title=""/>
              <o:lock v:ext="edit"/>
            </v:rect>
            <v:shape id="_x0000_s1038" o:spid="_x0000_s1038" o:spt="75" type="#_x0000_t75" style="position:absolute;left:5662;top:2499;height:447;width:596;" filled="f" stroked="f" coordsize="21600,21600">
              <v:path/>
              <v:fill on="f" focussize="0,0"/>
              <v:stroke on="f"/>
              <v:imagedata r:id="rId31" o:title=""/>
              <o:lock v:ext="edit" aspectratio="t"/>
            </v:shape>
            <v:rect id="_x0000_s1039" o:spid="_x0000_s1039" o:spt="1" style="position:absolute;left:1919;top:4431;height:567;width:1001;" filled="f" stroked="t" coordsize="21600,21600">
              <v:path/>
              <v:fill on="f" focussize="0,0"/>
              <v:stroke weight="0.797007874015748pt" color="#000000"/>
              <v:imagedata o:title=""/>
              <o:lock v:ext="edit"/>
            </v:rect>
            <v:shape id="_x0000_s1040" o:spid="_x0000_s1040" o:spt="75" type="#_x0000_t75" style="position:absolute;left:2081;top:4633;height:296;width:788;" filled="f" stroked="f" coordsize="21600,21600">
              <v:path/>
              <v:fill on="f" focussize="0,0"/>
              <v:stroke on="f"/>
              <v:imagedata r:id="rId32" o:title=""/>
              <o:lock v:ext="edit" aspectratio="t"/>
            </v:shape>
            <v:shape id="_x0000_s1041" o:spid="_x0000_s1041" style="position:absolute;left:2290;top:3865;height:566;width:375;" filled="f" stroked="t" coordorigin="2290,3866" coordsize="375,566" path="m2475,3866l2290,4057,2414,4054,2419,4431,2547,4430,2541,4053,2665,4051,2475,3866xe">
              <v:path arrowok="t"/>
              <v:fill on="f" focussize="0,0"/>
              <v:stroke weight="0.797007874015748pt" color="#000000"/>
              <v:imagedata o:title=""/>
              <o:lock v:ext="edit"/>
            </v:shape>
            <v:shape id="_x0000_s1042" o:spid="_x0000_s1042" style="position:absolute;left:1373;top:2295;height:377;width:828;" filled="f" stroked="t" coordorigin="1374,2295" coordsize="828,377" path="m1374,2484l1562,2295,1562,2419,2013,2419,2013,2295,2202,2484,2013,2672,2013,2547,1562,2547,1562,2672,1374,2484xe">
              <v:path arrowok="t"/>
              <v:fill on="f" focussize="0,0"/>
              <v:stroke weight="0.797007874015748pt" color="#000000"/>
              <v:imagedata o:title=""/>
              <o:lock v:ext="edit"/>
            </v:shape>
            <v:shape id="_x0000_s1043" o:spid="_x0000_s1043" style="position:absolute;left:1396;top:3040;height:381;width:827;" filled="f" stroked="t" coordorigin="1396,3040" coordsize="827,381" path="m1396,3234l1581,3044,1582,3168,2034,3164,2034,3040,2223,3228,2037,3417,2036,3292,1584,3296,1586,3421,1396,3234xe">
              <v:path arrowok="t"/>
              <v:fill on="f" focussize="0,0"/>
              <v:stroke weight="0.797007874015748pt" color="#000000"/>
              <v:imagedata o:title=""/>
              <o:lock v:ext="edit"/>
            </v:shape>
            <v:rect id="_x0000_s1044" o:spid="_x0000_s1044" o:spt="1" style="position:absolute;left:3448;top:15;height:453;width:1481;" filled="f" stroked="t" coordsize="21600,21600">
              <v:path/>
              <v:fill on="f" focussize="0,0"/>
              <v:stroke weight="0.797007874015748pt" color="#000000"/>
              <v:imagedata o:title=""/>
              <o:lock v:ext="edit"/>
            </v:rect>
            <v:shape id="_x0000_s1045" o:spid="_x0000_s1045" o:spt="75" type="#_x0000_t75" style="position:absolute;left:3612;top:97;height:872;width:308;" filled="f" stroked="f" coordsize="21600,21600">
              <v:path/>
              <v:fill on="f" focussize="0,0"/>
              <v:stroke on="f"/>
              <v:imagedata r:id="rId33" o:title=""/>
              <o:lock v:ext="edit" aspectratio="t"/>
            </v:shape>
            <v:shape id="_x0000_s1046" o:spid="_x0000_s1046" o:spt="75" type="#_x0000_t75" style="position:absolute;left:3958;top:111;height:713;width:212;" filled="f" stroked="f" coordsize="21600,21600">
              <v:path/>
              <v:fill on="f" focussize="0,0"/>
              <v:stroke on="f"/>
              <v:imagedata r:id="rId34" o:title=""/>
              <o:lock v:ext="edit" aspectratio="t"/>
            </v:shape>
            <v:shape id="_x0000_s1047" o:spid="_x0000_s1047" o:spt="75" type="#_x0000_t75" style="position:absolute;left:4233;top:96;height:148;width:628;" filled="f" stroked="f" coordsize="21600,21600">
              <v:path/>
              <v:fill on="f" focussize="0,0"/>
              <v:stroke on="f"/>
              <v:imagedata r:id="rId35" o:title=""/>
              <o:lock v:ext="edit" aspectratio="t"/>
            </v:shape>
            <v:shape id="_x0000_s1048" o:spid="_x0000_s1048" o:spt="75" type="#_x0000_t75" style="position:absolute;left:4167;top:304;height:879;width:144;" filled="f" stroked="f" coordsize="21600,21600">
              <v:path/>
              <v:fill on="f" focussize="0,0"/>
              <v:stroke on="f"/>
              <v:imagedata r:id="rId36" o:title=""/>
              <o:lock v:ext="edit" aspectratio="t"/>
            </v:shape>
            <v:shape id="_x0000_s1049" o:spid="_x0000_s1049" style="position:absolute;left:3988;top:467;height:641;width:413;" filled="f" stroked="t" coordorigin="3988,468" coordsize="413,641" path="m4198,1108l3990,903,4125,902,4123,673,3988,675,4191,468,4400,672,4263,673,4266,901,4401,900,4198,1108xe">
              <v:path arrowok="t"/>
              <v:fill on="f" focussize="0,0"/>
              <v:stroke weight="0.797007874015748pt" color="#000000"/>
              <v:imagedata o:title=""/>
              <o:lock v:ext="edit"/>
            </v:shape>
            <v:shape id="_x0000_s1050" o:spid="_x0000_s1050" style="position:absolute;left:3804;top:3865;height:566;width:376;" filled="f" stroked="t" coordorigin="3805,3866" coordsize="376,566" path="m3992,4431l3805,4243,3927,4243,3927,4054,3805,4054,3992,3866,4180,4054,4056,4054,4056,4243,4180,4243,3992,4431xe">
              <v:path arrowok="t"/>
              <v:fill on="f" focussize="0,0"/>
              <v:stroke weight="0.797007874015748pt" color="#000000"/>
              <v:imagedata o:title=""/>
              <o:lock v:ext="edit"/>
            </v:shape>
            <v:shape id="_x0000_s1051" o:spid="_x0000_s1051" style="position:absolute;left:4745;top:2389;height:377;width:753;" filled="f" stroked="t" coordorigin="4746,2390" coordsize="753,377" path="m4746,2578l4933,2390,4933,2514,5310,2514,5310,2390,5498,2578,5310,2767,5310,2642,4933,2642,4933,2767,4746,2578xe">
              <v:path arrowok="t"/>
              <v:fill on="f" focussize="0,0"/>
              <v:stroke weight="0.797007874015748pt" color="#000000"/>
              <v:imagedata o:title=""/>
              <o:lock v:ext="edit"/>
            </v:shape>
            <v:rect id="_x0000_s1052" o:spid="_x0000_s1052" o:spt="1" style="position:absolute;left:55;top:2293;height:441;width:1318;" filled="f" stroked="t" coordsize="21600,21600">
              <v:path/>
              <v:fill on="f" focussize="0,0"/>
              <v:stroke weight="0.797007874015748pt" color="#000000"/>
              <v:imagedata o:title=""/>
              <o:lock v:ext="edit"/>
            </v:rect>
            <v:shape id="_x0000_s1053" o:spid="_x0000_s1053" o:spt="75" type="#_x0000_t75" style="position:absolute;left:191;top:2437;height:872;width:308;" filled="f" stroked="f" coordsize="21600,21600">
              <v:path/>
              <v:fill on="f" focussize="0,0"/>
              <v:stroke on="f"/>
              <v:imagedata r:id="rId37" o:title=""/>
              <o:lock v:ext="edit" aspectratio="t"/>
            </v:shape>
            <v:shape id="_x0000_s1054" o:spid="_x0000_s1054" o:spt="75" type="#_x0000_t75" style="position:absolute;left:539;top:2458;height:670;width:202;" filled="f" stroked="f" coordsize="21600,21600">
              <v:path/>
              <v:fill on="f" focussize="0,0"/>
              <v:stroke on="f"/>
              <v:imagedata r:id="rId38" o:title=""/>
              <o:lock v:ext="edit" aspectratio="t"/>
            </v:shape>
            <v:shape id="_x0000_s1055" o:spid="_x0000_s1055" o:spt="75" type="#_x0000_t75" style="position:absolute;left:747;top:2458;height:663;width:231;" filled="f" stroked="f" coordsize="21600,21600">
              <v:path/>
              <v:fill on="f" focussize="0,0"/>
              <v:stroke on="f"/>
              <v:imagedata r:id="rId39" o:title=""/>
              <o:lock v:ext="edit" aspectratio="t"/>
            </v:shape>
            <v:shape id="_x0000_s1056" o:spid="_x0000_s1056" o:spt="75" type="#_x0000_t75" style="position:absolute;left:1017;top:2436;height:886;width:298;" filled="f" stroked="f" coordsize="21600,21600">
              <v:path/>
              <v:fill on="f" focussize="0,0"/>
              <v:stroke on="f"/>
              <v:imagedata r:id="rId40" o:title=""/>
              <o:lock v:ext="edit" aspectratio="t"/>
            </v:shape>
            <v:rect id="_x0000_s1057" o:spid="_x0000_s1057" o:spt="1" style="position:absolute;left:7;top:2974;height:491;width:1366;" filled="f" stroked="t" coordsize="21600,21600">
              <v:path/>
              <v:fill on="f" focussize="0,0"/>
              <v:stroke weight="0.797007874015748pt" color="#000000"/>
              <v:imagedata o:title=""/>
              <o:lock v:ext="edit"/>
            </v:rect>
            <v:shape id="_x0000_s1058" o:spid="_x0000_s1058" o:spt="75" type="#_x0000_t75" style="position:absolute;left:153;top:3036;height:879;width:317;" filled="f" stroked="f" coordsize="21600,21600">
              <v:path/>
              <v:fill on="f" focussize="0,0"/>
              <v:stroke on="f"/>
              <v:imagedata r:id="rId41" o:title=""/>
              <o:lock v:ext="edit" aspectratio="t"/>
            </v:shape>
            <v:shape id="_x0000_s1059" o:spid="_x0000_s1059" o:spt="75" type="#_x0000_t75" style="position:absolute;left:153;top:3057;height:1083;width:953;" filled="f" stroked="f" coordsize="21600,21600">
              <v:path/>
              <v:fill on="f" focussize="0,0"/>
              <v:stroke on="f"/>
              <v:imagedata r:id="rId42" o:title=""/>
              <o:lock v:ext="edit" aspectratio="t"/>
            </v:shape>
            <v:shape id="_x0000_s1060" o:spid="_x0000_s1060" o:spt="75" type="#_x0000_t75" style="position:absolute;left:514;top:3071;height:534;width:741;" filled="f" stroked="f" coordsize="21600,21600">
              <v:path/>
              <v:fill on="f" focussize="0,0"/>
              <v:stroke on="f"/>
              <v:imagedata r:id="rId43" o:title=""/>
              <o:lock v:ext="edit" aspectratio="t"/>
            </v:shape>
            <v:rect id="_x0000_s1061" o:spid="_x0000_s1061" o:spt="1" style="position:absolute;left:3256;top:4443;height:542;width:1508;" filled="f" stroked="t" coordsize="21600,21600">
              <v:path/>
              <v:fill on="f" focussize="0,0"/>
              <v:stroke weight="0.797007874015748pt" color="#000000"/>
              <v:imagedata o:title=""/>
              <o:lock v:ext="edit"/>
            </v:rect>
            <v:shape id="_x0000_s1062" o:spid="_x0000_s1062" o:spt="75" type="#_x0000_t75" style="position:absolute;left:3648;top:4636;height:886;width:317;" filled="f" stroked="f" coordsize="21600,21600">
              <v:path/>
              <v:fill on="f" focussize="0,0"/>
              <v:stroke on="f"/>
              <v:imagedata r:id="rId44" o:title=""/>
              <o:lock v:ext="edit" aspectratio="t"/>
            </v:shape>
            <v:shape id="_x0000_s1063" o:spid="_x0000_s1063" o:spt="75" type="#_x0000_t75" style="position:absolute;left:3969;top:4657;height:670;width:242;" filled="f" stroked="f" coordsize="21600,21600">
              <v:path/>
              <v:fill on="f" focussize="0,0"/>
              <v:stroke on="f"/>
              <v:imagedata r:id="rId45" o:title=""/>
              <o:lock v:ext="edit" aspectratio="t"/>
            </v:shape>
            <v:shape id="_x0000_s1064" o:spid="_x0000_s1064" o:spt="75" type="#_x0000_t75" style="position:absolute;left:4228;top:4657;height:663;width:231;" filled="f" stroked="f" coordsize="21600,21600">
              <v:path/>
              <v:fill on="f" focussize="0,0"/>
              <v:stroke on="f"/>
              <v:imagedata r:id="rId46" o:title=""/>
              <o:lock v:ext="edit" aspectratio="t"/>
            </v:shape>
            <v:rect id="_x0000_s1065" o:spid="_x0000_s1065" o:spt="1" style="position:absolute;left:1927;top:7;height:441;width:1226;" filled="f" stroked="t" coordsize="21600,21600">
              <v:path/>
              <v:fill on="f" focussize="0,0"/>
              <v:stroke weight="0.797007874015748pt" color="#000000"/>
              <v:imagedata o:title=""/>
              <o:lock v:ext="edit"/>
            </v:rect>
            <v:shape id="_x0000_s1066" o:spid="_x0000_s1066" o:spt="75" type="#_x0000_t75" style="position:absolute;left:2280;top:172;height:670;width:308;" filled="f" stroked="f" coordsize="21600,21600">
              <v:path/>
              <v:fill on="f" focussize="0,0"/>
              <v:stroke on="f"/>
              <v:imagedata r:id="rId47" o:title=""/>
              <o:lock v:ext="edit" aspectratio="t"/>
            </v:shape>
            <v:shape id="_x0000_s1067" o:spid="_x0000_s1067" o:spt="75" type="#_x0000_t75" style="position:absolute;left:2617;top:150;height:886;width:298;" filled="f" stroked="f" coordsize="21600,21600">
              <v:path/>
              <v:fill on="f" focussize="0,0"/>
              <v:stroke on="f"/>
              <v:imagedata r:id="rId48" o:title=""/>
              <o:lock v:ext="edit" aspectratio="t"/>
            </v:shape>
            <v:rect id="_x0000_s1068" o:spid="_x0000_s1068" o:spt="1" style="position:absolute;left:2503;top:2869;height:441;width:1968;" filled="f" stroked="t" coordsize="21600,21600">
              <v:path/>
              <v:fill on="f" focussize="0,0"/>
              <v:stroke weight="0.797007874015748pt" color="#000000"/>
              <v:imagedata o:title=""/>
              <o:lock v:ext="edit"/>
            </v:rect>
            <v:shape id="_x0000_s1069" o:spid="_x0000_s1069" o:spt="75" type="#_x0000_t75" style="position:absolute;left:2965;top:3035;height:663;width:154;" filled="f" stroked="f" coordsize="21600,21600">
              <v:path/>
              <v:fill on="f" focussize="0,0"/>
              <v:stroke on="f"/>
              <v:imagedata r:id="rId49" o:title=""/>
              <o:lock v:ext="edit" aspectratio="t"/>
            </v:shape>
            <v:shape id="_x0000_s1070" o:spid="_x0000_s1070" o:spt="75" type="#_x0000_t75" style="position:absolute;left:3187;top:3012;height:303;width:634;" filled="f" stroked="f" coordsize="21600,21600">
              <v:path/>
              <v:fill on="f" focussize="0,0"/>
              <v:stroke on="f"/>
              <v:imagedata r:id="rId50" o:title=""/>
              <o:lock v:ext="edit" aspectratio="t"/>
            </v:shape>
            <v:shape id="_x0000_s1071" o:spid="_x0000_s1071" o:spt="75" type="#_x0000_t75" style="position:absolute;left:3851;top:3035;height:670;width:327;" filled="f" stroked="f" coordsize="21600,21600">
              <v:path/>
              <v:fill on="f" focussize="0,0"/>
              <v:stroke on="f"/>
              <v:imagedata r:id="rId51" o:title=""/>
              <o:lock v:ext="edit" aspectratio="t"/>
            </v:shape>
            <v:rect id="_x0000_s1072" o:spid="_x0000_s1072" o:spt="1" style="position:absolute;left:2503;top:1797;height:382;width:1959;" filled="f" stroked="t" coordsize="21600,21600">
              <v:path/>
              <v:fill on="f" focussize="0,0"/>
              <v:stroke weight="0.797007874015748pt" color="#000000"/>
              <v:imagedata o:title=""/>
              <o:lock v:ext="edit"/>
            </v:rect>
            <v:shape id="_x0000_s1073" o:spid="_x0000_s1073" o:spt="75" type="#_x0000_t75" style="position:absolute;left:2800;top:1931;height:432;width:634;" filled="f" stroked="f" coordsize="21600,21600">
              <v:path/>
              <v:fill on="f" focussize="0,0"/>
              <v:stroke on="f"/>
              <v:imagedata r:id="rId52" o:title=""/>
              <o:lock v:ext="edit" aspectratio="t"/>
            </v:shape>
            <v:shape id="_x0000_s1074" o:spid="_x0000_s1074" o:spt="75" type="#_x0000_t75" style="position:absolute;left:3509;top:1936;height:663;width:203;" filled="f" stroked="f" coordsize="21600,21600">
              <v:path/>
              <v:fill on="f" focussize="0,0"/>
              <v:stroke on="f"/>
              <v:imagedata r:id="rId53" o:title=""/>
              <o:lock v:ext="edit" aspectratio="t"/>
            </v:shape>
            <v:shape id="_x0000_s1075" o:spid="_x0000_s1075" o:spt="75" type="#_x0000_t75" style="position:absolute;left:3819;top:1936;height:663;width:154;" filled="f" stroked="f" coordsize="21600,21600">
              <v:path/>
              <v:fill on="f" focussize="0,0"/>
              <v:stroke on="f"/>
              <v:imagedata r:id="rId49" o:title=""/>
              <o:lock v:ext="edit" aspectratio="t"/>
            </v:shape>
            <v:shape id="_x0000_s1076" o:spid="_x0000_s1076" o:spt="75" type="#_x0000_t75" style="position:absolute;left:4075;top:1933;height:641;width:250;" filled="f" stroked="f" coordsize="21600,21600">
              <v:path/>
              <v:fill on="f" focussize="0,0"/>
              <v:stroke on="f"/>
              <v:imagedata r:id="rId54" o:title=""/>
              <o:lock v:ext="edit" aspectratio="t"/>
            </v:shape>
            <v:rect id="_x0000_s1077" o:spid="_x0000_s1077" o:spt="1" style="position:absolute;left:2503;top:2316;height:428;width:1959;" filled="f" stroked="t" coordsize="21600,21600">
              <v:path/>
              <v:fill on="f" focussize="0,0"/>
              <v:stroke weight="0.797007874015748pt" color="#000000"/>
              <v:imagedata o:title=""/>
              <o:lock v:ext="edit"/>
            </v:rect>
            <v:shape id="_x0000_s1078" o:spid="_x0000_s1078" o:spt="75" type="#_x0000_t75" style="position:absolute;left:2640;top:2475;height:432;width:573;" filled="f" stroked="f" coordsize="21600,21600">
              <v:path/>
              <v:fill on="f" focussize="0,0"/>
              <v:stroke on="f"/>
              <v:imagedata r:id="rId55" o:title=""/>
              <o:lock v:ext="edit" aspectratio="t"/>
            </v:shape>
            <v:shape id="_x0000_s1079" o:spid="_x0000_s1079" o:spt="75" type="#_x0000_t75" style="position:absolute;left:3339;top:2475;height:663;width:154;" filled="f" stroked="f" coordsize="21600,21600">
              <v:path/>
              <v:fill on="f" focussize="0,0"/>
              <v:stroke on="f"/>
              <v:imagedata r:id="rId56" o:title=""/>
              <o:lock v:ext="edit" aspectratio="t"/>
            </v:shape>
            <v:shape id="_x0000_s1080" o:spid="_x0000_s1080" o:spt="75" type="#_x0000_t75" style="position:absolute;left:3615;top:2545;height:274;width:39;" filled="f" stroked="f" coordsize="21600,21600">
              <v:path/>
              <v:fill on="f" focussize="0,0"/>
              <v:stroke on="f"/>
              <v:imagedata r:id="rId57" o:title=""/>
              <o:lock v:ext="edit" aspectratio="t"/>
            </v:shape>
            <v:shape id="_x0000_s1081" o:spid="_x0000_s1081" o:spt="75" type="#_x0000_t75" style="position:absolute;left:3743;top:2475;height:663;width:231;" filled="f" stroked="f" coordsize="21600,21600">
              <v:path/>
              <v:fill on="f" focussize="0,0"/>
              <v:stroke on="f"/>
              <v:imagedata r:id="rId58" o:title=""/>
              <o:lock v:ext="edit" aspectratio="t"/>
            </v:shape>
            <v:shape id="_x0000_s1082" o:spid="_x0000_s1082" o:spt="75" type="#_x0000_t75" style="position:absolute;left:4012;top:2477;height:641;width:250;" filled="f" stroked="f" coordsize="21600,21600">
              <v:path/>
              <v:fill on="f" focussize="0,0"/>
              <v:stroke on="f"/>
              <v:imagedata r:id="rId54" o:title=""/>
              <o:lock v:ext="edit" aspectratio="t"/>
            </v:shape>
            <v:rect id="_x0000_s1083" o:spid="_x0000_s1083" o:spt="1" style="position:absolute;left:2503;top:1323;height:402;width:1959;" filled="f" stroked="t" coordsize="21600,21600">
              <v:path/>
              <v:fill on="f" focussize="0,0"/>
              <v:stroke weight="0.797007874015748pt" color="#000000"/>
              <v:imagedata o:title=""/>
              <o:lock v:ext="edit"/>
            </v:rect>
            <v:shape id="_x0000_s1084" o:spid="_x0000_s1084" o:spt="75" type="#_x0000_t75" style="position:absolute;left:3204;top:1445;height:303;width:788;" filled="f" stroked="f" coordsize="21600,21600">
              <v:path/>
              <v:fill on="f" focussize="0,0"/>
              <v:stroke on="f"/>
              <v:imagedata r:id="rId59" o:title=""/>
              <o:lock v:ext="edit" aspectratio="t"/>
            </v:shape>
            <v:rect id="_x0000_s1085" o:spid="_x0000_s1085" o:spt="1" style="position:absolute;left:112;top:1585;height:448;width:1244;" filled="f" stroked="t" coordsize="21600,21600">
              <v:path/>
              <v:fill on="f" focussize="0,0"/>
              <v:stroke weight="0.797007874015748pt" color="#000000"/>
              <v:imagedata o:title=""/>
              <o:lock v:ext="edit"/>
            </v:rect>
            <v:shape id="_x0000_s1086" o:spid="_x0000_s1086" o:spt="75" type="#_x0000_t75" style="position:absolute;left:234;top:1669;height:886;width:398;" filled="f" stroked="f" coordsize="21600,21600">
              <v:path/>
              <v:fill on="f" focussize="0,0"/>
              <v:stroke on="f"/>
              <v:imagedata r:id="rId60" o:title=""/>
              <o:lock v:ext="edit" aspectratio="t"/>
            </v:shape>
            <v:shape id="_x0000_s1087" o:spid="_x0000_s1087" o:spt="75" type="#_x0000_t75" style="position:absolute;left:635;top:1671;height:440;width:624;" filled="f" stroked="f" coordsize="21600,21600">
              <v:path/>
              <v:fill on="f" focussize="0,0"/>
              <v:stroke on="f"/>
              <v:imagedata r:id="rId61" o:title=""/>
              <o:lock v:ext="edit" aspectratio="t"/>
            </v:shape>
            <v:shape id="_x0000_s1088" o:spid="_x0000_s1088" o:spt="75" type="#_x0000_t75" style="position:absolute;left:594;top:1860;height:886;width:288;" filled="f" stroked="f" coordsize="21600,21600">
              <v:path/>
              <v:fill on="f" focussize="0,0"/>
              <v:stroke on="f"/>
              <v:imagedata r:id="rId62" o:title=""/>
              <o:lock v:ext="edit" aspectratio="t"/>
            </v:shape>
            <v:rect id="_x0000_s1089" o:spid="_x0000_s1089" o:spt="1" style="position:absolute;left:5519;top:3030;height:378;width:894;" filled="f" stroked="t" coordsize="21600,21600">
              <v:path/>
              <v:fill on="f" focussize="0,0"/>
              <v:stroke weight="0.797007874015748pt" color="#000000"/>
              <v:imagedata o:title=""/>
              <o:lock v:ext="edit"/>
            </v:rect>
            <v:shape id="_x0000_s1090" o:spid="_x0000_s1090" o:spt="75" type="#_x0000_t75" style="position:absolute;left:5579;top:3142;height:872;width:308;" filled="f" stroked="f" coordsize="21600,21600">
              <v:path/>
              <v:fill on="f" focussize="0,0"/>
              <v:stroke on="f"/>
              <v:imagedata r:id="rId63" o:title=""/>
              <o:lock v:ext="edit" aspectratio="t"/>
            </v:shape>
            <v:shape id="_x0000_s1091" o:spid="_x0000_s1091" o:spt="75" type="#_x0000_t75" style="position:absolute;left:5895;top:3161;height:656;width:154;" filled="f" stroked="f" coordsize="21600,21600">
              <v:path/>
              <v:fill on="f" focussize="0,0"/>
              <v:stroke on="f"/>
              <v:imagedata r:id="rId64" o:title=""/>
              <o:lock v:ext="edit" aspectratio="t"/>
            </v:shape>
            <v:shape id="_x0000_s1092" o:spid="_x0000_s1092" o:spt="75" type="#_x0000_t75" style="position:absolute;left:6055;top:3141;height:886;width:298;" filled="f" stroked="f" coordsize="21600,21600">
              <v:path/>
              <v:fill on="f" focussize="0,0"/>
              <v:stroke on="f"/>
              <v:imagedata r:id="rId65" o:title=""/>
              <o:lock v:ext="edit" aspectratio="t"/>
            </v:shape>
            <v:shape id="_x0000_s1093" o:spid="_x0000_s1093" style="position:absolute;left:4767;top:3030;height:378;width:753;" filled="f" stroked="t" coordorigin="4767,3031" coordsize="753,378" path="m4767,3220l4954,3031,4954,3156,5331,3156,5331,3031,5520,3220,5331,3409,5331,3284,4954,3284,4954,3409,4767,3220xe">
              <v:path arrowok="t"/>
              <v:fill on="f" focussize="0,0"/>
              <v:stroke weight="0.797007874015748pt" color="#000000"/>
              <v:imagedata o:title=""/>
              <o:lock v:ext="edit"/>
            </v:shape>
            <v:shape id="_x0000_s1094" o:spid="_x0000_s1094" style="position:absolute;left:2382;top:448;height:660;width:375;" filled="f" stroked="t" coordorigin="2383,448" coordsize="375,660" path="m2568,1108l2383,886,2506,889,2511,448,2640,450,2634,890,2757,894,2568,1108xe">
              <v:path arrowok="t"/>
              <v:fill on="f" focussize="0,0"/>
              <v:stroke weight="0.797007874015748pt" color="#000000"/>
              <v:imagedata o:title=""/>
              <o:lock v:ext="edit"/>
            </v:shape>
            <v:shape id="_x0000_s1095" o:spid="_x0000_s1095" style="position:absolute;left:1355;top:1619;height:376;width:868;" filled="f" stroked="t" coordorigin="1356,1620" coordsize="868,376" path="m2223,1804l1930,1620,1933,1743,1356,1748,1357,1876,1935,1870,1939,1995,2223,1804xe">
              <v:path arrowok="t"/>
              <v:fill on="f" focussize="0,0"/>
              <v:stroke weight="0.797007874015748pt" color="#000000"/>
              <v:imagedata o:title=""/>
              <o:lock v:ext="edit"/>
            </v:shape>
            <v:shape id="_x0000_s1096" o:spid="_x0000_s1096" o:spt="202" type="#_x0000_t202" style="position:absolute;left:2339;top:5119;height:210;width:1973;"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31"/>
                        <w:sz w:val="21"/>
                      </w:rPr>
                      <w:t xml:space="preserve">图 </w:t>
                    </w:r>
                    <w:r>
                      <w:rPr>
                        <w:b/>
                        <w:sz w:val="21"/>
                      </w:rPr>
                      <w:t>1-4</w:t>
                    </w:r>
                    <w:r>
                      <w:rPr>
                        <w:b/>
                        <w:spacing w:val="-3"/>
                        <w:sz w:val="21"/>
                      </w:rPr>
                      <w:t xml:space="preserve"> 电路原理框图</w:t>
                    </w:r>
                  </w:p>
                </w:txbxContent>
              </v:textbox>
            </v:shape>
            <w10:wrap type="none"/>
            <w10:anchorlock/>
          </v:group>
        </w:pict>
      </w:r>
    </w:p>
    <w:p>
      <w:pPr>
        <w:spacing w:after="0"/>
        <w:rPr>
          <w:sz w:val="20"/>
        </w:rPr>
        <w:sectPr>
          <w:type w:val="continuous"/>
          <w:pgSz w:w="11910" w:h="16840"/>
          <w:pgMar w:top="1060" w:right="1540" w:bottom="780" w:left="1640" w:header="720" w:footer="720" w:gutter="0"/>
        </w:sectPr>
      </w:pPr>
    </w:p>
    <w:p>
      <w:pPr>
        <w:pStyle w:val="6"/>
        <w:spacing w:before="67" w:line="302" w:lineRule="auto"/>
        <w:ind w:left="157" w:right="250" w:firstLine="419"/>
        <w:jc w:val="both"/>
      </w:pPr>
      <w:bookmarkStart w:id="8" w:name="_bookmark2"/>
      <w:bookmarkEnd w:id="8"/>
      <w:r>
        <w:rPr>
          <w:spacing w:val="-8"/>
        </w:rPr>
        <w:t xml:space="preserve">终端通过 </w:t>
      </w:r>
      <w:r>
        <w:rPr>
          <w:rFonts w:ascii="Times New Roman" w:eastAsia="Times New Roman"/>
        </w:rPr>
        <w:t xml:space="preserve">RS-485 </w:t>
      </w:r>
      <w:r>
        <w:rPr>
          <w:spacing w:val="-4"/>
        </w:rPr>
        <w:t xml:space="preserve">接口、脉冲采集接口或 </w:t>
      </w:r>
      <w:r>
        <w:rPr>
          <w:rFonts w:ascii="Times New Roman" w:eastAsia="Times New Roman"/>
        </w:rPr>
        <w:t xml:space="preserve">CS </w:t>
      </w:r>
      <w:r>
        <w:rPr>
          <w:spacing w:val="-1"/>
        </w:rPr>
        <w:t>接口与电表通信，按设置的要求采集电表</w:t>
      </w:r>
      <w:r>
        <w:rPr>
          <w:spacing w:val="6"/>
        </w:rPr>
        <w:t xml:space="preserve">数据，经主处理器分析、处理后保存在 </w:t>
      </w:r>
      <w:r>
        <w:rPr>
          <w:rFonts w:ascii="Times New Roman" w:eastAsia="Times New Roman"/>
        </w:rPr>
        <w:t xml:space="preserve">Flash </w:t>
      </w:r>
      <w:r>
        <w:rPr>
          <w:spacing w:val="6"/>
        </w:rPr>
        <w:t xml:space="preserve">电子盘中，并可通过拨号 </w:t>
      </w:r>
      <w:r>
        <w:rPr>
          <w:rFonts w:ascii="Times New Roman" w:eastAsia="Times New Roman"/>
        </w:rPr>
        <w:t>MODEM</w:t>
      </w:r>
      <w:r>
        <w:rPr>
          <w:spacing w:val="4"/>
        </w:rPr>
        <w:t>、专线</w:t>
      </w:r>
      <w:r>
        <w:rPr>
          <w:rFonts w:ascii="Times New Roman" w:eastAsia="Times New Roman"/>
          <w:spacing w:val="4"/>
        </w:rPr>
        <w:t>MODEM</w:t>
      </w:r>
      <w:r>
        <w:rPr>
          <w:spacing w:val="4"/>
        </w:rPr>
        <w:t>、</w:t>
      </w:r>
      <w:r>
        <w:rPr>
          <w:rFonts w:ascii="Times New Roman" w:eastAsia="Times New Roman"/>
          <w:spacing w:val="4"/>
        </w:rPr>
        <w:t xml:space="preserve">TCP/IP </w:t>
      </w:r>
      <w:r>
        <w:rPr>
          <w:spacing w:val="-14"/>
        </w:rPr>
        <w:t xml:space="preserve">网络和 </w:t>
      </w:r>
      <w:r>
        <w:rPr>
          <w:rFonts w:ascii="Times New Roman" w:eastAsia="Times New Roman"/>
        </w:rPr>
        <w:t xml:space="preserve">RS-485 </w:t>
      </w:r>
      <w:r>
        <w:t>等远传通道上传给主站系统。</w:t>
      </w:r>
    </w:p>
    <w:p>
      <w:pPr>
        <w:pStyle w:val="3"/>
        <w:numPr>
          <w:ilvl w:val="1"/>
          <w:numId w:val="1"/>
        </w:numPr>
        <w:tabs>
          <w:tab w:val="left" w:pos="733"/>
          <w:tab w:val="left" w:pos="734"/>
        </w:tabs>
        <w:spacing w:before="125" w:after="0" w:line="240" w:lineRule="auto"/>
        <w:ind w:left="733" w:right="0" w:hanging="577"/>
        <w:jc w:val="left"/>
      </w:pPr>
      <w:bookmarkStart w:id="9" w:name="1.3 主要功能及特点 "/>
      <w:bookmarkEnd w:id="9"/>
      <w:bookmarkStart w:id="10" w:name="1.3 主要功能及特点 "/>
      <w:bookmarkEnd w:id="10"/>
      <w:r>
        <w:t>主要功能及特点</w:t>
      </w:r>
    </w:p>
    <w:p>
      <w:pPr>
        <w:pStyle w:val="10"/>
        <w:numPr>
          <w:ilvl w:val="2"/>
          <w:numId w:val="1"/>
        </w:numPr>
        <w:tabs>
          <w:tab w:val="left" w:pos="878"/>
        </w:tabs>
        <w:spacing w:before="201" w:after="0" w:line="240" w:lineRule="auto"/>
        <w:ind w:left="877" w:right="0" w:hanging="721"/>
        <w:jc w:val="left"/>
        <w:rPr>
          <w:rFonts w:ascii="Arial" w:eastAsia="Arial"/>
          <w:b/>
          <w:sz w:val="24"/>
        </w:rPr>
      </w:pPr>
      <w:bookmarkStart w:id="11" w:name="1.3.1 主要功能 "/>
      <w:bookmarkEnd w:id="11"/>
      <w:bookmarkStart w:id="12" w:name="1.3.1 主要功能 "/>
      <w:bookmarkEnd w:id="12"/>
      <w:r>
        <w:rPr>
          <w:rFonts w:hint="eastAsia" w:ascii="黑体" w:eastAsia="黑体"/>
          <w:b/>
          <w:sz w:val="24"/>
        </w:rPr>
        <w:t>主要功能</w:t>
      </w:r>
    </w:p>
    <w:p>
      <w:pPr>
        <w:pStyle w:val="6"/>
        <w:spacing w:before="4"/>
        <w:rPr>
          <w:rFonts w:ascii="黑体"/>
          <w:b/>
          <w:sz w:val="22"/>
        </w:rPr>
      </w:pPr>
    </w:p>
    <w:p>
      <w:pPr>
        <w:pStyle w:val="5"/>
        <w:numPr>
          <w:ilvl w:val="0"/>
          <w:numId w:val="2"/>
        </w:numPr>
        <w:tabs>
          <w:tab w:val="left" w:pos="577"/>
          <w:tab w:val="left" w:pos="578"/>
        </w:tabs>
        <w:spacing w:before="0" w:after="0" w:line="240" w:lineRule="auto"/>
        <w:ind w:left="577" w:right="0" w:hanging="421"/>
        <w:jc w:val="left"/>
      </w:pPr>
      <w:r>
        <w:t>数据采集</w:t>
      </w:r>
    </w:p>
    <w:p>
      <w:pPr>
        <w:pStyle w:val="6"/>
        <w:spacing w:before="133" w:line="326" w:lineRule="auto"/>
        <w:ind w:left="577" w:right="196" w:hanging="1"/>
      </w:pPr>
      <w:r>
        <w:t xml:space="preserve">通过抄表 </w:t>
      </w:r>
      <w:r>
        <w:rPr>
          <w:rFonts w:ascii="Times New Roman" w:eastAsia="Times New Roman"/>
        </w:rPr>
        <w:t xml:space="preserve">RS-485 </w:t>
      </w:r>
      <w:r>
        <w:t xml:space="preserve">和 </w:t>
      </w:r>
      <w:r>
        <w:rPr>
          <w:rFonts w:ascii="Times New Roman" w:eastAsia="Times New Roman"/>
        </w:rPr>
        <w:t xml:space="preserve">CS </w:t>
      </w:r>
      <w:r>
        <w:t>接口可定时采集电表上的各项数据并存储，也可以人工随机查询并显示。也可通过脉冲采集接口接收脉冲信号，并转换为电量数据定时存储。</w:t>
      </w:r>
    </w:p>
    <w:p>
      <w:pPr>
        <w:pStyle w:val="5"/>
        <w:numPr>
          <w:ilvl w:val="0"/>
          <w:numId w:val="2"/>
        </w:numPr>
        <w:tabs>
          <w:tab w:val="left" w:pos="577"/>
          <w:tab w:val="left" w:pos="578"/>
        </w:tabs>
        <w:spacing w:before="34" w:after="0" w:line="240" w:lineRule="auto"/>
        <w:ind w:left="577" w:right="0" w:hanging="421"/>
        <w:jc w:val="left"/>
      </w:pPr>
      <w:r>
        <w:t>参数设置</w:t>
      </w:r>
    </w:p>
    <w:p>
      <w:pPr>
        <w:pStyle w:val="6"/>
        <w:spacing w:before="132"/>
        <w:ind w:left="577"/>
      </w:pPr>
      <w:r>
        <w:t>可以本地或远程设置表计档案和终端运行参数。</w:t>
      </w:r>
    </w:p>
    <w:p>
      <w:pPr>
        <w:pStyle w:val="5"/>
        <w:numPr>
          <w:ilvl w:val="0"/>
          <w:numId w:val="2"/>
        </w:numPr>
        <w:tabs>
          <w:tab w:val="left" w:pos="577"/>
          <w:tab w:val="left" w:pos="578"/>
        </w:tabs>
        <w:spacing w:before="132" w:after="0" w:line="240" w:lineRule="auto"/>
        <w:ind w:left="577" w:right="0" w:hanging="421"/>
        <w:jc w:val="left"/>
      </w:pPr>
      <w:r>
        <w:t>数据存储</w:t>
      </w:r>
    </w:p>
    <w:p>
      <w:pPr>
        <w:pStyle w:val="6"/>
        <w:spacing w:before="133" w:line="326" w:lineRule="auto"/>
        <w:ind w:left="577" w:right="235"/>
        <w:jc w:val="both"/>
      </w:pPr>
      <w:r>
        <w:rPr>
          <w:spacing w:val="-7"/>
        </w:rPr>
        <w:t xml:space="preserve">终端配置有大容量 </w:t>
      </w:r>
      <w:r>
        <w:rPr>
          <w:rFonts w:ascii="Times New Roman" w:hAnsi="Times New Roman" w:eastAsia="Times New Roman"/>
        </w:rPr>
        <w:t xml:space="preserve">Flash </w:t>
      </w:r>
      <w:r>
        <w:rPr>
          <w:spacing w:val="-9"/>
        </w:rPr>
        <w:t xml:space="preserve">存储器可将 </w:t>
      </w:r>
      <w:r>
        <w:rPr>
          <w:rFonts w:ascii="Times New Roman" w:hAnsi="Times New Roman" w:eastAsia="Times New Roman"/>
        </w:rPr>
        <w:t xml:space="preserve">32 </w:t>
      </w:r>
      <w:r>
        <w:rPr>
          <w:spacing w:val="-6"/>
        </w:rPr>
        <w:t xml:space="preserve">块电表、时间间隔 </w:t>
      </w:r>
      <w:r>
        <w:rPr>
          <w:rFonts w:ascii="Times New Roman" w:hAnsi="Times New Roman" w:eastAsia="Times New Roman"/>
        </w:rPr>
        <w:t xml:space="preserve">15 </w:t>
      </w:r>
      <w:r>
        <w:t>分钟的所有数据（电量、</w:t>
      </w:r>
      <w:r>
        <w:rPr>
          <w:spacing w:val="-7"/>
        </w:rPr>
        <w:t>需量、瞬时量、失压纪录、报警、电压合格率等</w:t>
      </w:r>
      <w:r>
        <w:rPr>
          <w:spacing w:val="-12"/>
        </w:rPr>
        <w:t>）</w:t>
      </w:r>
      <w:r>
        <w:rPr>
          <w:spacing w:val="-18"/>
        </w:rPr>
        <w:t xml:space="preserve">保存 </w:t>
      </w:r>
      <w:r>
        <w:rPr>
          <w:rFonts w:ascii="Times New Roman" w:hAnsi="Times New Roman" w:eastAsia="Times New Roman"/>
        </w:rPr>
        <w:t xml:space="preserve">30 </w:t>
      </w:r>
      <w:r>
        <w:rPr>
          <w:spacing w:val="-4"/>
        </w:rPr>
        <w:t>天以上</w:t>
      </w:r>
      <w:r>
        <w:t>（</w:t>
      </w:r>
      <w:r>
        <w:rPr>
          <w:spacing w:val="-8"/>
        </w:rPr>
        <w:t xml:space="preserve">选配更大容量 </w:t>
      </w:r>
      <w:r>
        <w:rPr>
          <w:rFonts w:ascii="Times New Roman" w:hAnsi="Times New Roman" w:eastAsia="Times New Roman"/>
        </w:rPr>
        <w:t xml:space="preserve">Flash </w:t>
      </w:r>
      <w:r>
        <w:t>则存储时间更长</w:t>
      </w:r>
      <w:r>
        <w:rPr>
          <w:spacing w:val="-105"/>
        </w:rPr>
        <w:t>）</w:t>
      </w:r>
      <w:r>
        <w:rPr>
          <w:spacing w:val="-1"/>
        </w:rPr>
        <w:t>，且在断电情况下数据保存时间</w:t>
      </w:r>
      <w:r>
        <w:rPr>
          <w:rFonts w:ascii="Times New Roman" w:hAnsi="Times New Roman" w:eastAsia="Times New Roman"/>
        </w:rPr>
        <w:t xml:space="preserve">≥10 </w:t>
      </w:r>
      <w:r>
        <w:t>年。</w:t>
      </w:r>
    </w:p>
    <w:p>
      <w:pPr>
        <w:pStyle w:val="5"/>
        <w:numPr>
          <w:ilvl w:val="0"/>
          <w:numId w:val="2"/>
        </w:numPr>
        <w:tabs>
          <w:tab w:val="left" w:pos="578"/>
        </w:tabs>
        <w:spacing w:before="33" w:after="0" w:line="240" w:lineRule="auto"/>
        <w:ind w:left="577" w:right="0" w:hanging="421"/>
        <w:jc w:val="both"/>
      </w:pPr>
      <w:r>
        <w:t>系统对时</w:t>
      </w:r>
    </w:p>
    <w:p>
      <w:pPr>
        <w:pStyle w:val="6"/>
        <w:spacing w:before="133"/>
        <w:ind w:left="577"/>
        <w:jc w:val="both"/>
      </w:pPr>
      <w:r>
        <w:t xml:space="preserve">终端可通过主站远程对时，也可通过本地 </w:t>
      </w:r>
      <w:r>
        <w:rPr>
          <w:rFonts w:ascii="Times New Roman" w:eastAsia="Times New Roman"/>
        </w:rPr>
        <w:t xml:space="preserve">RS-232 </w:t>
      </w:r>
      <w:r>
        <w:t>口对时。</w:t>
      </w:r>
    </w:p>
    <w:p>
      <w:pPr>
        <w:pStyle w:val="5"/>
        <w:numPr>
          <w:ilvl w:val="0"/>
          <w:numId w:val="2"/>
        </w:numPr>
        <w:tabs>
          <w:tab w:val="left" w:pos="578"/>
        </w:tabs>
        <w:spacing w:before="133" w:after="0" w:line="240" w:lineRule="auto"/>
        <w:ind w:left="577" w:right="0" w:hanging="421"/>
        <w:jc w:val="both"/>
      </w:pPr>
      <w:r>
        <w:t>异常情况记录</w:t>
      </w:r>
    </w:p>
    <w:p>
      <w:pPr>
        <w:pStyle w:val="6"/>
        <w:spacing w:before="132" w:line="326" w:lineRule="auto"/>
        <w:ind w:left="577" w:right="251"/>
      </w:pPr>
      <w:r>
        <w:rPr>
          <w:spacing w:val="-7"/>
        </w:rPr>
        <w:t>当终端本身出现故障时，可以自动产生记录并保存。同时可以根据主台的需要上传相关</w:t>
      </w:r>
      <w:r>
        <w:t>信息。</w:t>
      </w:r>
    </w:p>
    <w:p>
      <w:pPr>
        <w:pStyle w:val="5"/>
        <w:numPr>
          <w:ilvl w:val="0"/>
          <w:numId w:val="2"/>
        </w:numPr>
        <w:tabs>
          <w:tab w:val="left" w:pos="577"/>
          <w:tab w:val="left" w:pos="578"/>
        </w:tabs>
        <w:spacing w:before="34" w:after="0" w:line="240" w:lineRule="auto"/>
        <w:ind w:left="577" w:right="0" w:hanging="421"/>
        <w:jc w:val="left"/>
      </w:pPr>
      <w:r>
        <w:t>数据通信</w:t>
      </w:r>
    </w:p>
    <w:p>
      <w:pPr>
        <w:pStyle w:val="6"/>
        <w:spacing w:before="133" w:line="326" w:lineRule="auto"/>
        <w:ind w:left="576" w:right="147"/>
      </w:pPr>
      <w:r>
        <w:rPr>
          <w:spacing w:val="-11"/>
        </w:rPr>
        <w:t xml:space="preserve">与主站通信可采用以太网、话音拨号 </w:t>
      </w:r>
      <w:r>
        <w:rPr>
          <w:rFonts w:ascii="Times New Roman" w:eastAsia="Times New Roman"/>
        </w:rPr>
        <w:t>MODEM</w:t>
      </w:r>
      <w:r>
        <w:rPr>
          <w:spacing w:val="-26"/>
        </w:rPr>
        <w:t xml:space="preserve">、模拟专线 </w:t>
      </w:r>
      <w:r>
        <w:rPr>
          <w:rFonts w:ascii="Times New Roman" w:eastAsia="Times New Roman"/>
        </w:rPr>
        <w:t xml:space="preserve">MODEM </w:t>
      </w:r>
      <w:r>
        <w:rPr>
          <w:spacing w:val="-14"/>
        </w:rPr>
        <w:t xml:space="preserve">和上传 </w:t>
      </w:r>
      <w:r>
        <w:rPr>
          <w:rFonts w:ascii="Times New Roman" w:eastAsia="Times New Roman"/>
        </w:rPr>
        <w:t xml:space="preserve">RS-485 </w:t>
      </w:r>
      <w:r>
        <w:t>方式。</w:t>
      </w:r>
      <w:r>
        <w:rPr>
          <w:spacing w:val="-5"/>
        </w:rPr>
        <w:t xml:space="preserve">主站通信规约采用 </w:t>
      </w:r>
      <w:r>
        <w:rPr>
          <w:rFonts w:ascii="Times New Roman" w:eastAsia="Times New Roman"/>
        </w:rPr>
        <w:t xml:space="preserve">IEC60870-5-102 </w:t>
      </w:r>
      <w:r>
        <w:t>规约（</w:t>
      </w:r>
      <w:r>
        <w:rPr>
          <w:spacing w:val="-3"/>
        </w:rPr>
        <w:t xml:space="preserve">本公司对此规约有扩展，称之为 </w:t>
      </w:r>
      <w:r>
        <w:rPr>
          <w:rFonts w:ascii="Times New Roman" w:eastAsia="Times New Roman"/>
        </w:rPr>
        <w:t xml:space="preserve">Willfar 102 </w:t>
      </w:r>
      <w:r>
        <w:t>规约</w:t>
      </w:r>
      <w:r>
        <w:rPr>
          <w:spacing w:val="-105"/>
        </w:rPr>
        <w:t>）</w:t>
      </w:r>
      <w:r>
        <w:rPr>
          <w:spacing w:val="-12"/>
        </w:rPr>
        <w:t xml:space="preserve">，兼容 </w:t>
      </w:r>
      <w:r>
        <w:rPr>
          <w:rFonts w:ascii="Times New Roman" w:eastAsia="Times New Roman"/>
          <w:spacing w:val="-1"/>
        </w:rPr>
        <w:t>DL</w:t>
      </w:r>
      <w:r>
        <w:rPr>
          <w:rFonts w:ascii="Times New Roman" w:eastAsia="Times New Roman"/>
        </w:rPr>
        <w:t>/T</w:t>
      </w:r>
      <w:r>
        <w:rPr>
          <w:rFonts w:ascii="Times New Roman" w:eastAsia="Times New Roman"/>
          <w:spacing w:val="-2"/>
        </w:rPr>
        <w:t xml:space="preserve">  </w:t>
      </w:r>
      <w:r>
        <w:rPr>
          <w:rFonts w:ascii="Times New Roman" w:eastAsia="Times New Roman"/>
          <w:spacing w:val="-1"/>
        </w:rPr>
        <w:t>71</w:t>
      </w:r>
      <w:r>
        <w:rPr>
          <w:rFonts w:ascii="Times New Roman" w:eastAsia="Times New Roman"/>
        </w:rPr>
        <w:t xml:space="preserve">9 </w:t>
      </w:r>
      <w:r>
        <w:rPr>
          <w:spacing w:val="-5"/>
        </w:rPr>
        <w:t xml:space="preserve">规约，在客户需要时，可提供 </w:t>
      </w:r>
      <w:r>
        <w:rPr>
          <w:rFonts w:ascii="Times New Roman" w:eastAsia="Times New Roman"/>
        </w:rPr>
        <w:t xml:space="preserve">SCTM </w:t>
      </w:r>
      <w:r>
        <w:t>规约。数据传输采用两级校验，确保传输的可靠性，所有数据都带有时标。</w:t>
      </w:r>
    </w:p>
    <w:p>
      <w:pPr>
        <w:pStyle w:val="5"/>
        <w:numPr>
          <w:ilvl w:val="0"/>
          <w:numId w:val="2"/>
        </w:numPr>
        <w:tabs>
          <w:tab w:val="left" w:pos="576"/>
          <w:tab w:val="left" w:pos="577"/>
        </w:tabs>
        <w:spacing w:before="33" w:after="0" w:line="240" w:lineRule="auto"/>
        <w:ind w:left="576" w:right="0" w:hanging="421"/>
        <w:jc w:val="left"/>
      </w:pPr>
      <w:r>
        <w:t>安全功能</w:t>
      </w:r>
    </w:p>
    <w:p>
      <w:pPr>
        <w:pStyle w:val="6"/>
        <w:spacing w:before="133"/>
        <w:ind w:left="576"/>
      </w:pPr>
      <w:r>
        <w:t>具备密码设置和权限管理，防止非法操作。</w:t>
      </w:r>
    </w:p>
    <w:p>
      <w:pPr>
        <w:pStyle w:val="3"/>
        <w:numPr>
          <w:ilvl w:val="2"/>
          <w:numId w:val="1"/>
        </w:numPr>
        <w:tabs>
          <w:tab w:val="left" w:pos="878"/>
        </w:tabs>
        <w:spacing w:before="169" w:after="0" w:line="240" w:lineRule="auto"/>
        <w:ind w:left="877" w:right="0" w:hanging="721"/>
        <w:jc w:val="both"/>
        <w:rPr>
          <w:rFonts w:ascii="Times New Roman" w:eastAsia="Times New Roman"/>
        </w:rPr>
      </w:pPr>
      <w:bookmarkStart w:id="13" w:name="1.3.2 主要特点 "/>
      <w:bookmarkEnd w:id="13"/>
      <w:bookmarkStart w:id="14" w:name="1.3.2 主要特点 "/>
      <w:bookmarkEnd w:id="14"/>
      <w:r>
        <w:t>主要特点</w:t>
      </w:r>
    </w:p>
    <w:p>
      <w:pPr>
        <w:pStyle w:val="5"/>
        <w:numPr>
          <w:ilvl w:val="0"/>
          <w:numId w:val="2"/>
        </w:numPr>
        <w:tabs>
          <w:tab w:val="left" w:pos="577"/>
          <w:tab w:val="left" w:pos="578"/>
        </w:tabs>
        <w:spacing w:before="133" w:after="0" w:line="240" w:lineRule="auto"/>
        <w:ind w:left="577" w:right="0" w:hanging="421"/>
        <w:jc w:val="left"/>
      </w:pPr>
      <w:r>
        <w:t>平台化设计理念</w:t>
      </w:r>
    </w:p>
    <w:p>
      <w:pPr>
        <w:pStyle w:val="6"/>
        <w:spacing w:before="96" w:line="391" w:lineRule="auto"/>
        <w:ind w:left="937" w:right="147" w:hanging="361"/>
      </w:pPr>
      <w:r>
        <w:rPr>
          <w:rFonts w:ascii="Times New Roman" w:hAnsi="Times New Roman" w:eastAsia="Times New Roman"/>
        </w:rPr>
        <w:t>1</w:t>
      </w:r>
      <w:r>
        <w:rPr>
          <w:spacing w:val="-17"/>
        </w:rPr>
        <w:t xml:space="preserve">〉 采用高性能 </w:t>
      </w:r>
      <w:r>
        <w:rPr>
          <w:rFonts w:ascii="Times New Roman" w:hAnsi="Times New Roman" w:eastAsia="Times New Roman"/>
        </w:rPr>
        <w:t xml:space="preserve">32 </w:t>
      </w:r>
      <w:r>
        <w:rPr>
          <w:spacing w:val="-12"/>
        </w:rPr>
        <w:t xml:space="preserve">位嵌入式 </w:t>
      </w:r>
      <w:r>
        <w:rPr>
          <w:rFonts w:ascii="Times New Roman" w:hAnsi="Times New Roman" w:eastAsia="Times New Roman"/>
          <w:spacing w:val="-1"/>
        </w:rPr>
        <w:t>RIS</w:t>
      </w:r>
      <w:r>
        <w:rPr>
          <w:rFonts w:ascii="Times New Roman" w:hAnsi="Times New Roman" w:eastAsia="Times New Roman"/>
        </w:rPr>
        <w:t>C C</w:t>
      </w:r>
      <w:r>
        <w:rPr>
          <w:rFonts w:ascii="Times New Roman" w:hAnsi="Times New Roman" w:eastAsia="Times New Roman"/>
          <w:spacing w:val="-1"/>
        </w:rPr>
        <w:t>P</w:t>
      </w:r>
      <w:r>
        <w:rPr>
          <w:rFonts w:ascii="Times New Roman" w:hAnsi="Times New Roman" w:eastAsia="Times New Roman"/>
          <w:spacing w:val="-105"/>
        </w:rPr>
        <w:t>U</w:t>
      </w:r>
      <w:r>
        <w:t>（</w:t>
      </w:r>
      <w:r>
        <w:rPr>
          <w:rFonts w:ascii="Times New Roman" w:hAnsi="Times New Roman" w:eastAsia="Times New Roman"/>
        </w:rPr>
        <w:t xml:space="preserve">ARM9 </w:t>
      </w:r>
      <w:r>
        <w:t>内核</w:t>
      </w:r>
      <w:r>
        <w:rPr>
          <w:spacing w:val="-105"/>
        </w:rPr>
        <w:t>）</w:t>
      </w:r>
      <w:r>
        <w:rPr>
          <w:rFonts w:ascii="Times New Roman" w:hAnsi="Times New Roman" w:eastAsia="Times New Roman"/>
          <w:spacing w:val="-1"/>
        </w:rPr>
        <w:t>—S</w:t>
      </w:r>
      <w:r>
        <w:rPr>
          <w:rFonts w:ascii="Times New Roman" w:hAnsi="Times New Roman" w:eastAsia="Times New Roman"/>
        </w:rPr>
        <w:t>3C</w:t>
      </w:r>
      <w:r>
        <w:rPr>
          <w:rFonts w:ascii="Times New Roman" w:hAnsi="Times New Roman" w:eastAsia="Times New Roman"/>
          <w:spacing w:val="-1"/>
        </w:rPr>
        <w:t>2</w:t>
      </w:r>
      <w:r>
        <w:rPr>
          <w:rFonts w:ascii="Times New Roman" w:hAnsi="Times New Roman" w:eastAsia="Times New Roman"/>
        </w:rPr>
        <w:t>4</w:t>
      </w:r>
      <w:r>
        <w:rPr>
          <w:rFonts w:ascii="Times New Roman" w:hAnsi="Times New Roman" w:eastAsia="Times New Roman"/>
          <w:spacing w:val="-1"/>
        </w:rPr>
        <w:t>1</w:t>
      </w:r>
      <w:r>
        <w:rPr>
          <w:rFonts w:ascii="Times New Roman" w:hAnsi="Times New Roman" w:eastAsia="Times New Roman"/>
          <w:spacing w:val="-104"/>
        </w:rPr>
        <w:t>0</w:t>
      </w:r>
      <w:r>
        <w:t>（</w:t>
      </w:r>
      <w:r>
        <w:rPr>
          <w:spacing w:val="-11"/>
        </w:rPr>
        <w:t xml:space="preserve">处理速度为 </w:t>
      </w:r>
      <w:r>
        <w:rPr>
          <w:rFonts w:ascii="Times New Roman" w:hAnsi="Times New Roman" w:eastAsia="Times New Roman"/>
        </w:rPr>
        <w:t>20</w:t>
      </w:r>
      <w:r>
        <w:rPr>
          <w:rFonts w:ascii="Times New Roman" w:hAnsi="Times New Roman" w:eastAsia="Times New Roman"/>
          <w:spacing w:val="-1"/>
        </w:rPr>
        <w:t>3MI</w:t>
      </w:r>
      <w:r>
        <w:rPr>
          <w:rFonts w:ascii="Times New Roman" w:hAnsi="Times New Roman" w:eastAsia="Times New Roman"/>
        </w:rPr>
        <w:t>P</w:t>
      </w:r>
      <w:r>
        <w:rPr>
          <w:rFonts w:ascii="Times New Roman" w:hAnsi="Times New Roman" w:eastAsia="Times New Roman"/>
          <w:spacing w:val="-1"/>
        </w:rPr>
        <w:t>S</w:t>
      </w:r>
      <w:r>
        <w:t>，</w:t>
      </w:r>
      <w:r>
        <w:rPr>
          <w:spacing w:val="-8"/>
        </w:rPr>
        <w:t xml:space="preserve">即每秒可运行 </w:t>
      </w:r>
      <w:r>
        <w:rPr>
          <w:rFonts w:ascii="Times New Roman" w:hAnsi="Times New Roman" w:eastAsia="Times New Roman"/>
        </w:rPr>
        <w:t xml:space="preserve">203,000,000 </w:t>
      </w:r>
      <w:r>
        <w:t>条指令）硬件平台。</w:t>
      </w:r>
    </w:p>
    <w:p>
      <w:pPr>
        <w:pStyle w:val="6"/>
        <w:spacing w:line="268" w:lineRule="exact"/>
        <w:ind w:left="577"/>
      </w:pPr>
      <w:r>
        <w:rPr>
          <w:rFonts w:ascii="Times New Roman" w:eastAsia="Times New Roman"/>
        </w:rPr>
        <w:t>2</w:t>
      </w:r>
      <w:r>
        <w:t xml:space="preserve">〉 采用稳定可靠的实时嵌入式 </w:t>
      </w:r>
      <w:r>
        <w:rPr>
          <w:rFonts w:ascii="Times New Roman" w:eastAsia="Times New Roman"/>
        </w:rPr>
        <w:t xml:space="preserve">LINUX </w:t>
      </w:r>
      <w:r>
        <w:t>操作系统软件平台。</w:t>
      </w:r>
    </w:p>
    <w:p>
      <w:pPr>
        <w:pStyle w:val="6"/>
        <w:spacing w:before="132" w:line="326" w:lineRule="auto"/>
        <w:ind w:left="577" w:right="202" w:firstLine="359"/>
      </w:pPr>
      <w:r>
        <w:t>平台化设计是终端实现各种复杂功能的基础，并具有优异的扩展性和伸缩性，能够长期满足客户潜在需求，有效保护客户投资。</w:t>
      </w:r>
    </w:p>
    <w:p>
      <w:pPr>
        <w:pStyle w:val="5"/>
        <w:numPr>
          <w:ilvl w:val="0"/>
          <w:numId w:val="2"/>
        </w:numPr>
        <w:tabs>
          <w:tab w:val="left" w:pos="577"/>
          <w:tab w:val="left" w:pos="578"/>
        </w:tabs>
        <w:spacing w:before="0" w:after="0" w:line="231" w:lineRule="exact"/>
        <w:ind w:left="577" w:right="0" w:hanging="421"/>
        <w:jc w:val="left"/>
      </w:pPr>
      <w:r>
        <w:t>硬件插卡化、软件模块化设计思想</w:t>
      </w:r>
    </w:p>
    <w:p>
      <w:pPr>
        <w:pStyle w:val="6"/>
        <w:spacing w:before="96" w:line="391" w:lineRule="auto"/>
        <w:ind w:left="937" w:right="252" w:hanging="360"/>
      </w:pPr>
      <w:r>
        <w:rPr>
          <w:rFonts w:ascii="Times New Roman" w:eastAsia="Times New Roman"/>
        </w:rPr>
        <w:t>1</w:t>
      </w:r>
      <w:r>
        <w:rPr>
          <w:spacing w:val="-10"/>
        </w:rPr>
        <w:t>〉 终端硬件插卡化：主控板、</w:t>
      </w:r>
      <w:r>
        <w:rPr>
          <w:rFonts w:ascii="Times New Roman" w:eastAsia="Times New Roman"/>
        </w:rPr>
        <w:t xml:space="preserve">RS-485 </w:t>
      </w:r>
      <w:r>
        <w:rPr>
          <w:spacing w:val="-5"/>
        </w:rPr>
        <w:t>板、</w:t>
      </w:r>
      <w:r>
        <w:rPr>
          <w:rFonts w:ascii="Times New Roman" w:eastAsia="Times New Roman"/>
        </w:rPr>
        <w:t xml:space="preserve">MODEM </w:t>
      </w:r>
      <w:r>
        <w:rPr>
          <w:spacing w:val="-3"/>
        </w:rPr>
        <w:t>板、遥信</w:t>
      </w:r>
      <w:r>
        <w:rPr>
          <w:rFonts w:ascii="Times New Roman" w:eastAsia="Times New Roman"/>
        </w:rPr>
        <w:t>/</w:t>
      </w:r>
      <w:r>
        <w:rPr>
          <w:spacing w:val="-3"/>
        </w:rPr>
        <w:t>脉冲板、</w:t>
      </w:r>
      <w:r>
        <w:rPr>
          <w:rFonts w:ascii="Times New Roman" w:eastAsia="Times New Roman"/>
        </w:rPr>
        <w:t xml:space="preserve">CS </w:t>
      </w:r>
      <w:r>
        <w:rPr>
          <w:spacing w:val="-3"/>
        </w:rPr>
        <w:t>板、电源板采用插卡式设计方式，方便了终端配置的调整和增加了终端的可维护性。</w:t>
      </w:r>
    </w:p>
    <w:p>
      <w:pPr>
        <w:spacing w:after="0" w:line="391" w:lineRule="auto"/>
        <w:sectPr>
          <w:pgSz w:w="11910" w:h="16840"/>
          <w:pgMar w:top="1060" w:right="1540" w:bottom="780" w:left="1640" w:header="588" w:footer="581" w:gutter="0"/>
        </w:sectPr>
      </w:pPr>
    </w:p>
    <w:p>
      <w:pPr>
        <w:pStyle w:val="6"/>
        <w:spacing w:before="151" w:line="391" w:lineRule="auto"/>
        <w:ind w:left="937" w:right="147" w:hanging="360"/>
      </w:pPr>
      <w:bookmarkStart w:id="15" w:name="_bookmark3"/>
      <w:bookmarkEnd w:id="15"/>
      <w:r>
        <w:rPr>
          <w:rFonts w:ascii="Times New Roman" w:eastAsia="Times New Roman"/>
        </w:rPr>
        <w:t>2</w:t>
      </w:r>
      <w:r>
        <w:rPr>
          <w:spacing w:val="-10"/>
        </w:rPr>
        <w:t>〉 终端软件模块化：终端应用软件采用模块化编程方式，各个应用模块独立运行，不</w:t>
      </w:r>
      <w:r>
        <w:rPr>
          <w:spacing w:val="-15"/>
        </w:rPr>
        <w:t xml:space="preserve">相互影响，可以监控每个模块的运行状况，当该模块运行发生异常，可以自动恢复， </w:t>
      </w:r>
      <w:r>
        <w:t>从而保证了终端软件运行的可靠性。</w:t>
      </w:r>
    </w:p>
    <w:p>
      <w:pPr>
        <w:pStyle w:val="5"/>
        <w:numPr>
          <w:ilvl w:val="0"/>
          <w:numId w:val="2"/>
        </w:numPr>
        <w:tabs>
          <w:tab w:val="left" w:pos="577"/>
          <w:tab w:val="left" w:pos="578"/>
        </w:tabs>
        <w:spacing w:before="0" w:after="0" w:line="194" w:lineRule="exact"/>
        <w:ind w:left="577" w:right="0" w:hanging="421"/>
        <w:jc w:val="left"/>
      </w:pPr>
      <w:r>
        <w:t>多种先进技术的有效融合</w:t>
      </w:r>
    </w:p>
    <w:p>
      <w:pPr>
        <w:pStyle w:val="6"/>
        <w:spacing w:before="96" w:line="391" w:lineRule="auto"/>
        <w:ind w:left="937" w:right="181" w:hanging="360"/>
      </w:pPr>
      <w:r>
        <w:rPr>
          <w:rFonts w:ascii="Times New Roman" w:eastAsia="Times New Roman"/>
        </w:rPr>
        <w:t>1</w:t>
      </w:r>
      <w:r>
        <w:t xml:space="preserve">〉 采用稳定可靠的嵌入式 </w:t>
      </w:r>
      <w:r>
        <w:rPr>
          <w:rFonts w:ascii="Times New Roman" w:eastAsia="Times New Roman"/>
        </w:rPr>
        <w:t>10BaseT</w:t>
      </w:r>
      <w:r>
        <w:t>（</w:t>
      </w:r>
      <w:r>
        <w:rPr>
          <w:rFonts w:ascii="Times New Roman" w:eastAsia="Times New Roman"/>
        </w:rPr>
        <w:t>10Mbps</w:t>
      </w:r>
      <w:r>
        <w:t xml:space="preserve">）以太网、话音拨号 </w:t>
      </w:r>
      <w:r>
        <w:rPr>
          <w:rFonts w:ascii="Times New Roman" w:eastAsia="Times New Roman"/>
        </w:rPr>
        <w:t xml:space="preserve">MODEM </w:t>
      </w:r>
      <w:r>
        <w:t xml:space="preserve">和模拟专线 </w:t>
      </w:r>
      <w:r>
        <w:rPr>
          <w:rFonts w:ascii="Times New Roman" w:eastAsia="Times New Roman"/>
        </w:rPr>
        <w:t xml:space="preserve">MODEM </w:t>
      </w:r>
      <w:r>
        <w:t>通信技术。</w:t>
      </w:r>
    </w:p>
    <w:p>
      <w:pPr>
        <w:pStyle w:val="6"/>
        <w:spacing w:line="391" w:lineRule="auto"/>
        <w:ind w:left="936" w:right="147" w:hanging="360"/>
      </w:pPr>
      <w:r>
        <w:rPr>
          <w:rFonts w:ascii="Times New Roman" w:eastAsia="Times New Roman"/>
        </w:rPr>
        <w:t>2</w:t>
      </w:r>
      <w:r>
        <w:rPr>
          <w:spacing w:val="-16"/>
        </w:rPr>
        <w:t xml:space="preserve">〉 采用大容量 </w:t>
      </w:r>
      <w:r>
        <w:rPr>
          <w:rFonts w:ascii="Times New Roman" w:eastAsia="Times New Roman"/>
          <w:spacing w:val="-1"/>
        </w:rPr>
        <w:t>FLAS</w:t>
      </w:r>
      <w:r>
        <w:rPr>
          <w:rFonts w:ascii="Times New Roman" w:eastAsia="Times New Roman"/>
        </w:rPr>
        <w:t xml:space="preserve">H </w:t>
      </w:r>
      <w:r>
        <w:rPr>
          <w:spacing w:val="-7"/>
        </w:rPr>
        <w:t>数据存储器</w:t>
      </w:r>
      <w:r>
        <w:t>（</w:t>
      </w:r>
      <w:r>
        <w:rPr>
          <w:rFonts w:ascii="Times New Roman" w:eastAsia="Times New Roman"/>
          <w:color w:val="FF0000"/>
          <w:spacing w:val="-1"/>
        </w:rPr>
        <w:t>FL</w:t>
      </w:r>
      <w:r>
        <w:rPr>
          <w:rFonts w:ascii="Times New Roman" w:eastAsia="Times New Roman"/>
          <w:color w:val="FF0000"/>
        </w:rPr>
        <w:t>A</w:t>
      </w:r>
      <w:r>
        <w:rPr>
          <w:rFonts w:ascii="Times New Roman" w:eastAsia="Times New Roman"/>
          <w:color w:val="FF0000"/>
          <w:spacing w:val="-1"/>
        </w:rPr>
        <w:t>S</w:t>
      </w:r>
      <w:r>
        <w:rPr>
          <w:rFonts w:ascii="Times New Roman" w:eastAsia="Times New Roman"/>
          <w:color w:val="FF0000"/>
        </w:rPr>
        <w:t xml:space="preserve">H </w:t>
      </w:r>
      <w:r>
        <w:rPr>
          <w:color w:val="FF0000"/>
          <w:spacing w:val="-7"/>
        </w:rPr>
        <w:t xml:space="preserve">存储器标准配置 </w:t>
      </w:r>
      <w:r>
        <w:rPr>
          <w:rFonts w:ascii="Times New Roman" w:eastAsia="Times New Roman"/>
          <w:color w:val="FF0000"/>
        </w:rPr>
        <w:t>6</w:t>
      </w:r>
      <w:r>
        <w:rPr>
          <w:rFonts w:ascii="Times New Roman" w:eastAsia="Times New Roman"/>
          <w:color w:val="FF0000"/>
          <w:spacing w:val="-1"/>
        </w:rPr>
        <w:t>4</w:t>
      </w:r>
      <w:r>
        <w:rPr>
          <w:rFonts w:ascii="Times New Roman" w:eastAsia="Times New Roman"/>
          <w:color w:val="FF0000"/>
        </w:rPr>
        <w:t>M</w:t>
      </w:r>
      <w:r>
        <w:rPr>
          <w:rFonts w:ascii="Times New Roman" w:eastAsia="Times New Roman"/>
          <w:color w:val="FF0000"/>
          <w:spacing w:val="-1"/>
        </w:rPr>
        <w:t>B</w:t>
      </w:r>
      <w:r>
        <w:rPr>
          <w:color w:val="FF0000"/>
          <w:spacing w:val="-18"/>
        </w:rPr>
        <w:t xml:space="preserve">，可选配 </w:t>
      </w:r>
      <w:r>
        <w:rPr>
          <w:rFonts w:ascii="Times New Roman" w:eastAsia="Times New Roman"/>
          <w:color w:val="FF0000"/>
        </w:rPr>
        <w:t>12</w:t>
      </w:r>
      <w:r>
        <w:rPr>
          <w:rFonts w:ascii="Times New Roman" w:eastAsia="Times New Roman"/>
          <w:color w:val="FF0000"/>
          <w:spacing w:val="-1"/>
        </w:rPr>
        <w:t>8</w:t>
      </w:r>
      <w:r>
        <w:rPr>
          <w:rFonts w:ascii="Times New Roman" w:eastAsia="Times New Roman"/>
          <w:color w:val="FF0000"/>
        </w:rPr>
        <w:t>MB</w:t>
      </w:r>
      <w:r>
        <w:rPr>
          <w:spacing w:val="-106"/>
        </w:rPr>
        <w:t>）</w:t>
      </w:r>
      <w:r>
        <w:t>，从而可以保证终端存储很长时间的历史数据。</w:t>
      </w:r>
    </w:p>
    <w:p>
      <w:pPr>
        <w:pStyle w:val="6"/>
        <w:spacing w:line="268" w:lineRule="exact"/>
        <w:ind w:left="576"/>
      </w:pPr>
      <w:r>
        <w:rPr>
          <w:rFonts w:ascii="Times New Roman" w:hAnsi="Times New Roman" w:eastAsia="Times New Roman"/>
        </w:rPr>
        <w:t>3</w:t>
      </w:r>
      <w:r>
        <w:t>〉 采用高精度日历时钟，时钟误差</w:t>
      </w:r>
      <w:r>
        <w:rPr>
          <w:rFonts w:ascii="Times New Roman" w:hAnsi="Times New Roman" w:eastAsia="Times New Roman"/>
        </w:rPr>
        <w:t>≤1s/d</w:t>
      </w:r>
      <w:r>
        <w:t xml:space="preserve">，断电后可连续运行 </w:t>
      </w:r>
      <w:r>
        <w:rPr>
          <w:rFonts w:ascii="Times New Roman" w:hAnsi="Times New Roman" w:eastAsia="Times New Roman"/>
        </w:rPr>
        <w:t xml:space="preserve">10 </w:t>
      </w:r>
      <w:r>
        <w:t>年。</w:t>
      </w:r>
    </w:p>
    <w:p>
      <w:pPr>
        <w:pStyle w:val="6"/>
        <w:spacing w:before="168"/>
        <w:ind w:left="577"/>
      </w:pPr>
      <w:r>
        <w:rPr>
          <w:rFonts w:ascii="Times New Roman" w:eastAsia="Times New Roman"/>
        </w:rPr>
        <w:t>4</w:t>
      </w:r>
      <w:r>
        <w:t xml:space="preserve">〉 采用 </w:t>
      </w:r>
      <w:r>
        <w:rPr>
          <w:rFonts w:ascii="Times New Roman" w:eastAsia="Times New Roman"/>
        </w:rPr>
        <w:t xml:space="preserve">160X160 </w:t>
      </w:r>
      <w:r>
        <w:t xml:space="preserve">宽温 </w:t>
      </w:r>
      <w:r>
        <w:rPr>
          <w:rFonts w:ascii="Times New Roman" w:eastAsia="Times New Roman"/>
        </w:rPr>
        <w:t xml:space="preserve">LCD </w:t>
      </w:r>
      <w:r>
        <w:t>显示屏，每屏的显示信息量大。</w:t>
      </w:r>
    </w:p>
    <w:p>
      <w:pPr>
        <w:pStyle w:val="6"/>
        <w:spacing w:before="169" w:line="391" w:lineRule="auto"/>
        <w:ind w:left="936" w:right="251" w:hanging="360"/>
        <w:jc w:val="both"/>
      </w:pPr>
      <w:r>
        <w:rPr>
          <w:rFonts w:ascii="Times New Roman" w:eastAsia="Times New Roman"/>
        </w:rPr>
        <w:t>5</w:t>
      </w:r>
      <w:r>
        <w:rPr>
          <w:spacing w:val="-32"/>
        </w:rPr>
        <w:t xml:space="preserve">〉 </w:t>
      </w:r>
      <w:r>
        <w:rPr>
          <w:rFonts w:ascii="Times New Roman" w:eastAsia="Times New Roman"/>
        </w:rPr>
        <w:t>RS-232</w:t>
      </w:r>
      <w:r>
        <w:t>、</w:t>
      </w:r>
      <w:r>
        <w:rPr>
          <w:rFonts w:ascii="Times New Roman" w:eastAsia="Times New Roman"/>
        </w:rPr>
        <w:t>RS-485</w:t>
      </w:r>
      <w:r>
        <w:rPr>
          <w:spacing w:val="-6"/>
        </w:rPr>
        <w:t xml:space="preserve">、话音拨号 </w:t>
      </w:r>
      <w:r>
        <w:rPr>
          <w:rFonts w:ascii="Times New Roman" w:eastAsia="Times New Roman"/>
        </w:rPr>
        <w:t>MODEM</w:t>
      </w:r>
      <w:r>
        <w:rPr>
          <w:spacing w:val="-6"/>
        </w:rPr>
        <w:t xml:space="preserve">、模拟专线 </w:t>
      </w:r>
      <w:r>
        <w:rPr>
          <w:rFonts w:ascii="Times New Roman" w:eastAsia="Times New Roman"/>
        </w:rPr>
        <w:t xml:space="preserve">MODEM </w:t>
      </w:r>
      <w:r>
        <w:t>和电源等采用多级防雷保护措施。</w:t>
      </w:r>
    </w:p>
    <w:p>
      <w:pPr>
        <w:pStyle w:val="6"/>
        <w:spacing w:line="268" w:lineRule="exact"/>
        <w:ind w:left="576"/>
        <w:jc w:val="both"/>
      </w:pPr>
      <w:r>
        <w:rPr>
          <w:rFonts w:ascii="Times New Roman" w:eastAsia="Times New Roman"/>
        </w:rPr>
        <w:t>6</w:t>
      </w:r>
      <w:r>
        <w:t>〉 终端电表规约库丰富，能接入多种国内外电表规约。</w:t>
      </w:r>
    </w:p>
    <w:p>
      <w:pPr>
        <w:pStyle w:val="6"/>
        <w:spacing w:before="169" w:line="391" w:lineRule="auto"/>
        <w:ind w:left="936" w:right="225" w:hanging="360"/>
        <w:jc w:val="both"/>
      </w:pPr>
      <w:r>
        <w:rPr>
          <w:rFonts w:ascii="Times New Roman" w:eastAsia="Times New Roman"/>
        </w:rPr>
        <w:t>7</w:t>
      </w:r>
      <w:r>
        <w:rPr>
          <w:spacing w:val="-9"/>
        </w:rPr>
        <w:t>〉 终端以轮询方式采集电表数据，带时标存储窗口电量、分时电量、电表事件记录、</w:t>
      </w:r>
      <w:r>
        <w:rPr>
          <w:spacing w:val="-2"/>
        </w:rPr>
        <w:t>终端本身的事件记录以及电压、电流等瞬时量和有关的遥测电量数据，按指定的时间起点、指定的内容向主站传送。</w:t>
      </w:r>
    </w:p>
    <w:p>
      <w:pPr>
        <w:pStyle w:val="6"/>
        <w:spacing w:line="391" w:lineRule="auto"/>
        <w:ind w:left="936" w:right="251" w:hanging="360"/>
        <w:jc w:val="both"/>
      </w:pPr>
      <w:r>
        <w:rPr>
          <w:rFonts w:ascii="Times New Roman" w:eastAsia="Times New Roman"/>
        </w:rPr>
        <w:t>8</w:t>
      </w:r>
      <w:r>
        <w:rPr>
          <w:spacing w:val="-12"/>
        </w:rPr>
        <w:t xml:space="preserve">〉 支持多套采集方案，可按不同周期采集远传不同数据；可同时与 </w:t>
      </w:r>
      <w:r>
        <w:rPr>
          <w:rFonts w:ascii="Times New Roman" w:eastAsia="Times New Roman"/>
        </w:rPr>
        <w:t xml:space="preserve">2 </w:t>
      </w:r>
      <w:r>
        <w:rPr>
          <w:spacing w:val="-2"/>
        </w:rPr>
        <w:t>个远程主站进行</w:t>
      </w:r>
      <w:r>
        <w:rPr>
          <w:spacing w:val="-7"/>
        </w:rPr>
        <w:t>通信；与主站配合，支持二次拨号功能；支持远程升级和远程维护功能，灵活满足</w:t>
      </w:r>
      <w:r>
        <w:t>今后的系统功能扩充要求。</w:t>
      </w:r>
    </w:p>
    <w:p>
      <w:pPr>
        <w:pStyle w:val="3"/>
        <w:numPr>
          <w:ilvl w:val="1"/>
          <w:numId w:val="1"/>
        </w:numPr>
        <w:tabs>
          <w:tab w:val="left" w:pos="733"/>
          <w:tab w:val="left" w:pos="734"/>
        </w:tabs>
        <w:spacing w:before="33" w:after="0" w:line="240" w:lineRule="auto"/>
        <w:ind w:left="733" w:right="0" w:hanging="577"/>
        <w:jc w:val="left"/>
      </w:pPr>
      <w:bookmarkStart w:id="16" w:name="1.4 主要技术指标 "/>
      <w:bookmarkEnd w:id="16"/>
      <w:bookmarkStart w:id="17" w:name="1.4 主要技术指标 "/>
      <w:bookmarkEnd w:id="17"/>
      <w:r>
        <w:t>主要技术指标</w:t>
      </w:r>
    </w:p>
    <w:p>
      <w:pPr>
        <w:pStyle w:val="5"/>
        <w:numPr>
          <w:ilvl w:val="0"/>
          <w:numId w:val="2"/>
        </w:numPr>
        <w:tabs>
          <w:tab w:val="left" w:pos="577"/>
          <w:tab w:val="left" w:pos="578"/>
        </w:tabs>
        <w:spacing w:before="211" w:after="0" w:line="240" w:lineRule="auto"/>
        <w:ind w:left="577" w:right="0" w:hanging="421"/>
        <w:jc w:val="left"/>
      </w:pPr>
      <w:r>
        <w:t>主站通信规约</w:t>
      </w:r>
    </w:p>
    <w:p>
      <w:pPr>
        <w:pStyle w:val="6"/>
        <w:spacing w:before="97"/>
        <w:ind w:left="577"/>
        <w:jc w:val="both"/>
      </w:pPr>
      <w:r>
        <w:rPr>
          <w:rFonts w:ascii="Times New Roman" w:eastAsia="Times New Roman"/>
        </w:rPr>
        <w:t>1</w:t>
      </w:r>
      <w:r>
        <w:t xml:space="preserve">〉 支持 </w:t>
      </w:r>
      <w:r>
        <w:rPr>
          <w:rFonts w:ascii="Times New Roman" w:eastAsia="Times New Roman"/>
        </w:rPr>
        <w:t xml:space="preserve">WILLFAR102 </w:t>
      </w:r>
      <w:r>
        <w:t>规约。</w:t>
      </w:r>
    </w:p>
    <w:p>
      <w:pPr>
        <w:pStyle w:val="6"/>
        <w:spacing w:before="169"/>
        <w:ind w:left="577"/>
      </w:pPr>
      <w:r>
        <w:rPr>
          <w:rFonts w:ascii="Times New Roman" w:eastAsia="Times New Roman"/>
        </w:rPr>
        <w:t>2</w:t>
      </w:r>
      <w:r>
        <w:t xml:space="preserve">〉 支持 </w:t>
      </w:r>
      <w:r>
        <w:rPr>
          <w:rFonts w:ascii="Times New Roman" w:eastAsia="Times New Roman"/>
        </w:rPr>
        <w:t xml:space="preserve">DL/T 719 </w:t>
      </w:r>
      <w:r>
        <w:t>规约和其它公司的扩展版本。</w:t>
      </w:r>
    </w:p>
    <w:p>
      <w:pPr>
        <w:pStyle w:val="5"/>
        <w:numPr>
          <w:ilvl w:val="0"/>
          <w:numId w:val="2"/>
        </w:numPr>
        <w:tabs>
          <w:tab w:val="left" w:pos="577"/>
          <w:tab w:val="left" w:pos="578"/>
        </w:tabs>
        <w:spacing w:before="95" w:after="0" w:line="240" w:lineRule="auto"/>
        <w:ind w:left="577" w:right="0" w:hanging="421"/>
        <w:jc w:val="left"/>
      </w:pPr>
      <w:r>
        <w:t>主站通信接口</w:t>
      </w:r>
    </w:p>
    <w:p>
      <w:pPr>
        <w:pStyle w:val="6"/>
        <w:spacing w:before="12"/>
        <w:ind w:left="577"/>
      </w:pPr>
      <w:r>
        <w:t>1</w:t>
      </w:r>
      <w:r>
        <w:rPr>
          <w:spacing w:val="-17"/>
        </w:rPr>
        <w:t xml:space="preserve"> 路话音拨号 </w:t>
      </w:r>
      <w:r>
        <w:t>MODEM</w:t>
      </w:r>
      <w:r>
        <w:rPr>
          <w:spacing w:val="-2"/>
        </w:rPr>
        <w:t>（</w:t>
      </w:r>
      <w:r>
        <w:rPr>
          <w:spacing w:val="-11"/>
        </w:rPr>
        <w:t xml:space="preserve">可另扩充 </w:t>
      </w:r>
      <w:r>
        <w:t>1</w:t>
      </w:r>
      <w:r>
        <w:rPr>
          <w:spacing w:val="-27"/>
        </w:rPr>
        <w:t xml:space="preserve"> 路</w:t>
      </w:r>
      <w:r>
        <w:rPr>
          <w:spacing w:val="-105"/>
        </w:rPr>
        <w:t>）</w:t>
      </w:r>
      <w:r>
        <w:rPr>
          <w:spacing w:val="-1"/>
        </w:rPr>
        <w:t>，通信速率：</w:t>
      </w:r>
      <w:r>
        <w:rPr>
          <w:rFonts w:ascii="Times New Roman" w:eastAsia="Times New Roman"/>
        </w:rPr>
        <w:t>3</w:t>
      </w:r>
      <w:r>
        <w:rPr>
          <w:rFonts w:ascii="Times New Roman" w:eastAsia="Times New Roman"/>
          <w:spacing w:val="-1"/>
        </w:rPr>
        <w:t>0</w:t>
      </w:r>
      <w:r>
        <w:rPr>
          <w:rFonts w:ascii="Times New Roman" w:eastAsia="Times New Roman"/>
        </w:rPr>
        <w:t>0</w:t>
      </w:r>
      <w:r>
        <w:rPr>
          <w:rFonts w:ascii="Times New Roman" w:eastAsia="Times New Roman"/>
          <w:spacing w:val="-1"/>
        </w:rPr>
        <w:t>b</w:t>
      </w:r>
      <w:r>
        <w:rPr>
          <w:rFonts w:ascii="Times New Roman" w:eastAsia="Times New Roman"/>
        </w:rPr>
        <w:t>ps-</w:t>
      </w:r>
      <w:r>
        <w:rPr>
          <w:rFonts w:ascii="Times New Roman" w:eastAsia="Times New Roman"/>
          <w:spacing w:val="-1"/>
        </w:rPr>
        <w:t>5</w:t>
      </w:r>
      <w:r>
        <w:rPr>
          <w:rFonts w:ascii="Times New Roman" w:eastAsia="Times New Roman"/>
        </w:rPr>
        <w:t>6</w:t>
      </w:r>
      <w:r>
        <w:rPr>
          <w:rFonts w:ascii="Times New Roman" w:eastAsia="Times New Roman"/>
          <w:spacing w:val="-1"/>
        </w:rPr>
        <w:t>0</w:t>
      </w:r>
      <w:r>
        <w:rPr>
          <w:rFonts w:ascii="Times New Roman" w:eastAsia="Times New Roman"/>
        </w:rPr>
        <w:t>0</w:t>
      </w:r>
      <w:r>
        <w:rPr>
          <w:rFonts w:ascii="Times New Roman" w:eastAsia="Times New Roman"/>
          <w:spacing w:val="-1"/>
        </w:rPr>
        <w:t>0</w:t>
      </w:r>
      <w:r>
        <w:rPr>
          <w:rFonts w:ascii="Times New Roman" w:eastAsia="Times New Roman"/>
        </w:rPr>
        <w:t>bp</w:t>
      </w:r>
      <w:r>
        <w:rPr>
          <w:rFonts w:ascii="Times New Roman" w:eastAsia="Times New Roman"/>
          <w:spacing w:val="-1"/>
        </w:rPr>
        <w:t>s</w:t>
      </w:r>
      <w:r>
        <w:t>；</w:t>
      </w:r>
    </w:p>
    <w:p>
      <w:pPr>
        <w:pStyle w:val="6"/>
        <w:spacing w:before="72"/>
        <w:ind w:left="577"/>
      </w:pPr>
      <w:r>
        <w:t>1</w:t>
      </w:r>
      <w:r>
        <w:rPr>
          <w:spacing w:val="-17"/>
        </w:rPr>
        <w:t xml:space="preserve"> 路模拟专线 </w:t>
      </w:r>
      <w:r>
        <w:t>MODEM</w:t>
      </w:r>
      <w:r>
        <w:rPr>
          <w:spacing w:val="-2"/>
        </w:rPr>
        <w:t>（</w:t>
      </w:r>
      <w:r>
        <w:rPr>
          <w:spacing w:val="-11"/>
        </w:rPr>
        <w:t xml:space="preserve">可另扩充 </w:t>
      </w:r>
      <w:r>
        <w:t>1</w:t>
      </w:r>
      <w:r>
        <w:rPr>
          <w:spacing w:val="-27"/>
        </w:rPr>
        <w:t xml:space="preserve"> 路</w:t>
      </w:r>
      <w:r>
        <w:rPr>
          <w:spacing w:val="-105"/>
        </w:rPr>
        <w:t>）</w:t>
      </w:r>
      <w:r>
        <w:rPr>
          <w:spacing w:val="-1"/>
        </w:rPr>
        <w:t>，通信速率：</w:t>
      </w:r>
      <w:r>
        <w:rPr>
          <w:rFonts w:ascii="Times New Roman" w:eastAsia="Times New Roman"/>
        </w:rPr>
        <w:t>1</w:t>
      </w:r>
      <w:r>
        <w:rPr>
          <w:rFonts w:ascii="Times New Roman" w:eastAsia="Times New Roman"/>
          <w:spacing w:val="-1"/>
        </w:rPr>
        <w:t>2</w:t>
      </w:r>
      <w:r>
        <w:rPr>
          <w:rFonts w:ascii="Times New Roman" w:eastAsia="Times New Roman"/>
        </w:rPr>
        <w:t>0</w:t>
      </w:r>
      <w:r>
        <w:rPr>
          <w:rFonts w:ascii="Times New Roman" w:eastAsia="Times New Roman"/>
          <w:spacing w:val="-1"/>
        </w:rPr>
        <w:t>0</w:t>
      </w:r>
      <w:r>
        <w:rPr>
          <w:rFonts w:ascii="Times New Roman" w:eastAsia="Times New Roman"/>
        </w:rPr>
        <w:t>bp</w:t>
      </w:r>
      <w:r>
        <w:rPr>
          <w:rFonts w:ascii="Times New Roman" w:eastAsia="Times New Roman"/>
          <w:spacing w:val="-2"/>
        </w:rPr>
        <w:t>s</w:t>
      </w:r>
      <w:r>
        <w:t>；</w:t>
      </w:r>
    </w:p>
    <w:p>
      <w:pPr>
        <w:pStyle w:val="6"/>
        <w:spacing w:before="70"/>
        <w:ind w:left="577"/>
      </w:pPr>
      <w:r>
        <w:t>1</w:t>
      </w:r>
      <w:r>
        <w:rPr>
          <w:spacing w:val="-36"/>
        </w:rPr>
        <w:t xml:space="preserve"> 路 </w:t>
      </w:r>
      <w:r>
        <w:t>1</w:t>
      </w:r>
      <w:r>
        <w:rPr>
          <w:spacing w:val="-1"/>
        </w:rPr>
        <w:t>0B</w:t>
      </w:r>
      <w:r>
        <w:t>a</w:t>
      </w:r>
      <w:r>
        <w:rPr>
          <w:spacing w:val="-1"/>
        </w:rPr>
        <w:t>s</w:t>
      </w:r>
      <w:r>
        <w:t>eT</w:t>
      </w:r>
      <w:r>
        <w:rPr>
          <w:spacing w:val="-19"/>
        </w:rPr>
        <w:t xml:space="preserve"> 网卡</w:t>
      </w:r>
      <w:r>
        <w:rPr>
          <w:spacing w:val="-1"/>
        </w:rPr>
        <w:t>（R</w:t>
      </w:r>
      <w:r>
        <w:t>J</w:t>
      </w:r>
      <w:r>
        <w:rPr>
          <w:spacing w:val="-1"/>
        </w:rPr>
        <w:t>4</w:t>
      </w:r>
      <w:r>
        <w:t>5</w:t>
      </w:r>
      <w:r>
        <w:rPr>
          <w:spacing w:val="-105"/>
        </w:rPr>
        <w:t>）</w:t>
      </w:r>
      <w:r>
        <w:t>（</w:t>
      </w:r>
      <w:r>
        <w:rPr>
          <w:spacing w:val="-12"/>
        </w:rPr>
        <w:t xml:space="preserve">可扩充为 </w:t>
      </w:r>
      <w:r>
        <w:t>2</w:t>
      </w:r>
      <w:r>
        <w:rPr>
          <w:spacing w:val="-27"/>
        </w:rPr>
        <w:t xml:space="preserve"> 路</w:t>
      </w:r>
      <w:r>
        <w:rPr>
          <w:spacing w:val="-105"/>
        </w:rPr>
        <w:t>）</w:t>
      </w:r>
      <w:r>
        <w:t>；</w:t>
      </w:r>
    </w:p>
    <w:p>
      <w:pPr>
        <w:pStyle w:val="6"/>
        <w:spacing w:before="72"/>
        <w:ind w:left="576"/>
      </w:pPr>
      <w:r>
        <w:t>1 路RS-232</w:t>
      </w:r>
    </w:p>
    <w:p>
      <w:pPr>
        <w:pStyle w:val="5"/>
        <w:numPr>
          <w:ilvl w:val="0"/>
          <w:numId w:val="2"/>
        </w:numPr>
        <w:tabs>
          <w:tab w:val="left" w:pos="576"/>
          <w:tab w:val="left" w:pos="577"/>
        </w:tabs>
        <w:spacing w:before="82" w:after="0" w:line="240" w:lineRule="auto"/>
        <w:ind w:left="576" w:right="0" w:hanging="421"/>
        <w:jc w:val="left"/>
      </w:pPr>
      <w:r>
        <w:rPr>
          <w:rFonts w:ascii="Times New Roman" w:hAnsi="Times New Roman" w:eastAsia="Times New Roman"/>
        </w:rPr>
        <w:t>RS-485</w:t>
      </w:r>
      <w:r>
        <w:rPr>
          <w:rFonts w:ascii="Times New Roman" w:hAnsi="Times New Roman" w:eastAsia="Times New Roman"/>
          <w:spacing w:val="-1"/>
        </w:rPr>
        <w:t xml:space="preserve"> </w:t>
      </w:r>
      <w:r>
        <w:t>电表通信接口</w:t>
      </w:r>
    </w:p>
    <w:p>
      <w:pPr>
        <w:pStyle w:val="6"/>
        <w:spacing w:before="12"/>
        <w:ind w:left="576"/>
      </w:pPr>
      <w:r>
        <w:t>4</w:t>
      </w:r>
      <w:r>
        <w:rPr>
          <w:spacing w:val="-37"/>
        </w:rPr>
        <w:t xml:space="preserve"> 路 </w:t>
      </w:r>
      <w:r>
        <w:t>RS-485(</w:t>
      </w:r>
      <w:r>
        <w:rPr>
          <w:spacing w:val="-11"/>
        </w:rPr>
        <w:t xml:space="preserve">可另扩充 </w:t>
      </w:r>
      <w:r>
        <w:t>4</w:t>
      </w:r>
      <w:r>
        <w:rPr>
          <w:spacing w:val="-17"/>
        </w:rPr>
        <w:t xml:space="preserve"> 路)，每路 </w:t>
      </w:r>
      <w:r>
        <w:t>RS-485</w:t>
      </w:r>
      <w:r>
        <w:rPr>
          <w:spacing w:val="-23"/>
        </w:rPr>
        <w:t xml:space="preserve"> 可接入 </w:t>
      </w:r>
      <w:r>
        <w:t>3</w:t>
      </w:r>
      <w:r>
        <w:rPr>
          <w:spacing w:val="-8"/>
        </w:rPr>
        <w:t xml:space="preserve"> 种不同规约的电表，每路最大可接</w:t>
      </w:r>
    </w:p>
    <w:p>
      <w:pPr>
        <w:pStyle w:val="6"/>
        <w:spacing w:before="72"/>
        <w:ind w:left="576"/>
        <w:jc w:val="both"/>
      </w:pPr>
      <w:r>
        <w:t xml:space="preserve">32 块电表，通讯速率 </w:t>
      </w:r>
      <w:r>
        <w:rPr>
          <w:rFonts w:ascii="Times New Roman" w:eastAsia="Times New Roman"/>
        </w:rPr>
        <w:t>300bps~9600bps</w:t>
      </w:r>
      <w:r>
        <w:t>。</w:t>
      </w:r>
    </w:p>
    <w:p>
      <w:pPr>
        <w:pStyle w:val="5"/>
        <w:numPr>
          <w:ilvl w:val="0"/>
          <w:numId w:val="2"/>
        </w:numPr>
        <w:tabs>
          <w:tab w:val="left" w:pos="576"/>
          <w:tab w:val="left" w:pos="577"/>
        </w:tabs>
        <w:spacing w:before="82" w:after="0" w:line="240" w:lineRule="auto"/>
        <w:ind w:left="576" w:right="0" w:hanging="421"/>
        <w:jc w:val="left"/>
      </w:pPr>
      <w:r>
        <w:t>CS（电流环）通信接口（可选）</w:t>
      </w:r>
    </w:p>
    <w:p>
      <w:pPr>
        <w:pStyle w:val="6"/>
        <w:spacing w:before="23"/>
        <w:ind w:left="576"/>
      </w:pPr>
      <w:r>
        <w:t>4</w:t>
      </w:r>
      <w:r>
        <w:rPr>
          <w:spacing w:val="-1"/>
        </w:rPr>
        <w:t xml:space="preserve"> 路</w:t>
      </w:r>
      <w:r>
        <w:t>CS</w:t>
      </w:r>
      <w:r>
        <w:rPr>
          <w:spacing w:val="-18"/>
        </w:rPr>
        <w:t xml:space="preserve"> 接口</w:t>
      </w:r>
      <w:r>
        <w:t>（</w:t>
      </w:r>
      <w:r>
        <w:rPr>
          <w:spacing w:val="-11"/>
        </w:rPr>
        <w:t xml:space="preserve">可另扩充 </w:t>
      </w:r>
      <w:r>
        <w:t>4</w:t>
      </w:r>
      <w:r>
        <w:rPr>
          <w:spacing w:val="-27"/>
        </w:rPr>
        <w:t xml:space="preserve"> 路</w:t>
      </w:r>
      <w:r>
        <w:rPr>
          <w:spacing w:val="-105"/>
        </w:rPr>
        <w:t>）</w:t>
      </w:r>
      <w:r>
        <w:rPr>
          <w:spacing w:val="-12"/>
        </w:rPr>
        <w:t xml:space="preserve">，可接入 </w:t>
      </w:r>
      <w:r>
        <w:rPr>
          <w:spacing w:val="-1"/>
        </w:rPr>
        <w:t>C</w:t>
      </w:r>
      <w:r>
        <w:t>S</w:t>
      </w:r>
      <w:r>
        <w:rPr>
          <w:spacing w:val="-12"/>
        </w:rPr>
        <w:t xml:space="preserve"> 接口的电表，通信速率 </w:t>
      </w:r>
      <w:r>
        <w:t>300bps～9600bps。</w:t>
      </w:r>
    </w:p>
    <w:p>
      <w:pPr>
        <w:pStyle w:val="5"/>
        <w:numPr>
          <w:ilvl w:val="0"/>
          <w:numId w:val="2"/>
        </w:numPr>
        <w:tabs>
          <w:tab w:val="left" w:pos="576"/>
          <w:tab w:val="left" w:pos="577"/>
        </w:tabs>
        <w:spacing w:before="23" w:after="0" w:line="240" w:lineRule="auto"/>
        <w:ind w:left="576" w:right="0" w:hanging="421"/>
        <w:jc w:val="left"/>
      </w:pPr>
      <w:r>
        <w:t>脉冲量（可选）</w:t>
      </w:r>
    </w:p>
    <w:p>
      <w:pPr>
        <w:pStyle w:val="6"/>
        <w:spacing w:before="13"/>
        <w:ind w:left="576"/>
      </w:pPr>
      <w:r>
        <w:t>16 或 32 路开关/脉冲接点输入，无源接点，分辨率 10ms。</w:t>
      </w:r>
    </w:p>
    <w:p>
      <w:pPr>
        <w:pStyle w:val="5"/>
        <w:numPr>
          <w:ilvl w:val="0"/>
          <w:numId w:val="2"/>
        </w:numPr>
        <w:tabs>
          <w:tab w:val="left" w:pos="576"/>
          <w:tab w:val="left" w:pos="577"/>
        </w:tabs>
        <w:spacing w:before="81" w:after="0" w:line="240" w:lineRule="auto"/>
        <w:ind w:left="576" w:right="0" w:hanging="421"/>
        <w:jc w:val="left"/>
      </w:pPr>
      <w:r>
        <w:t>电表采集周期</w:t>
      </w:r>
    </w:p>
    <w:p>
      <w:pPr>
        <w:pStyle w:val="6"/>
        <w:spacing w:before="61"/>
        <w:ind w:left="576"/>
      </w:pPr>
      <w:r>
        <w:rPr>
          <w:rFonts w:ascii="Times New Roman" w:eastAsia="Times New Roman"/>
        </w:rPr>
        <w:t xml:space="preserve">1 </w:t>
      </w:r>
      <w:r>
        <w:t>分钟～</w:t>
      </w:r>
      <w:r>
        <w:rPr>
          <w:rFonts w:ascii="Times New Roman" w:eastAsia="Times New Roman"/>
        </w:rPr>
        <w:t xml:space="preserve">24 </w:t>
      </w:r>
      <w:r>
        <w:t xml:space="preserve">小时根据数据类别可调，最小间隔 </w:t>
      </w:r>
      <w:r>
        <w:rPr>
          <w:rFonts w:ascii="Times New Roman" w:eastAsia="Times New Roman"/>
        </w:rPr>
        <w:t xml:space="preserve">1 </w:t>
      </w:r>
      <w:r>
        <w:t>分钟。</w:t>
      </w:r>
    </w:p>
    <w:p>
      <w:pPr>
        <w:spacing w:after="0"/>
        <w:sectPr>
          <w:pgSz w:w="11910" w:h="16840"/>
          <w:pgMar w:top="1060" w:right="1540" w:bottom="780" w:left="1640" w:header="588" w:footer="581" w:gutter="0"/>
        </w:sectPr>
      </w:pPr>
    </w:p>
    <w:p>
      <w:pPr>
        <w:pStyle w:val="5"/>
        <w:numPr>
          <w:ilvl w:val="0"/>
          <w:numId w:val="2"/>
        </w:numPr>
        <w:tabs>
          <w:tab w:val="left" w:pos="577"/>
          <w:tab w:val="left" w:pos="578"/>
        </w:tabs>
        <w:spacing w:before="78" w:after="0" w:line="240" w:lineRule="auto"/>
        <w:ind w:left="577" w:right="0" w:hanging="421"/>
        <w:jc w:val="left"/>
      </w:pPr>
      <w:bookmarkStart w:id="18" w:name="_bookmark4"/>
      <w:bookmarkEnd w:id="18"/>
      <w:bookmarkStart w:id="19" w:name="_bookmark4"/>
      <w:bookmarkEnd w:id="19"/>
      <w:r>
        <w:t>电表规约库</w:t>
      </w:r>
    </w:p>
    <w:p>
      <w:pPr>
        <w:pStyle w:val="6"/>
        <w:spacing w:before="59"/>
        <w:ind w:left="577"/>
        <w:rPr>
          <w:rFonts w:ascii="Times New Roman" w:eastAsia="Times New Roman"/>
        </w:rPr>
      </w:pPr>
      <w:r>
        <w:rPr>
          <w:rFonts w:ascii="Times New Roman" w:eastAsia="Times New Roman"/>
        </w:rPr>
        <w:t xml:space="preserve">DL/T </w:t>
      </w:r>
      <w:r>
        <w:rPr>
          <w:rFonts w:ascii="Times New Roman" w:eastAsia="Times New Roman"/>
          <w:spacing w:val="-4"/>
        </w:rPr>
        <w:t>645</w:t>
      </w:r>
      <w:r>
        <w:rPr>
          <w:spacing w:val="-4"/>
        </w:rPr>
        <w:t>（</w:t>
      </w:r>
      <w:r>
        <w:rPr>
          <w:spacing w:val="-6"/>
        </w:rPr>
        <w:t>含威胜国标、华隆、华立、龙电、浩宁达、许继等</w:t>
      </w:r>
      <w:r>
        <w:rPr>
          <w:spacing w:val="-105"/>
        </w:rPr>
        <w:t>）</w:t>
      </w:r>
      <w:r>
        <w:rPr>
          <w:spacing w:val="-6"/>
        </w:rPr>
        <w:t>、威胜、浙江、</w:t>
      </w:r>
      <w:r>
        <w:rPr>
          <w:rFonts w:ascii="Times New Roman" w:eastAsia="Times New Roman"/>
        </w:rPr>
        <w:t>IEC1107</w:t>
      </w:r>
    </w:p>
    <w:p>
      <w:pPr>
        <w:pStyle w:val="6"/>
        <w:spacing w:before="96"/>
        <w:ind w:left="577"/>
      </w:pPr>
      <w:r>
        <w:t>（</w:t>
      </w:r>
      <w:r>
        <w:rPr>
          <w:rFonts w:ascii="Times New Roman" w:eastAsia="Times New Roman"/>
        </w:rPr>
        <w:t>ZB/Z</w:t>
      </w:r>
      <w:r>
        <w:rPr>
          <w:rFonts w:ascii="Times New Roman" w:eastAsia="Times New Roman"/>
          <w:spacing w:val="-1"/>
        </w:rPr>
        <w:t>D</w:t>
      </w:r>
      <w:r>
        <w:rPr>
          <w:spacing w:val="-105"/>
        </w:rPr>
        <w:t>）</w:t>
      </w:r>
      <w:r>
        <w:rPr>
          <w:spacing w:val="-2"/>
        </w:rPr>
        <w:t>、</w:t>
      </w:r>
      <w:r>
        <w:rPr>
          <w:rFonts w:ascii="Times New Roman" w:eastAsia="Times New Roman"/>
        </w:rPr>
        <w:t>EDM</w:t>
      </w:r>
      <w:r>
        <w:rPr>
          <w:rFonts w:ascii="Times New Roman" w:eastAsia="Times New Roman"/>
          <w:spacing w:val="-1"/>
        </w:rPr>
        <w:t>I</w:t>
      </w:r>
      <w:r>
        <w:t>、</w:t>
      </w:r>
      <w:r>
        <w:rPr>
          <w:rFonts w:ascii="Times New Roman" w:eastAsia="Times New Roman"/>
        </w:rPr>
        <w:t>EMAIL</w:t>
      </w:r>
      <w:r>
        <w:t>、</w:t>
      </w:r>
      <w:r>
        <w:rPr>
          <w:rFonts w:ascii="Times New Roman" w:eastAsia="Times New Roman"/>
          <w:spacing w:val="-1"/>
        </w:rPr>
        <w:t>AB</w:t>
      </w:r>
      <w:r>
        <w:rPr>
          <w:rFonts w:ascii="Times New Roman" w:eastAsia="Times New Roman"/>
        </w:rPr>
        <w:t>B</w:t>
      </w:r>
      <w:r>
        <w:t>、</w:t>
      </w:r>
      <w:r>
        <w:rPr>
          <w:rFonts w:ascii="Times New Roman" w:eastAsia="Times New Roman"/>
          <w:spacing w:val="-1"/>
        </w:rPr>
        <w:t>IO</w:t>
      </w:r>
      <w:r>
        <w:rPr>
          <w:rFonts w:ascii="Times New Roman" w:eastAsia="Times New Roman"/>
        </w:rPr>
        <w:t>N</w:t>
      </w:r>
      <w:r>
        <w:rPr>
          <w:rFonts w:ascii="Times New Roman" w:eastAsia="Times New Roman"/>
          <w:spacing w:val="-1"/>
        </w:rPr>
        <w:t xml:space="preserve"> </w:t>
      </w:r>
      <w:r>
        <w:t>等。</w:t>
      </w:r>
    </w:p>
    <w:p>
      <w:pPr>
        <w:pStyle w:val="5"/>
        <w:numPr>
          <w:ilvl w:val="0"/>
          <w:numId w:val="2"/>
        </w:numPr>
        <w:tabs>
          <w:tab w:val="left" w:pos="577"/>
          <w:tab w:val="left" w:pos="578"/>
        </w:tabs>
        <w:spacing w:before="60" w:after="0" w:line="240" w:lineRule="auto"/>
        <w:ind w:left="577" w:right="0" w:hanging="421"/>
        <w:jc w:val="left"/>
      </w:pPr>
      <w:r>
        <w:t>维护通信接口</w:t>
      </w:r>
    </w:p>
    <w:p>
      <w:pPr>
        <w:pStyle w:val="6"/>
        <w:spacing w:before="60"/>
        <w:ind w:left="577"/>
      </w:pPr>
      <w:r>
        <w:rPr>
          <w:rFonts w:ascii="Times New Roman" w:eastAsia="Times New Roman"/>
        </w:rPr>
        <w:t xml:space="preserve">1 </w:t>
      </w:r>
      <w:r>
        <w:t xml:space="preserve">路 </w:t>
      </w:r>
      <w:r>
        <w:rPr>
          <w:rFonts w:ascii="Times New Roman" w:eastAsia="Times New Roman"/>
        </w:rPr>
        <w:t>RS-232</w:t>
      </w:r>
      <w:r>
        <w:t>。</w:t>
      </w:r>
    </w:p>
    <w:p>
      <w:pPr>
        <w:pStyle w:val="5"/>
        <w:numPr>
          <w:ilvl w:val="0"/>
          <w:numId w:val="2"/>
        </w:numPr>
        <w:tabs>
          <w:tab w:val="left" w:pos="577"/>
          <w:tab w:val="left" w:pos="578"/>
        </w:tabs>
        <w:spacing w:before="58" w:after="0" w:line="240" w:lineRule="auto"/>
        <w:ind w:left="577" w:right="0" w:hanging="421"/>
        <w:jc w:val="left"/>
      </w:pPr>
      <w:r>
        <w:t>显示与键盘</w:t>
      </w:r>
    </w:p>
    <w:p>
      <w:pPr>
        <w:pStyle w:val="6"/>
        <w:spacing w:before="60"/>
        <w:ind w:left="577"/>
      </w:pPr>
      <w:r>
        <w:rPr>
          <w:rFonts w:ascii="Times New Roman" w:hAnsi="Times New Roman" w:eastAsia="Times New Roman"/>
        </w:rPr>
        <w:t xml:space="preserve">160×160 LCD </w:t>
      </w:r>
      <w:r>
        <w:t>显示，全中文菜单式操作；</w:t>
      </w:r>
      <w:r>
        <w:rPr>
          <w:rFonts w:ascii="Times New Roman" w:hAnsi="Times New Roman" w:eastAsia="Times New Roman"/>
        </w:rPr>
        <w:t xml:space="preserve">6 </w:t>
      </w:r>
      <w:r>
        <w:t>个按键。</w:t>
      </w:r>
    </w:p>
    <w:p>
      <w:pPr>
        <w:pStyle w:val="5"/>
        <w:numPr>
          <w:ilvl w:val="0"/>
          <w:numId w:val="2"/>
        </w:numPr>
        <w:tabs>
          <w:tab w:val="left" w:pos="577"/>
          <w:tab w:val="left" w:pos="578"/>
        </w:tabs>
        <w:spacing w:before="60" w:after="0" w:line="240" w:lineRule="auto"/>
        <w:ind w:left="577" w:right="0" w:hanging="421"/>
        <w:jc w:val="left"/>
      </w:pPr>
      <w:r>
        <w:t>存贮容量</w:t>
      </w:r>
    </w:p>
    <w:p>
      <w:pPr>
        <w:pStyle w:val="6"/>
        <w:spacing w:before="60" w:line="326" w:lineRule="auto"/>
        <w:ind w:left="576" w:right="261"/>
      </w:pPr>
      <w:r>
        <w:rPr>
          <w:spacing w:val="-9"/>
        </w:rPr>
        <w:t xml:space="preserve">采用大容量 </w:t>
      </w:r>
      <w:r>
        <w:rPr>
          <w:rFonts w:ascii="Times New Roman" w:eastAsia="Times New Roman"/>
          <w:spacing w:val="-1"/>
        </w:rPr>
        <w:t>FLAS</w:t>
      </w:r>
      <w:r>
        <w:rPr>
          <w:rFonts w:ascii="Times New Roman" w:eastAsia="Times New Roman"/>
        </w:rPr>
        <w:t xml:space="preserve">H </w:t>
      </w:r>
      <w:r>
        <w:rPr>
          <w:spacing w:val="-2"/>
        </w:rPr>
        <w:t>数据存储器</w:t>
      </w:r>
      <w:r>
        <w:t>（</w:t>
      </w:r>
      <w:r>
        <w:rPr>
          <w:rFonts w:ascii="Times New Roman" w:eastAsia="Times New Roman"/>
          <w:color w:val="FF0000"/>
          <w:spacing w:val="-1"/>
        </w:rPr>
        <w:t>F</w:t>
      </w:r>
      <w:r>
        <w:rPr>
          <w:rFonts w:ascii="Times New Roman" w:eastAsia="Times New Roman"/>
          <w:color w:val="FF0000"/>
          <w:spacing w:val="1"/>
        </w:rPr>
        <w:t>L</w:t>
      </w:r>
      <w:r>
        <w:rPr>
          <w:rFonts w:ascii="Times New Roman" w:eastAsia="Times New Roman"/>
          <w:color w:val="FF0000"/>
          <w:spacing w:val="-1"/>
        </w:rPr>
        <w:t>AS</w:t>
      </w:r>
      <w:r>
        <w:rPr>
          <w:rFonts w:ascii="Times New Roman" w:eastAsia="Times New Roman"/>
          <w:color w:val="FF0000"/>
        </w:rPr>
        <w:t xml:space="preserve">H </w:t>
      </w:r>
      <w:r>
        <w:rPr>
          <w:color w:val="FF0000"/>
          <w:spacing w:val="-7"/>
        </w:rPr>
        <w:t xml:space="preserve">存储器标准配置 </w:t>
      </w:r>
      <w:r>
        <w:rPr>
          <w:rFonts w:ascii="Times New Roman" w:eastAsia="Times New Roman"/>
          <w:color w:val="FF0000"/>
        </w:rPr>
        <w:t>6</w:t>
      </w:r>
      <w:r>
        <w:rPr>
          <w:rFonts w:ascii="Times New Roman" w:eastAsia="Times New Roman"/>
          <w:color w:val="FF0000"/>
          <w:spacing w:val="-1"/>
        </w:rPr>
        <w:t>4</w:t>
      </w:r>
      <w:r>
        <w:rPr>
          <w:rFonts w:ascii="Times New Roman" w:eastAsia="Times New Roman"/>
          <w:color w:val="FF0000"/>
        </w:rPr>
        <w:t>MB</w:t>
      </w:r>
      <w:r>
        <w:rPr>
          <w:color w:val="FF0000"/>
          <w:spacing w:val="-13"/>
        </w:rPr>
        <w:t xml:space="preserve">，可选配 </w:t>
      </w:r>
      <w:r>
        <w:rPr>
          <w:rFonts w:ascii="Times New Roman" w:eastAsia="Times New Roman"/>
          <w:color w:val="FF0000"/>
        </w:rPr>
        <w:t>1</w:t>
      </w:r>
      <w:r>
        <w:rPr>
          <w:rFonts w:ascii="Times New Roman" w:eastAsia="Times New Roman"/>
          <w:color w:val="FF0000"/>
          <w:spacing w:val="-1"/>
        </w:rPr>
        <w:t>2</w:t>
      </w:r>
      <w:r>
        <w:rPr>
          <w:rFonts w:ascii="Times New Roman" w:eastAsia="Times New Roman"/>
          <w:color w:val="FF0000"/>
        </w:rPr>
        <w:t>8M</w:t>
      </w:r>
      <w:r>
        <w:rPr>
          <w:rFonts w:ascii="Times New Roman" w:eastAsia="Times New Roman"/>
          <w:color w:val="FF0000"/>
          <w:spacing w:val="-1"/>
        </w:rPr>
        <w:t>B</w:t>
      </w:r>
      <w:r>
        <w:rPr>
          <w:spacing w:val="-105"/>
        </w:rPr>
        <w:t>）</w:t>
      </w:r>
      <w:r>
        <w:rPr>
          <w:spacing w:val="-10"/>
        </w:rPr>
        <w:t>，数</w:t>
      </w:r>
      <w:r>
        <w:rPr>
          <w:spacing w:val="-8"/>
        </w:rPr>
        <w:t xml:space="preserve">据断电可保存 </w:t>
      </w:r>
      <w:r>
        <w:rPr>
          <w:rFonts w:ascii="Times New Roman" w:eastAsia="Times New Roman"/>
        </w:rPr>
        <w:t xml:space="preserve">10 </w:t>
      </w:r>
      <w:r>
        <w:t>年。</w:t>
      </w:r>
    </w:p>
    <w:p>
      <w:pPr>
        <w:pStyle w:val="5"/>
        <w:numPr>
          <w:ilvl w:val="0"/>
          <w:numId w:val="2"/>
        </w:numPr>
        <w:tabs>
          <w:tab w:val="left" w:pos="576"/>
          <w:tab w:val="left" w:pos="577"/>
        </w:tabs>
        <w:spacing w:before="0" w:after="0" w:line="230" w:lineRule="exact"/>
        <w:ind w:left="576" w:right="0" w:hanging="421"/>
        <w:jc w:val="left"/>
      </w:pPr>
      <w:r>
        <w:t>数据备份方式（可选）</w:t>
      </w:r>
    </w:p>
    <w:p>
      <w:pPr>
        <w:pStyle w:val="6"/>
        <w:spacing w:before="61"/>
        <w:ind w:left="576"/>
      </w:pPr>
      <w:r>
        <w:rPr>
          <w:rFonts w:ascii="Times New Roman" w:eastAsia="Times New Roman"/>
        </w:rPr>
        <w:t xml:space="preserve">SD </w:t>
      </w:r>
      <w:r>
        <w:rPr>
          <w:spacing w:val="-8"/>
        </w:rPr>
        <w:t xml:space="preserve">卡数据备份或 </w:t>
      </w:r>
      <w:r>
        <w:rPr>
          <w:rFonts w:ascii="Times New Roman" w:eastAsia="Times New Roman"/>
        </w:rPr>
        <w:t xml:space="preserve">USB </w:t>
      </w:r>
      <w:r>
        <w:t>转存（可选</w:t>
      </w:r>
      <w:r>
        <w:rPr>
          <w:spacing w:val="-105"/>
        </w:rPr>
        <w:t>）</w:t>
      </w:r>
      <w:r>
        <w:t>。</w:t>
      </w:r>
    </w:p>
    <w:p>
      <w:pPr>
        <w:pStyle w:val="5"/>
        <w:numPr>
          <w:ilvl w:val="0"/>
          <w:numId w:val="2"/>
        </w:numPr>
        <w:tabs>
          <w:tab w:val="left" w:pos="576"/>
          <w:tab w:val="left" w:pos="577"/>
        </w:tabs>
        <w:spacing w:before="58" w:after="0" w:line="240" w:lineRule="auto"/>
        <w:ind w:left="576" w:right="0" w:hanging="421"/>
        <w:jc w:val="left"/>
      </w:pPr>
      <w:r>
        <w:t>时钟误差与对时误差</w:t>
      </w:r>
    </w:p>
    <w:p>
      <w:pPr>
        <w:pStyle w:val="6"/>
        <w:spacing w:before="60"/>
        <w:ind w:left="576"/>
      </w:pPr>
      <w:r>
        <w:t>高精度时钟芯片，时钟误差</w:t>
      </w:r>
      <w:r>
        <w:rPr>
          <w:rFonts w:ascii="Times New Roman" w:hAnsi="Times New Roman" w:eastAsia="Times New Roman"/>
        </w:rPr>
        <w:t>≤1s/d</w:t>
      </w:r>
      <w:r>
        <w:t xml:space="preserve">，断电连续运行 </w:t>
      </w:r>
      <w:r>
        <w:rPr>
          <w:rFonts w:ascii="Times New Roman" w:hAnsi="Times New Roman" w:eastAsia="Times New Roman"/>
        </w:rPr>
        <w:t xml:space="preserve">10 </w:t>
      </w:r>
      <w:r>
        <w:t>年；主站对时误差</w:t>
      </w:r>
      <w:r>
        <w:rPr>
          <w:rFonts w:ascii="Times New Roman" w:hAnsi="Times New Roman" w:eastAsia="Times New Roman"/>
        </w:rPr>
        <w:t>≤1s</w:t>
      </w:r>
      <w:r>
        <w:t>。</w:t>
      </w:r>
    </w:p>
    <w:p>
      <w:pPr>
        <w:pStyle w:val="5"/>
        <w:numPr>
          <w:ilvl w:val="0"/>
          <w:numId w:val="2"/>
        </w:numPr>
        <w:tabs>
          <w:tab w:val="left" w:pos="576"/>
          <w:tab w:val="left" w:pos="577"/>
        </w:tabs>
        <w:spacing w:before="58" w:after="0" w:line="240" w:lineRule="auto"/>
        <w:ind w:left="576" w:right="0" w:hanging="421"/>
        <w:jc w:val="left"/>
      </w:pPr>
      <w:r>
        <w:t>工作电源</w:t>
      </w:r>
    </w:p>
    <w:p>
      <w:pPr>
        <w:pStyle w:val="6"/>
        <w:spacing w:before="13" w:line="302" w:lineRule="auto"/>
        <w:ind w:left="576" w:right="173"/>
      </w:pPr>
      <w:r>
        <w:t>高可靠性工业级交、直流开关电源模块，双电源模块，双电源输入：AC85V～AC285V 或DC100V～DC375V。</w:t>
      </w:r>
    </w:p>
    <w:p>
      <w:pPr>
        <w:pStyle w:val="5"/>
        <w:numPr>
          <w:ilvl w:val="0"/>
          <w:numId w:val="2"/>
        </w:numPr>
        <w:tabs>
          <w:tab w:val="left" w:pos="576"/>
          <w:tab w:val="left" w:pos="577"/>
        </w:tabs>
        <w:spacing w:before="13" w:after="0" w:line="240" w:lineRule="auto"/>
        <w:ind w:left="576" w:right="0" w:hanging="421"/>
        <w:jc w:val="left"/>
      </w:pPr>
      <w:r>
        <w:t>电磁兼容性能</w:t>
      </w:r>
    </w:p>
    <w:p>
      <w:pPr>
        <w:pStyle w:val="6"/>
        <w:spacing w:before="60"/>
        <w:ind w:left="576"/>
      </w:pPr>
      <w:r>
        <w:t xml:space="preserve">抑制高频干扰、静电放电、快速瞬变干扰、雷击浪涌等指标都达到 </w:t>
      </w:r>
      <w:r>
        <w:rPr>
          <w:rFonts w:ascii="Times New Roman" w:eastAsia="Times New Roman"/>
        </w:rPr>
        <w:t xml:space="preserve">4 </w:t>
      </w:r>
      <w:r>
        <w:t>级标准。</w:t>
      </w:r>
    </w:p>
    <w:p>
      <w:pPr>
        <w:pStyle w:val="5"/>
        <w:numPr>
          <w:ilvl w:val="0"/>
          <w:numId w:val="2"/>
        </w:numPr>
        <w:tabs>
          <w:tab w:val="left" w:pos="576"/>
          <w:tab w:val="left" w:pos="577"/>
        </w:tabs>
        <w:spacing w:before="59" w:after="0" w:line="240" w:lineRule="auto"/>
        <w:ind w:left="576" w:right="0" w:hanging="421"/>
        <w:jc w:val="left"/>
      </w:pPr>
      <w:r>
        <w:t>环境条件</w:t>
      </w:r>
    </w:p>
    <w:p>
      <w:pPr>
        <w:pStyle w:val="6"/>
        <w:spacing w:before="97"/>
        <w:ind w:left="576"/>
      </w:pPr>
      <w:r>
        <w:rPr>
          <w:rFonts w:ascii="Times New Roman" w:eastAsia="Times New Roman"/>
        </w:rPr>
        <w:t>1</w:t>
      </w:r>
      <w:r>
        <w:t>〉 工作环境</w:t>
      </w:r>
    </w:p>
    <w:p>
      <w:pPr>
        <w:pStyle w:val="6"/>
        <w:spacing w:before="132"/>
        <w:ind w:left="937"/>
      </w:pPr>
      <w:r>
        <w:t>正常工作温度：</w:t>
      </w:r>
      <w:r>
        <w:rPr>
          <w:rFonts w:ascii="Times New Roman" w:hAnsi="Times New Roman" w:eastAsia="Times New Roman"/>
        </w:rPr>
        <w:t>-25</w:t>
      </w:r>
      <w:r>
        <w:rPr>
          <w:rFonts w:hint="eastAsia" w:ascii="新宋体" w:hAnsi="新宋体" w:eastAsia="新宋体"/>
        </w:rPr>
        <w:t>℃</w:t>
      </w:r>
      <w:r>
        <w:t>～</w:t>
      </w:r>
      <w:r>
        <w:rPr>
          <w:rFonts w:ascii="Times New Roman" w:hAnsi="Times New Roman" w:eastAsia="Times New Roman"/>
        </w:rPr>
        <w:t>+60</w:t>
      </w:r>
      <w:r>
        <w:rPr>
          <w:rFonts w:hint="eastAsia" w:ascii="新宋体" w:hAnsi="新宋体" w:eastAsia="新宋体"/>
        </w:rPr>
        <w:t>℃</w:t>
      </w:r>
      <w:r>
        <w:t>，极限工作温度：</w:t>
      </w:r>
      <w:r>
        <w:rPr>
          <w:rFonts w:ascii="Times New Roman" w:hAnsi="Times New Roman" w:eastAsia="Times New Roman"/>
        </w:rPr>
        <w:t>-30</w:t>
      </w:r>
      <w:r>
        <w:rPr>
          <w:rFonts w:hint="eastAsia" w:ascii="新宋体" w:hAnsi="新宋体" w:eastAsia="新宋体"/>
        </w:rPr>
        <w:t>℃</w:t>
      </w:r>
      <w:r>
        <w:t>～</w:t>
      </w:r>
      <w:r>
        <w:rPr>
          <w:rFonts w:ascii="Times New Roman" w:hAnsi="Times New Roman" w:eastAsia="Times New Roman"/>
        </w:rPr>
        <w:t>+65</w:t>
      </w:r>
      <w:r>
        <w:rPr>
          <w:rFonts w:hint="eastAsia" w:ascii="新宋体" w:hAnsi="新宋体" w:eastAsia="新宋体"/>
        </w:rPr>
        <w:t>℃</w:t>
      </w:r>
      <w:r>
        <w:t>；相对湿度：</w:t>
      </w:r>
      <w:r>
        <w:rPr>
          <w:rFonts w:ascii="Times New Roman" w:hAnsi="Times New Roman" w:eastAsia="Times New Roman"/>
        </w:rPr>
        <w:t>10%</w:t>
      </w:r>
      <w:r>
        <w:t>～</w:t>
      </w:r>
    </w:p>
    <w:p>
      <w:pPr>
        <w:pStyle w:val="6"/>
        <w:spacing w:before="96"/>
        <w:ind w:left="577"/>
      </w:pPr>
      <w:r>
        <w:rPr>
          <w:rFonts w:ascii="Times New Roman" w:eastAsia="Times New Roman"/>
        </w:rPr>
        <w:t>100%</w:t>
      </w:r>
      <w:r>
        <w:t>；大气压：</w:t>
      </w:r>
      <w:r>
        <w:rPr>
          <w:rFonts w:ascii="Times New Roman" w:eastAsia="Times New Roman"/>
        </w:rPr>
        <w:t>66</w:t>
      </w:r>
      <w:r>
        <w:t>～</w:t>
      </w:r>
      <w:r>
        <w:rPr>
          <w:rFonts w:ascii="Times New Roman" w:eastAsia="Times New Roman"/>
        </w:rPr>
        <w:t>106kPa</w:t>
      </w:r>
      <w:r>
        <w:t>。</w:t>
      </w:r>
    </w:p>
    <w:p>
      <w:pPr>
        <w:pStyle w:val="6"/>
        <w:spacing w:before="132"/>
        <w:ind w:left="577"/>
      </w:pPr>
      <w:r>
        <w:rPr>
          <w:rFonts w:ascii="Times New Roman" w:eastAsia="Times New Roman"/>
        </w:rPr>
        <w:t>2</w:t>
      </w:r>
      <w:r>
        <w:t>〉 存储环境</w:t>
      </w:r>
    </w:p>
    <w:p>
      <w:pPr>
        <w:pStyle w:val="6"/>
        <w:spacing w:before="133"/>
        <w:ind w:left="937"/>
      </w:pPr>
      <w:r>
        <w:t>存储温度：</w:t>
      </w:r>
      <w:r>
        <w:rPr>
          <w:rFonts w:ascii="Times New Roman" w:hAnsi="Times New Roman" w:eastAsia="Times New Roman"/>
        </w:rPr>
        <w:t>-35</w:t>
      </w:r>
      <w:r>
        <w:rPr>
          <w:rFonts w:hint="eastAsia" w:ascii="新宋体" w:hAnsi="新宋体" w:eastAsia="新宋体"/>
        </w:rPr>
        <w:t>℃</w:t>
      </w:r>
      <w:r>
        <w:rPr>
          <w:rFonts w:ascii="Times New Roman" w:hAnsi="Times New Roman" w:eastAsia="Times New Roman"/>
        </w:rPr>
        <w:t>~70</w:t>
      </w:r>
      <w:r>
        <w:rPr>
          <w:rFonts w:hint="eastAsia" w:ascii="新宋体" w:hAnsi="新宋体" w:eastAsia="新宋体"/>
        </w:rPr>
        <w:t>℃</w:t>
      </w:r>
      <w:r>
        <w:t>，相对湿度≤</w:t>
      </w:r>
      <w:r>
        <w:rPr>
          <w:rFonts w:ascii="Times New Roman" w:hAnsi="Times New Roman" w:eastAsia="Times New Roman"/>
        </w:rPr>
        <w:t>50%</w:t>
      </w:r>
      <w:r>
        <w:t>。</w:t>
      </w:r>
    </w:p>
    <w:p>
      <w:pPr>
        <w:pStyle w:val="5"/>
        <w:numPr>
          <w:ilvl w:val="0"/>
          <w:numId w:val="2"/>
        </w:numPr>
        <w:tabs>
          <w:tab w:val="left" w:pos="577"/>
          <w:tab w:val="left" w:pos="578"/>
        </w:tabs>
        <w:spacing w:before="58" w:after="0" w:line="240" w:lineRule="auto"/>
        <w:ind w:left="577" w:right="0" w:hanging="421"/>
        <w:jc w:val="left"/>
      </w:pPr>
      <w:r>
        <w:t>整机功耗</w:t>
      </w:r>
    </w:p>
    <w:p>
      <w:pPr>
        <w:pStyle w:val="6"/>
        <w:spacing w:before="61"/>
        <w:ind w:left="577"/>
      </w:pPr>
      <w:r>
        <w:t>正常工作时，整机功耗≤10W（最大配置</w:t>
      </w:r>
      <w:r>
        <w:rPr>
          <w:spacing w:val="-105"/>
        </w:rPr>
        <w:t>）</w:t>
      </w:r>
      <w:r>
        <w:t>。</w:t>
      </w:r>
    </w:p>
    <w:p>
      <w:pPr>
        <w:pStyle w:val="5"/>
        <w:numPr>
          <w:ilvl w:val="0"/>
          <w:numId w:val="2"/>
        </w:numPr>
        <w:tabs>
          <w:tab w:val="left" w:pos="577"/>
          <w:tab w:val="left" w:pos="578"/>
        </w:tabs>
        <w:spacing w:before="67" w:after="0" w:line="240" w:lineRule="auto"/>
        <w:ind w:left="577" w:right="0" w:hanging="421"/>
        <w:jc w:val="left"/>
        <w:rPr>
          <w:rFonts w:ascii="Times New Roman" w:hAnsi="Times New Roman"/>
        </w:rPr>
      </w:pPr>
      <w:r>
        <w:rPr>
          <w:rFonts w:ascii="Times New Roman" w:hAnsi="Times New Roman"/>
        </w:rPr>
        <w:t>MTBF</w:t>
      </w:r>
    </w:p>
    <w:p>
      <w:pPr>
        <w:pStyle w:val="6"/>
        <w:spacing w:before="51"/>
        <w:ind w:left="577"/>
      </w:pPr>
      <w:r>
        <w:rPr>
          <w:rFonts w:ascii="Times New Roman" w:hAnsi="Times New Roman" w:eastAsia="Times New Roman"/>
        </w:rPr>
        <w:t xml:space="preserve">MTBF≥100000 </w:t>
      </w:r>
      <w:r>
        <w:t>小时。</w:t>
      </w:r>
    </w:p>
    <w:p>
      <w:pPr>
        <w:pStyle w:val="5"/>
        <w:numPr>
          <w:ilvl w:val="0"/>
          <w:numId w:val="2"/>
        </w:numPr>
        <w:tabs>
          <w:tab w:val="left" w:pos="577"/>
          <w:tab w:val="left" w:pos="578"/>
        </w:tabs>
        <w:spacing w:before="59" w:after="0" w:line="240" w:lineRule="auto"/>
        <w:ind w:left="577" w:right="0" w:hanging="421"/>
        <w:jc w:val="left"/>
      </w:pPr>
      <w:r>
        <w:t>终端结构</w:t>
      </w:r>
    </w:p>
    <w:p>
      <w:pPr>
        <w:pStyle w:val="6"/>
        <w:spacing w:before="13" w:line="302" w:lineRule="auto"/>
        <w:ind w:left="577" w:right="252"/>
      </w:pPr>
      <w:r>
        <w:t>机架式结构（3U,19″德国进口标准工业机箱</w:t>
      </w:r>
      <w:r>
        <w:rPr>
          <w:spacing w:val="-104"/>
        </w:rPr>
        <w:t>）</w:t>
      </w:r>
      <w:r>
        <w:t>，尺寸为：43</w:t>
      </w:r>
      <w:r>
        <w:rPr>
          <w:spacing w:val="-1"/>
        </w:rPr>
        <w:t>7</w:t>
      </w:r>
      <w:r>
        <w:t>mm×2</w:t>
      </w:r>
      <w:r>
        <w:rPr>
          <w:spacing w:val="-1"/>
        </w:rPr>
        <w:t>6</w:t>
      </w:r>
      <w:r>
        <w:t>2mm</w:t>
      </w:r>
      <w:r>
        <w:rPr>
          <w:spacing w:val="-2"/>
        </w:rPr>
        <w:t>×</w:t>
      </w:r>
      <w:r>
        <w:t>1</w:t>
      </w:r>
      <w:r>
        <w:rPr>
          <w:spacing w:val="-1"/>
        </w:rPr>
        <w:t>3</w:t>
      </w:r>
      <w:r>
        <w:t>2mm（长×宽×高</w:t>
      </w:r>
      <w:r>
        <w:rPr>
          <w:spacing w:val="-105"/>
        </w:rPr>
        <w:t>）</w:t>
      </w:r>
      <w:r>
        <w:t>。</w:t>
      </w:r>
    </w:p>
    <w:p>
      <w:pPr>
        <w:pStyle w:val="2"/>
        <w:numPr>
          <w:ilvl w:val="0"/>
          <w:numId w:val="1"/>
        </w:numPr>
        <w:tabs>
          <w:tab w:val="left" w:pos="589"/>
          <w:tab w:val="left" w:pos="590"/>
        </w:tabs>
        <w:spacing w:before="123" w:after="0" w:line="240" w:lineRule="auto"/>
        <w:ind w:left="589" w:right="0" w:hanging="433"/>
        <w:jc w:val="left"/>
      </w:pPr>
      <w:bookmarkStart w:id="20" w:name="2 安装 "/>
      <w:bookmarkEnd w:id="20"/>
      <w:bookmarkStart w:id="21" w:name="2 安装 "/>
      <w:bookmarkEnd w:id="21"/>
      <w:r>
        <w:t>安装</w:t>
      </w:r>
    </w:p>
    <w:p>
      <w:pPr>
        <w:pStyle w:val="3"/>
        <w:numPr>
          <w:ilvl w:val="1"/>
          <w:numId w:val="1"/>
        </w:numPr>
        <w:tabs>
          <w:tab w:val="left" w:pos="733"/>
          <w:tab w:val="left" w:pos="734"/>
        </w:tabs>
        <w:spacing w:before="215" w:after="0" w:line="240" w:lineRule="auto"/>
        <w:ind w:left="733" w:right="0" w:hanging="577"/>
        <w:jc w:val="left"/>
      </w:pPr>
      <w:bookmarkStart w:id="22" w:name="2.1 安装终端 "/>
      <w:bookmarkEnd w:id="22"/>
      <w:bookmarkStart w:id="23" w:name="2.1 安装终端 "/>
      <w:bookmarkEnd w:id="23"/>
      <w:r>
        <w:t>安装终端</w:t>
      </w:r>
    </w:p>
    <w:p>
      <w:pPr>
        <w:pStyle w:val="6"/>
        <w:spacing w:before="5"/>
        <w:rPr>
          <w:rFonts w:ascii="黑体"/>
          <w:b/>
          <w:sz w:val="19"/>
        </w:rPr>
      </w:pPr>
    </w:p>
    <w:p>
      <w:pPr>
        <w:pStyle w:val="6"/>
        <w:spacing w:line="326" w:lineRule="auto"/>
        <w:ind w:left="157" w:right="253" w:firstLine="420"/>
      </w:pPr>
      <w:r>
        <w:rPr>
          <w:spacing w:val="-14"/>
        </w:rPr>
        <w:t xml:space="preserve">终端为 </w:t>
      </w:r>
      <w:r>
        <w:t>3U</w:t>
      </w:r>
      <w:r>
        <w:rPr>
          <w:spacing w:val="-28"/>
        </w:rPr>
        <w:t>、</w:t>
      </w:r>
      <w:r>
        <w:t>19″</w:t>
      </w:r>
      <w:r>
        <w:rPr>
          <w:spacing w:val="-9"/>
        </w:rPr>
        <w:t xml:space="preserve">标准工业机箱，可安装在标准配电表屏上，如图 </w:t>
      </w:r>
      <w:r>
        <w:rPr>
          <w:rFonts w:ascii="Times New Roman" w:hAnsi="Times New Roman" w:eastAsia="Times New Roman"/>
        </w:rPr>
        <w:t xml:space="preserve">2-1 </w:t>
      </w:r>
      <w:r>
        <w:rPr>
          <w:spacing w:val="-5"/>
        </w:rPr>
        <w:t>所示，按以下步骤安装终端。</w:t>
      </w:r>
    </w:p>
    <w:p>
      <w:pPr>
        <w:pStyle w:val="6"/>
        <w:spacing w:before="35"/>
        <w:ind w:left="112"/>
      </w:pPr>
      <w:r>
        <w:rPr>
          <w:rFonts w:ascii="Times New Roman" w:eastAsia="Times New Roman"/>
        </w:rPr>
        <w:t>1</w:t>
      </w:r>
      <w:r>
        <w:t>〉 打开产品包装</w:t>
      </w:r>
    </w:p>
    <w:p>
      <w:pPr>
        <w:pStyle w:val="6"/>
        <w:spacing w:before="169"/>
        <w:ind w:left="112"/>
      </w:pPr>
      <w:r>
        <w:rPr>
          <w:rFonts w:ascii="Times New Roman" w:eastAsia="Times New Roman"/>
        </w:rPr>
        <w:t>2</w:t>
      </w:r>
      <w:r>
        <w:t>〉 在电表屏上选择易于操作的位置，拆下一个机位的挡板。</w:t>
      </w:r>
    </w:p>
    <w:p>
      <w:pPr>
        <w:pStyle w:val="6"/>
        <w:spacing w:before="169"/>
        <w:ind w:left="112"/>
      </w:pPr>
      <w:r>
        <w:rPr>
          <w:rFonts w:ascii="Times New Roman" w:eastAsia="Times New Roman"/>
        </w:rPr>
        <w:t>3</w:t>
      </w:r>
      <w:r>
        <w:t>〉 两手抓住终端的把手将其沿着导轨推入表屏，并拧紧左右两边的固定螺钉。</w:t>
      </w:r>
    </w:p>
    <w:p>
      <w:pPr>
        <w:pStyle w:val="6"/>
        <w:spacing w:before="169"/>
        <w:ind w:left="112"/>
      </w:pPr>
      <w:r>
        <w:rPr>
          <w:rFonts w:ascii="Times New Roman" w:eastAsia="Times New Roman"/>
        </w:rPr>
        <w:t>4</w:t>
      </w:r>
      <w:r>
        <w:t xml:space="preserve">〉 按要求将各接线端子接入终端，详细方法见第 </w:t>
      </w:r>
      <w:r>
        <w:rPr>
          <w:rFonts w:ascii="Times New Roman" w:eastAsia="Times New Roman"/>
        </w:rPr>
        <w:t xml:space="preserve">2.2 </w:t>
      </w:r>
      <w:r>
        <w:t>节</w:t>
      </w:r>
      <w:r>
        <w:rPr>
          <w:rFonts w:ascii="Times New Roman" w:eastAsia="Times New Roman"/>
        </w:rPr>
        <w:t>~</w:t>
      </w:r>
      <w:r>
        <w:t xml:space="preserve">第 </w:t>
      </w:r>
      <w:r>
        <w:rPr>
          <w:rFonts w:ascii="Times New Roman" w:eastAsia="Times New Roman"/>
        </w:rPr>
        <w:t xml:space="preserve">2.5 </w:t>
      </w:r>
      <w:r>
        <w:t>节。</w:t>
      </w:r>
    </w:p>
    <w:p>
      <w:pPr>
        <w:spacing w:after="0"/>
        <w:sectPr>
          <w:pgSz w:w="11910" w:h="16840"/>
          <w:pgMar w:top="1060" w:right="1540" w:bottom="780" w:left="1640" w:header="588" w:footer="581" w:gutter="0"/>
        </w:sectPr>
      </w:pPr>
    </w:p>
    <w:p>
      <w:pPr>
        <w:pStyle w:val="6"/>
        <w:spacing w:before="151"/>
        <w:ind w:left="111"/>
      </w:pPr>
      <w:bookmarkStart w:id="24" w:name="_bookmark5"/>
      <w:bookmarkEnd w:id="24"/>
      <w:r>
        <w:rPr>
          <w:rFonts w:ascii="Times New Roman" w:eastAsia="Times New Roman"/>
        </w:rPr>
        <w:t>5</w:t>
      </w:r>
      <w:r>
        <w:t>〉 将终端上电，开始参数设置和调试工作。</w:t>
      </w:r>
    </w:p>
    <w:p>
      <w:pPr>
        <w:pStyle w:val="2"/>
        <w:spacing w:before="60"/>
        <w:rPr>
          <w:rFonts w:hint="eastAsia" w:ascii="宋体" w:eastAsia="宋体"/>
        </w:rPr>
      </w:pPr>
      <w:r>
        <w:rPr>
          <w:rFonts w:hint="eastAsia" w:ascii="宋体" w:eastAsia="宋体"/>
          <w:u w:val="single"/>
        </w:rPr>
        <w:t>警告：</w:t>
      </w:r>
    </w:p>
    <w:p>
      <w:pPr>
        <w:spacing w:before="32" w:line="285" w:lineRule="auto"/>
        <w:ind w:left="157" w:right="250" w:firstLine="420"/>
        <w:jc w:val="left"/>
        <w:rPr>
          <w:b/>
          <w:sz w:val="21"/>
        </w:rPr>
      </w:pPr>
      <w:r>
        <w:rPr>
          <w:b/>
          <w:sz w:val="21"/>
          <w:u w:val="single"/>
        </w:rPr>
        <w:t>请严格按照电力部门的有关操作规程及本终端操作说明来安装，并且终端不能沾水， 以免引起人员伤害或设备损毁。</w:t>
      </w:r>
    </w:p>
    <w:p>
      <w:pPr>
        <w:pStyle w:val="6"/>
        <w:rPr>
          <w:b/>
          <w:sz w:val="20"/>
        </w:rPr>
      </w:pPr>
    </w:p>
    <w:p>
      <w:pPr>
        <w:pStyle w:val="6"/>
        <w:spacing w:before="2"/>
        <w:rPr>
          <w:b/>
          <w:sz w:val="19"/>
        </w:rPr>
      </w:pPr>
      <w:r>
        <w:drawing>
          <wp:anchor distT="0" distB="0" distL="0" distR="0" simplePos="0" relativeHeight="1024" behindDoc="0" locked="0" layoutInCell="1" allowOverlap="1">
            <wp:simplePos x="0" y="0"/>
            <wp:positionH relativeFrom="page">
              <wp:posOffset>1445260</wp:posOffset>
            </wp:positionH>
            <wp:positionV relativeFrom="paragraph">
              <wp:posOffset>180975</wp:posOffset>
            </wp:positionV>
            <wp:extent cx="4700905" cy="4747895"/>
            <wp:effectExtent l="0" t="0" r="0" b="0"/>
            <wp:wrapTopAndBottom/>
            <wp:docPr id="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4.png"/>
                    <pic:cNvPicPr>
                      <a:picLocks noChangeAspect="1"/>
                    </pic:cNvPicPr>
                  </pic:nvPicPr>
                  <pic:blipFill>
                    <a:blip r:embed="rId66" cstate="print"/>
                    <a:stretch>
                      <a:fillRect/>
                    </a:stretch>
                  </pic:blipFill>
                  <pic:spPr>
                    <a:xfrm>
                      <a:off x="0" y="0"/>
                      <a:ext cx="4701094" cy="4748022"/>
                    </a:xfrm>
                    <a:prstGeom prst="rect">
                      <a:avLst/>
                    </a:prstGeom>
                  </pic:spPr>
                </pic:pic>
              </a:graphicData>
            </a:graphic>
          </wp:anchor>
        </w:drawing>
      </w:r>
    </w:p>
    <w:p>
      <w:pPr>
        <w:pStyle w:val="6"/>
        <w:rPr>
          <w:b/>
          <w:sz w:val="20"/>
        </w:rPr>
      </w:pPr>
    </w:p>
    <w:p>
      <w:pPr>
        <w:spacing w:after="0"/>
        <w:rPr>
          <w:sz w:val="20"/>
        </w:rPr>
        <w:sectPr>
          <w:pgSz w:w="11910" w:h="16840"/>
          <w:pgMar w:top="1060" w:right="1540" w:bottom="780" w:left="1640" w:header="588" w:footer="581" w:gutter="0"/>
        </w:sectPr>
      </w:pPr>
    </w:p>
    <w:p>
      <w:pPr>
        <w:pStyle w:val="6"/>
        <w:rPr>
          <w:b/>
          <w:sz w:val="26"/>
        </w:rPr>
      </w:pPr>
    </w:p>
    <w:p>
      <w:pPr>
        <w:pStyle w:val="6"/>
        <w:spacing w:before="6"/>
        <w:rPr>
          <w:b/>
          <w:sz w:val="29"/>
        </w:rPr>
      </w:pPr>
    </w:p>
    <w:p>
      <w:pPr>
        <w:pStyle w:val="10"/>
        <w:numPr>
          <w:ilvl w:val="1"/>
          <w:numId w:val="1"/>
        </w:numPr>
        <w:tabs>
          <w:tab w:val="left" w:pos="733"/>
          <w:tab w:val="left" w:pos="734"/>
        </w:tabs>
        <w:spacing w:before="0" w:after="0" w:line="240" w:lineRule="auto"/>
        <w:ind w:left="733" w:right="0" w:hanging="577"/>
        <w:jc w:val="left"/>
        <w:rPr>
          <w:rFonts w:hint="eastAsia" w:ascii="黑体" w:eastAsia="黑体"/>
          <w:b/>
          <w:sz w:val="24"/>
        </w:rPr>
      </w:pPr>
      <w:bookmarkStart w:id="25" w:name="2.2 接线说明 "/>
      <w:bookmarkEnd w:id="25"/>
      <w:bookmarkStart w:id="26" w:name="2.2 接线说明 "/>
      <w:bookmarkEnd w:id="26"/>
      <w:r>
        <w:rPr>
          <w:rFonts w:hint="eastAsia" w:ascii="黑体" w:eastAsia="黑体"/>
          <w:b/>
          <w:sz w:val="24"/>
        </w:rPr>
        <w:t>接线说明</w:t>
      </w:r>
    </w:p>
    <w:p>
      <w:pPr>
        <w:pStyle w:val="6"/>
        <w:spacing w:before="5"/>
        <w:rPr>
          <w:rFonts w:ascii="黑体"/>
          <w:b/>
          <w:sz w:val="19"/>
        </w:rPr>
      </w:pPr>
      <w:r>
        <w:br w:type="column"/>
      </w:r>
    </w:p>
    <w:p>
      <w:pPr>
        <w:spacing w:before="1"/>
        <w:ind w:left="157" w:right="0" w:firstLine="0"/>
        <w:jc w:val="left"/>
        <w:rPr>
          <w:b/>
          <w:sz w:val="21"/>
        </w:rPr>
      </w:pPr>
      <w:r>
        <w:rPr>
          <w:b/>
          <w:sz w:val="21"/>
        </w:rPr>
        <w:t>图 2-1 终端外型安装尺寸示意图</w:t>
      </w:r>
    </w:p>
    <w:p>
      <w:pPr>
        <w:spacing w:after="0"/>
        <w:jc w:val="left"/>
        <w:rPr>
          <w:sz w:val="21"/>
        </w:rPr>
        <w:sectPr>
          <w:type w:val="continuous"/>
          <w:pgSz w:w="11910" w:h="16840"/>
          <w:pgMar w:top="1060" w:right="1540" w:bottom="780" w:left="1640" w:header="720" w:footer="720" w:gutter="0"/>
          <w:cols w:equalWidth="0" w:num="2">
            <w:col w:w="1739" w:space="941"/>
            <w:col w:w="6050"/>
          </w:cols>
        </w:sectPr>
      </w:pPr>
    </w:p>
    <w:p>
      <w:pPr>
        <w:pStyle w:val="6"/>
        <w:spacing w:before="8"/>
        <w:rPr>
          <w:b/>
          <w:sz w:val="9"/>
        </w:rPr>
      </w:pPr>
    </w:p>
    <w:p>
      <w:pPr>
        <w:pStyle w:val="6"/>
        <w:spacing w:before="77"/>
        <w:ind w:left="577"/>
      </w:pPr>
      <w:r>
        <w:t xml:space="preserve">终端所有接线端子均位于终端背部，如图 </w:t>
      </w:r>
      <w:r>
        <w:rPr>
          <w:rFonts w:ascii="Times New Roman" w:eastAsia="Times New Roman"/>
        </w:rPr>
        <w:t xml:space="preserve">2-2 </w:t>
      </w:r>
      <w:r>
        <w:t>所示。</w:t>
      </w:r>
    </w:p>
    <w:p>
      <w:pPr>
        <w:spacing w:after="0"/>
        <w:sectPr>
          <w:type w:val="continuous"/>
          <w:pgSz w:w="11910" w:h="16840"/>
          <w:pgMar w:top="1060" w:right="1540" w:bottom="780" w:left="1640" w:header="720" w:footer="720" w:gutter="0"/>
        </w:sectPr>
      </w:pPr>
    </w:p>
    <w:p>
      <w:pPr>
        <w:pStyle w:val="6"/>
        <w:rPr>
          <w:rFonts w:ascii="Times New Roman"/>
          <w:sz w:val="20"/>
        </w:rPr>
      </w:pPr>
      <w:r>
        <w:pict>
          <v:shape id="_x0000_s1097" o:spid="_x0000_s1097" o:spt="202" type="#_x0000_t202" style="position:absolute;left:0pt;margin-left:414.6pt;margin-top:334.35pt;height:150.45pt;width:13.65pt;mso-position-horizontal-relative:page;mso-position-vertical-relative:page;z-index:251663360;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66" w:lineRule="exact"/>
                    <w:ind w:left="20" w:right="0" w:firstLine="0"/>
                    <w:jc w:val="left"/>
                    <w:rPr>
                      <w:b/>
                      <w:sz w:val="21"/>
                    </w:rPr>
                  </w:pPr>
                  <w:r>
                    <w:rPr>
                      <w:b/>
                      <w:sz w:val="21"/>
                    </w:rPr>
                    <w:t xml:space="preserve">图 </w:t>
                  </w:r>
                  <w:r>
                    <w:rPr>
                      <w:rFonts w:ascii="Times New Roman" w:eastAsia="Times New Roman"/>
                      <w:b/>
                      <w:sz w:val="21"/>
                    </w:rPr>
                    <w:t xml:space="preserve">2-2 </w:t>
                  </w:r>
                  <w:r>
                    <w:rPr>
                      <w:b/>
                      <w:sz w:val="21"/>
                    </w:rPr>
                    <w:t>终端背板接线端子示意图</w:t>
                  </w:r>
                </w:p>
              </w:txbxContent>
            </v:textbox>
          </v:shape>
        </w:pict>
      </w:r>
    </w:p>
    <w:p>
      <w:pPr>
        <w:pStyle w:val="6"/>
        <w:spacing w:before="8"/>
        <w:rPr>
          <w:rFonts w:ascii="Times New Roman"/>
          <w:sz w:val="14"/>
        </w:rPr>
      </w:pPr>
    </w:p>
    <w:p>
      <w:pPr>
        <w:pStyle w:val="6"/>
        <w:ind w:left="319"/>
        <w:rPr>
          <w:rFonts w:ascii="Times New Roman"/>
          <w:sz w:val="20"/>
        </w:rPr>
      </w:pPr>
      <w:r>
        <w:rPr>
          <w:rFonts w:ascii="Times New Roman"/>
          <w:sz w:val="20"/>
        </w:rPr>
        <w:drawing>
          <wp:inline distT="0" distB="0" distL="0" distR="0">
            <wp:extent cx="3638550" cy="8394700"/>
            <wp:effectExtent l="0" t="0" r="0" b="0"/>
            <wp:docPr id="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5.png"/>
                    <pic:cNvPicPr>
                      <a:picLocks noChangeAspect="1"/>
                    </pic:cNvPicPr>
                  </pic:nvPicPr>
                  <pic:blipFill>
                    <a:blip r:embed="rId67" cstate="print"/>
                    <a:stretch>
                      <a:fillRect/>
                    </a:stretch>
                  </pic:blipFill>
                  <pic:spPr>
                    <a:xfrm>
                      <a:off x="0" y="0"/>
                      <a:ext cx="3638879" cy="8395049"/>
                    </a:xfrm>
                    <a:prstGeom prst="rect">
                      <a:avLst/>
                    </a:prstGeom>
                  </pic:spPr>
                </pic:pic>
              </a:graphicData>
            </a:graphic>
          </wp:inline>
        </w:drawing>
      </w:r>
    </w:p>
    <w:p>
      <w:pPr>
        <w:spacing w:after="0"/>
        <w:rPr>
          <w:rFonts w:ascii="Times New Roman"/>
          <w:sz w:val="20"/>
        </w:rPr>
        <w:sectPr>
          <w:pgSz w:w="11910" w:h="16840"/>
          <w:pgMar w:top="1060" w:right="1540" w:bottom="780" w:left="1640" w:header="588" w:footer="581" w:gutter="0"/>
        </w:sectPr>
      </w:pPr>
    </w:p>
    <w:p>
      <w:pPr>
        <w:pStyle w:val="10"/>
        <w:numPr>
          <w:ilvl w:val="1"/>
          <w:numId w:val="1"/>
        </w:numPr>
        <w:tabs>
          <w:tab w:val="left" w:pos="733"/>
          <w:tab w:val="left" w:pos="734"/>
        </w:tabs>
        <w:spacing w:before="68" w:after="0" w:line="240" w:lineRule="auto"/>
        <w:ind w:left="733" w:right="0" w:hanging="577"/>
        <w:jc w:val="left"/>
        <w:rPr>
          <w:rFonts w:hint="eastAsia" w:ascii="黑体" w:eastAsia="黑体"/>
          <w:b/>
          <w:sz w:val="24"/>
        </w:rPr>
      </w:pPr>
      <w:bookmarkStart w:id="27" w:name="2.3 电源 "/>
      <w:bookmarkEnd w:id="27"/>
      <w:bookmarkStart w:id="28" w:name="_bookmark6"/>
      <w:bookmarkEnd w:id="28"/>
      <w:bookmarkStart w:id="29" w:name="_bookmark6"/>
      <w:bookmarkEnd w:id="29"/>
      <w:r>
        <w:rPr>
          <w:rFonts w:hint="eastAsia" w:ascii="黑体" w:eastAsia="黑体"/>
          <w:b/>
          <w:sz w:val="24"/>
        </w:rPr>
        <w:t>电源</w:t>
      </w:r>
    </w:p>
    <w:p>
      <w:pPr>
        <w:pStyle w:val="6"/>
        <w:spacing w:before="200" w:line="304" w:lineRule="auto"/>
        <w:ind w:left="157" w:right="157" w:firstLine="420"/>
      </w:pPr>
      <w:r>
        <w:rPr>
          <w:spacing w:val="-9"/>
        </w:rPr>
        <w:t xml:space="preserve">终端采用交、直流双模块双路同时供电方式，通过一个 </w:t>
      </w:r>
      <w:r>
        <w:rPr>
          <w:rFonts w:ascii="Times New Roman" w:hAnsi="Times New Roman" w:eastAsia="Times New Roman"/>
        </w:rPr>
        <w:t xml:space="preserve">4 </w:t>
      </w:r>
      <w:r>
        <w:rPr>
          <w:spacing w:val="-3"/>
        </w:rPr>
        <w:t>针电源接线端子接入，直流接</w:t>
      </w:r>
      <w:r>
        <w:rPr>
          <w:spacing w:val="-6"/>
        </w:rPr>
        <w:t xml:space="preserve">线可不分极性，电源线最大接入线径为 </w:t>
      </w:r>
      <w:r>
        <w:rPr>
          <w:rFonts w:ascii="Times New Roman" w:hAnsi="Times New Roman" w:eastAsia="Times New Roman"/>
        </w:rPr>
        <w:t>Φ3mm</w:t>
      </w:r>
      <w:r>
        <w:rPr>
          <w:spacing w:val="-1"/>
        </w:rPr>
        <w:t>，其中任一路电源掉电均不会影响设备工作。</w:t>
      </w:r>
      <w:r>
        <w:t>根据现场情况可选择：</w:t>
      </w:r>
      <w:r>
        <w:rPr>
          <w:rFonts w:ascii="Times New Roman" w:hAnsi="Times New Roman" w:eastAsia="Times New Roman"/>
        </w:rPr>
        <w:t>AC85V</w:t>
      </w:r>
      <w:r>
        <w:t>～</w:t>
      </w:r>
      <w:r>
        <w:rPr>
          <w:rFonts w:ascii="Times New Roman" w:hAnsi="Times New Roman" w:eastAsia="Times New Roman"/>
        </w:rPr>
        <w:t xml:space="preserve">AC285V </w:t>
      </w:r>
      <w:r>
        <w:rPr>
          <w:spacing w:val="-27"/>
        </w:rPr>
        <w:t xml:space="preserve">或 </w:t>
      </w:r>
      <w:r>
        <w:rPr>
          <w:rFonts w:ascii="Times New Roman" w:hAnsi="Times New Roman" w:eastAsia="Times New Roman"/>
        </w:rPr>
        <w:t>DC100V</w:t>
      </w:r>
      <w:r>
        <w:t>～</w:t>
      </w:r>
      <w:r>
        <w:rPr>
          <w:rFonts w:ascii="Times New Roman" w:hAnsi="Times New Roman" w:eastAsia="Times New Roman"/>
        </w:rPr>
        <w:t>DC375V</w:t>
      </w:r>
      <w:r>
        <w:t>。</w:t>
      </w:r>
    </w:p>
    <w:p>
      <w:pPr>
        <w:pStyle w:val="3"/>
        <w:numPr>
          <w:ilvl w:val="1"/>
          <w:numId w:val="1"/>
        </w:numPr>
        <w:tabs>
          <w:tab w:val="left" w:pos="733"/>
          <w:tab w:val="left" w:pos="734"/>
        </w:tabs>
        <w:spacing w:before="117" w:after="0" w:line="240" w:lineRule="auto"/>
        <w:ind w:left="733" w:right="0" w:hanging="577"/>
        <w:jc w:val="left"/>
        <w:rPr>
          <w:rFonts w:ascii="Arial" w:eastAsia="Arial"/>
        </w:rPr>
      </w:pPr>
      <w:bookmarkStart w:id="30" w:name="2.4 抄表RS-485 "/>
      <w:bookmarkEnd w:id="30"/>
      <w:bookmarkStart w:id="31" w:name="2.4 抄表RS-485 "/>
      <w:bookmarkEnd w:id="31"/>
      <w:r>
        <w:rPr>
          <w:spacing w:val="-21"/>
        </w:rPr>
        <w:t xml:space="preserve">抄表 </w:t>
      </w:r>
      <w:r>
        <w:rPr>
          <w:rFonts w:ascii="Arial" w:eastAsia="Arial"/>
        </w:rPr>
        <w:t>RS-485</w:t>
      </w:r>
    </w:p>
    <w:p>
      <w:pPr>
        <w:pStyle w:val="6"/>
        <w:spacing w:before="8"/>
        <w:rPr>
          <w:rFonts w:ascii="Arial"/>
          <w:b/>
        </w:rPr>
      </w:pPr>
    </w:p>
    <w:p>
      <w:pPr>
        <w:pStyle w:val="6"/>
        <w:ind w:left="577"/>
      </w:pPr>
      <w:r>
        <w:t xml:space="preserve">终端通过抄表 </w:t>
      </w:r>
      <w:r>
        <w:rPr>
          <w:rFonts w:ascii="Times New Roman" w:eastAsia="Times New Roman"/>
        </w:rPr>
        <w:t xml:space="preserve">RS-485 </w:t>
      </w:r>
      <w:r>
        <w:t xml:space="preserve">接口采集电表的数据，终端与电表之间接线如图 </w:t>
      </w:r>
      <w:r>
        <w:rPr>
          <w:rFonts w:ascii="Times New Roman" w:eastAsia="Times New Roman"/>
        </w:rPr>
        <w:t xml:space="preserve">2-3 </w:t>
      </w:r>
      <w:r>
        <w:t>所示。</w:t>
      </w:r>
    </w:p>
    <w:p>
      <w:pPr>
        <w:pStyle w:val="6"/>
        <w:rPr>
          <w:sz w:val="20"/>
        </w:rPr>
      </w:pPr>
    </w:p>
    <w:p>
      <w:pPr>
        <w:pStyle w:val="6"/>
        <w:spacing w:before="5"/>
        <w:rPr>
          <w:sz w:val="20"/>
        </w:rPr>
      </w:pPr>
      <w:r>
        <w:drawing>
          <wp:anchor distT="0" distB="0" distL="0" distR="0" simplePos="0" relativeHeight="1024" behindDoc="0" locked="0" layoutInCell="1" allowOverlap="1">
            <wp:simplePos x="0" y="0"/>
            <wp:positionH relativeFrom="page">
              <wp:posOffset>1310640</wp:posOffset>
            </wp:positionH>
            <wp:positionV relativeFrom="paragraph">
              <wp:posOffset>190500</wp:posOffset>
            </wp:positionV>
            <wp:extent cx="5095240" cy="1292225"/>
            <wp:effectExtent l="0" t="0" r="0" b="0"/>
            <wp:wrapTopAndBottom/>
            <wp:docPr id="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6.png"/>
                    <pic:cNvPicPr>
                      <a:picLocks noChangeAspect="1"/>
                    </pic:cNvPicPr>
                  </pic:nvPicPr>
                  <pic:blipFill>
                    <a:blip r:embed="rId68" cstate="print"/>
                    <a:stretch>
                      <a:fillRect/>
                    </a:stretch>
                  </pic:blipFill>
                  <pic:spPr>
                    <a:xfrm>
                      <a:off x="0" y="0"/>
                      <a:ext cx="5095537" cy="1292542"/>
                    </a:xfrm>
                    <a:prstGeom prst="rect">
                      <a:avLst/>
                    </a:prstGeom>
                  </pic:spPr>
                </pic:pic>
              </a:graphicData>
            </a:graphic>
          </wp:anchor>
        </w:drawing>
      </w:r>
    </w:p>
    <w:p>
      <w:pPr>
        <w:pStyle w:val="5"/>
        <w:spacing w:before="120"/>
        <w:ind w:left="225" w:right="218"/>
        <w:jc w:val="center"/>
      </w:pPr>
      <w:r>
        <w:rPr>
          <w:spacing w:val="-27"/>
        </w:rPr>
        <w:t xml:space="preserve">图 </w:t>
      </w:r>
      <w:r>
        <w:rPr>
          <w:rFonts w:ascii="Times New Roman" w:eastAsia="Times New Roman"/>
        </w:rPr>
        <w:t>2-3</w:t>
      </w:r>
      <w:r>
        <w:rPr>
          <w:rFonts w:ascii="Times New Roman" w:eastAsia="Times New Roman"/>
          <w:spacing w:val="52"/>
        </w:rPr>
        <w:t xml:space="preserve"> </w:t>
      </w:r>
      <w:r>
        <w:rPr>
          <w:spacing w:val="-18"/>
        </w:rPr>
        <w:t xml:space="preserve">抄表 </w:t>
      </w:r>
      <w:r>
        <w:rPr>
          <w:rFonts w:ascii="Times New Roman" w:eastAsia="Times New Roman"/>
        </w:rPr>
        <w:t xml:space="preserve">RS-485 </w:t>
      </w:r>
      <w:r>
        <w:t>接线示意图</w:t>
      </w:r>
    </w:p>
    <w:p>
      <w:pPr>
        <w:pStyle w:val="6"/>
        <w:spacing w:before="72" w:line="304" w:lineRule="auto"/>
        <w:ind w:left="157" w:right="253" w:firstLine="420"/>
        <w:jc w:val="both"/>
      </w:pPr>
      <w:r>
        <w:rPr>
          <w:spacing w:val="-5"/>
        </w:rPr>
        <w:t>其中“</w:t>
      </w:r>
      <w:r>
        <w:rPr>
          <w:rFonts w:ascii="Times New Roman" w:hAnsi="Times New Roman" w:eastAsia="Times New Roman"/>
        </w:rPr>
        <w:t>RS48</w:t>
      </w:r>
      <w:r>
        <w:rPr>
          <w:rFonts w:ascii="Times New Roman" w:hAnsi="Times New Roman" w:eastAsia="Times New Roman"/>
          <w:spacing w:val="-1"/>
        </w:rPr>
        <w:t>5</w:t>
      </w:r>
      <w:r>
        <w:t>－</w:t>
      </w:r>
      <w:r>
        <w:rPr>
          <w:rFonts w:ascii="Times New Roman" w:hAnsi="Times New Roman" w:eastAsia="Times New Roman"/>
        </w:rPr>
        <w:t>1</w:t>
      </w:r>
      <w:r>
        <w:rPr>
          <w:spacing w:val="-10"/>
        </w:rPr>
        <w:t>”和“</w:t>
      </w:r>
      <w:r>
        <w:rPr>
          <w:rFonts w:ascii="Times New Roman" w:hAnsi="Times New Roman" w:eastAsia="Times New Roman"/>
          <w:spacing w:val="-1"/>
        </w:rPr>
        <w:t>RS48</w:t>
      </w:r>
      <w:r>
        <w:rPr>
          <w:rFonts w:ascii="Times New Roman" w:hAnsi="Times New Roman" w:eastAsia="Times New Roman"/>
        </w:rPr>
        <w:t>5</w:t>
      </w:r>
      <w:r>
        <w:t>－</w:t>
      </w:r>
      <w:r>
        <w:rPr>
          <w:rFonts w:ascii="Times New Roman" w:hAnsi="Times New Roman" w:eastAsia="Times New Roman"/>
          <w:spacing w:val="-1"/>
        </w:rPr>
        <w:t>5</w:t>
      </w:r>
      <w:r>
        <w:rPr>
          <w:spacing w:val="-118"/>
        </w:rPr>
        <w:t>”</w:t>
      </w:r>
      <w:r>
        <w:t>（扩充</w:t>
      </w:r>
      <w:r>
        <w:rPr>
          <w:spacing w:val="-14"/>
        </w:rPr>
        <w:t>）</w:t>
      </w:r>
      <w:r>
        <w:rPr>
          <w:spacing w:val="-1"/>
        </w:rPr>
        <w:t>既可用作上传通道也可用来抄表</w:t>
      </w:r>
      <w:r>
        <w:t>（需在出厂前设定，出厂前默认设置为抄表通道</w:t>
      </w:r>
      <w:r>
        <w:rPr>
          <w:spacing w:val="-105"/>
        </w:rPr>
        <w:t>）</w:t>
      </w:r>
      <w:r>
        <w:t>。</w:t>
      </w:r>
    </w:p>
    <w:p>
      <w:pPr>
        <w:pStyle w:val="6"/>
        <w:spacing w:before="45" w:line="326" w:lineRule="auto"/>
        <w:ind w:left="157" w:right="169" w:firstLine="419"/>
        <w:jc w:val="both"/>
        <w:rPr>
          <w:rFonts w:ascii="Times New Roman" w:hAnsi="Times New Roman" w:eastAsia="Times New Roman"/>
        </w:rPr>
      </w:pPr>
      <w:r>
        <w:rPr>
          <w:spacing w:val="-12"/>
        </w:rPr>
        <w:t xml:space="preserve">终端抄表 </w:t>
      </w:r>
      <w:r>
        <w:rPr>
          <w:rFonts w:ascii="Times New Roman" w:hAnsi="Times New Roman" w:eastAsia="Times New Roman"/>
        </w:rPr>
        <w:t xml:space="preserve">RS-485 </w:t>
      </w:r>
      <w:r>
        <w:rPr>
          <w:spacing w:val="-19"/>
        </w:rPr>
        <w:t xml:space="preserve">接口 </w:t>
      </w:r>
      <w:r>
        <w:rPr>
          <w:rFonts w:ascii="Times New Roman" w:hAnsi="Times New Roman" w:eastAsia="Times New Roman"/>
        </w:rPr>
        <w:t xml:space="preserve">A </w:t>
      </w:r>
      <w:r>
        <w:t>端（即：</w:t>
      </w:r>
      <w:r>
        <w:rPr>
          <w:rFonts w:ascii="Times New Roman" w:hAnsi="Times New Roman" w:eastAsia="Times New Roman"/>
        </w:rPr>
        <w:t xml:space="preserve">RS-485 </w:t>
      </w:r>
      <w:r>
        <w:t>标准的</w:t>
      </w:r>
      <w:r>
        <w:rPr>
          <w:rFonts w:ascii="Times New Roman" w:hAnsi="Times New Roman" w:eastAsia="Times New Roman"/>
        </w:rPr>
        <w:t>“</w:t>
      </w:r>
      <w:r>
        <w:t>＋</w:t>
      </w:r>
      <w:r>
        <w:rPr>
          <w:rFonts w:ascii="Times New Roman" w:hAnsi="Times New Roman" w:eastAsia="Times New Roman"/>
        </w:rPr>
        <w:t>”</w:t>
      </w:r>
      <w:r>
        <w:t>极）</w:t>
      </w:r>
      <w:r>
        <w:rPr>
          <w:spacing w:val="-14"/>
        </w:rPr>
        <w:t xml:space="preserve">与电表 </w:t>
      </w:r>
      <w:r>
        <w:rPr>
          <w:rFonts w:ascii="Times New Roman" w:hAnsi="Times New Roman" w:eastAsia="Times New Roman"/>
        </w:rPr>
        <w:t xml:space="preserve">RS-485 </w:t>
      </w:r>
      <w:r>
        <w:rPr>
          <w:spacing w:val="-19"/>
        </w:rPr>
        <w:t xml:space="preserve">接口 </w:t>
      </w:r>
      <w:r>
        <w:rPr>
          <w:rFonts w:ascii="Times New Roman" w:hAnsi="Times New Roman" w:eastAsia="Times New Roman"/>
        </w:rPr>
        <w:t>A</w:t>
      </w:r>
      <w:r>
        <w:t>（</w:t>
      </w:r>
      <w:r>
        <w:rPr>
          <w:rFonts w:ascii="Times New Roman" w:hAnsi="Times New Roman" w:eastAsia="Times New Roman"/>
        </w:rPr>
        <w:t>A</w:t>
      </w:r>
      <w:r>
        <w:rPr>
          <w:rFonts w:ascii="Times New Roman" w:hAnsi="Times New Roman" w:eastAsia="Times New Roman"/>
          <w:spacing w:val="-7"/>
        </w:rPr>
        <w:t xml:space="preserve"> +</w:t>
      </w:r>
      <w:r>
        <w:t xml:space="preserve">） </w:t>
      </w:r>
      <w:r>
        <w:rPr>
          <w:spacing w:val="-11"/>
        </w:rPr>
        <w:t xml:space="preserve">端相连；终端抄表 </w:t>
      </w:r>
      <w:r>
        <w:rPr>
          <w:rFonts w:ascii="Times New Roman" w:hAnsi="Times New Roman" w:eastAsia="Times New Roman"/>
        </w:rPr>
        <w:t xml:space="preserve">RS-485 </w:t>
      </w:r>
      <w:r>
        <w:rPr>
          <w:spacing w:val="25"/>
        </w:rPr>
        <w:t>接口</w:t>
      </w:r>
      <w:r>
        <w:rPr>
          <w:rFonts w:ascii="Times New Roman" w:hAnsi="Times New Roman" w:eastAsia="Times New Roman"/>
        </w:rPr>
        <w:t xml:space="preserve">B </w:t>
      </w:r>
      <w:r>
        <w:rPr>
          <w:spacing w:val="-22"/>
        </w:rPr>
        <w:t>端</w:t>
      </w:r>
      <w:r>
        <w:t>（</w:t>
      </w:r>
      <w:r>
        <w:rPr>
          <w:spacing w:val="-2"/>
        </w:rPr>
        <w:t>即：</w:t>
      </w:r>
      <w:r>
        <w:rPr>
          <w:rFonts w:ascii="Times New Roman" w:hAnsi="Times New Roman" w:eastAsia="Times New Roman"/>
          <w:spacing w:val="-4"/>
        </w:rPr>
        <w:t xml:space="preserve">RS-485 </w:t>
      </w:r>
      <w:r>
        <w:t>标准的</w:t>
      </w:r>
      <w:r>
        <w:rPr>
          <w:rFonts w:ascii="Times New Roman" w:hAnsi="Times New Roman" w:eastAsia="Times New Roman"/>
        </w:rPr>
        <w:t>“</w:t>
      </w:r>
      <w:r>
        <w:t>－</w:t>
      </w:r>
      <w:r>
        <w:rPr>
          <w:rFonts w:ascii="Times New Roman" w:hAnsi="Times New Roman" w:eastAsia="Times New Roman"/>
        </w:rPr>
        <w:t>”</w:t>
      </w:r>
      <w:r>
        <w:t>极</w:t>
      </w:r>
      <w:r>
        <w:rPr>
          <w:spacing w:val="-22"/>
        </w:rPr>
        <w:t>）</w:t>
      </w:r>
      <w:r>
        <w:rPr>
          <w:spacing w:val="-14"/>
        </w:rPr>
        <w:t xml:space="preserve">与电表 </w:t>
      </w:r>
      <w:r>
        <w:rPr>
          <w:rFonts w:ascii="Times New Roman" w:hAnsi="Times New Roman" w:eastAsia="Times New Roman"/>
        </w:rPr>
        <w:t xml:space="preserve">RS-485 </w:t>
      </w:r>
      <w:r>
        <w:rPr>
          <w:spacing w:val="-19"/>
        </w:rPr>
        <w:t xml:space="preserve">接口 </w:t>
      </w:r>
      <w:r>
        <w:rPr>
          <w:rFonts w:ascii="Times New Roman" w:hAnsi="Times New Roman" w:eastAsia="Times New Roman"/>
          <w:spacing w:val="-8"/>
        </w:rPr>
        <w:t>B</w:t>
      </w:r>
      <w:r>
        <w:rPr>
          <w:spacing w:val="-8"/>
        </w:rPr>
        <w:t>（</w:t>
      </w:r>
      <w:r>
        <w:rPr>
          <w:rFonts w:ascii="Times New Roman" w:hAnsi="Times New Roman" w:eastAsia="Times New Roman"/>
          <w:spacing w:val="-8"/>
        </w:rPr>
        <w:t>A</w:t>
      </w:r>
    </w:p>
    <w:p>
      <w:pPr>
        <w:spacing w:before="0" w:line="326" w:lineRule="auto"/>
        <w:ind w:left="157" w:right="250" w:firstLine="0"/>
        <w:jc w:val="both"/>
        <w:rPr>
          <w:b/>
          <w:sz w:val="21"/>
        </w:rPr>
      </w:pPr>
      <w:r>
        <w:rPr>
          <w:sz w:val="21"/>
        </w:rPr>
        <w:t>－）端相连。</w:t>
      </w:r>
      <w:r>
        <w:rPr>
          <w:rFonts w:ascii="Times New Roman" w:hAnsi="Times New Roman" w:eastAsia="Times New Roman"/>
          <w:sz w:val="21"/>
        </w:rPr>
        <w:t xml:space="preserve">RS-485 </w:t>
      </w:r>
      <w:r>
        <w:rPr>
          <w:spacing w:val="-4"/>
          <w:sz w:val="21"/>
        </w:rPr>
        <w:t xml:space="preserve">通信线要求采用 </w:t>
      </w:r>
      <w:r>
        <w:rPr>
          <w:rFonts w:ascii="Times New Roman" w:hAnsi="Times New Roman" w:eastAsia="Times New Roman"/>
          <w:sz w:val="21"/>
        </w:rPr>
        <w:t xml:space="preserve">2 </w:t>
      </w:r>
      <w:r>
        <w:rPr>
          <w:spacing w:val="-2"/>
          <w:sz w:val="21"/>
        </w:rPr>
        <w:t xml:space="preserve">芯屏蔽通信线，其有效线径不小于 </w:t>
      </w:r>
      <w:r>
        <w:rPr>
          <w:rFonts w:ascii="Times New Roman" w:hAnsi="Times New Roman" w:eastAsia="Times New Roman"/>
          <w:sz w:val="21"/>
        </w:rPr>
        <w:t>Φ0.5mm</w:t>
      </w:r>
      <w:r>
        <w:rPr>
          <w:sz w:val="21"/>
        </w:rPr>
        <w:t>，最大</w:t>
      </w:r>
      <w:r>
        <w:rPr>
          <w:spacing w:val="-10"/>
          <w:sz w:val="21"/>
        </w:rPr>
        <w:t xml:space="preserve">有效线径为 </w:t>
      </w:r>
      <w:r>
        <w:rPr>
          <w:rFonts w:ascii="Times New Roman" w:hAnsi="Times New Roman" w:eastAsia="Times New Roman"/>
          <w:spacing w:val="-3"/>
          <w:sz w:val="21"/>
        </w:rPr>
        <w:t>Φ2.5mm</w:t>
      </w:r>
      <w:r>
        <w:rPr>
          <w:spacing w:val="-3"/>
          <w:sz w:val="21"/>
        </w:rPr>
        <w:t>（</w:t>
      </w:r>
      <w:r>
        <w:rPr>
          <w:sz w:val="21"/>
        </w:rPr>
        <w:t>尽量使用较粗的屏蔽通信线</w:t>
      </w:r>
      <w:r>
        <w:rPr>
          <w:spacing w:val="-105"/>
          <w:sz w:val="21"/>
        </w:rPr>
        <w:t>）</w:t>
      </w:r>
      <w:r>
        <w:rPr>
          <w:spacing w:val="-12"/>
          <w:sz w:val="21"/>
        </w:rPr>
        <w:t>。</w:t>
      </w:r>
      <w:r>
        <w:rPr>
          <w:rFonts w:ascii="Times New Roman" w:hAnsi="Times New Roman" w:eastAsia="Times New Roman"/>
          <w:b/>
          <w:sz w:val="21"/>
          <w:u w:val="single"/>
        </w:rPr>
        <w:t xml:space="preserve">RS-485 </w:t>
      </w:r>
      <w:r>
        <w:rPr>
          <w:b/>
          <w:sz w:val="21"/>
          <w:u w:val="single"/>
        </w:rPr>
        <w:t>通信线的屏蔽层按施工要求必</w:t>
      </w:r>
      <w:r>
        <w:rPr>
          <w:b/>
          <w:spacing w:val="-202"/>
          <w:sz w:val="21"/>
          <w:u w:val="single"/>
        </w:rPr>
        <w:t>须单</w:t>
      </w:r>
      <w:r>
        <w:rPr>
          <w:b/>
          <w:sz w:val="21"/>
          <w:u w:val="single"/>
        </w:rPr>
        <w:t>端接地。</w:t>
      </w:r>
    </w:p>
    <w:p>
      <w:pPr>
        <w:pStyle w:val="6"/>
        <w:spacing w:line="265" w:lineRule="exact"/>
        <w:ind w:left="577"/>
        <w:jc w:val="both"/>
      </w:pPr>
      <w:r>
        <w:t xml:space="preserve">注意 </w:t>
      </w:r>
      <w:r>
        <w:rPr>
          <w:rFonts w:ascii="Times New Roman" w:eastAsia="Times New Roman"/>
        </w:rPr>
        <w:t>A</w:t>
      </w:r>
      <w:r>
        <w:t>（</w:t>
      </w:r>
      <w:r>
        <w:rPr>
          <w:rFonts w:ascii="Times New Roman" w:eastAsia="Times New Roman"/>
        </w:rPr>
        <w:t>A+</w:t>
      </w:r>
      <w:r>
        <w:t xml:space="preserve">）与 </w:t>
      </w:r>
      <w:r>
        <w:rPr>
          <w:rFonts w:ascii="Times New Roman" w:eastAsia="Times New Roman"/>
        </w:rPr>
        <w:t>B</w:t>
      </w:r>
      <w:r>
        <w:t>（</w:t>
      </w:r>
      <w:r>
        <w:rPr>
          <w:rFonts w:ascii="Times New Roman" w:eastAsia="Times New Roman"/>
        </w:rPr>
        <w:t>A-</w:t>
      </w:r>
      <w:r>
        <w:t>）端的区分，可采用以下几种方法来区别：</w:t>
      </w:r>
    </w:p>
    <w:p>
      <w:pPr>
        <w:pStyle w:val="5"/>
        <w:spacing w:before="130"/>
        <w:jc w:val="both"/>
      </w:pPr>
      <w:r>
        <w:rPr>
          <w:rFonts w:ascii="Times New Roman" w:eastAsia="Times New Roman"/>
        </w:rPr>
        <w:t>1</w:t>
      </w:r>
      <w:r>
        <w:t>〉 接线颜色区分</w:t>
      </w:r>
    </w:p>
    <w:p>
      <w:pPr>
        <w:pStyle w:val="6"/>
        <w:spacing w:before="133"/>
        <w:ind w:left="877"/>
        <w:jc w:val="both"/>
      </w:pPr>
      <w:r>
        <w:t xml:space="preserve">当只有一路 </w:t>
      </w:r>
      <w:r>
        <w:rPr>
          <w:rFonts w:ascii="Times New Roman" w:eastAsia="Times New Roman"/>
        </w:rPr>
        <w:t xml:space="preserve">RS-485 </w:t>
      </w:r>
      <w:r>
        <w:t>接线时，该方法最简单易行。</w:t>
      </w:r>
    </w:p>
    <w:p>
      <w:pPr>
        <w:pStyle w:val="5"/>
        <w:spacing w:before="132"/>
        <w:ind w:left="576"/>
        <w:jc w:val="both"/>
      </w:pPr>
      <w:r>
        <w:rPr>
          <w:rFonts w:ascii="Times New Roman" w:eastAsia="Times New Roman"/>
        </w:rPr>
        <w:t>2</w:t>
      </w:r>
      <w:r>
        <w:t>〉 对线法</w:t>
      </w:r>
    </w:p>
    <w:p>
      <w:pPr>
        <w:pStyle w:val="6"/>
        <w:spacing w:before="133" w:line="326" w:lineRule="auto"/>
        <w:ind w:left="876" w:right="252"/>
        <w:jc w:val="both"/>
      </w:pPr>
      <w:r>
        <w:t>在电缆已经预先埋设，并且没有标记的情况下，可以先采用对线法来区分电缆中的每根电线。对线法的具体操作是：将电缆一端的某一根电线接地，然后在电缆的另一端测量每根电线对地的电阻，如果某根电线的对地电阻很小或者为零，则可判定是接地的那一根电线。</w:t>
      </w:r>
    </w:p>
    <w:p>
      <w:pPr>
        <w:pStyle w:val="5"/>
        <w:spacing w:before="33"/>
        <w:ind w:left="576"/>
        <w:jc w:val="both"/>
      </w:pPr>
      <w:r>
        <w:rPr>
          <w:rFonts w:ascii="Times New Roman" w:eastAsia="Times New Roman"/>
        </w:rPr>
        <w:t>3</w:t>
      </w:r>
      <w:r>
        <w:t>〉 万用表测量电压法</w:t>
      </w:r>
    </w:p>
    <w:p>
      <w:pPr>
        <w:pStyle w:val="6"/>
        <w:spacing w:before="133" w:line="326" w:lineRule="auto"/>
        <w:ind w:left="876" w:right="148"/>
      </w:pPr>
      <w:r>
        <w:rPr>
          <w:spacing w:val="-5"/>
        </w:rPr>
        <w:t xml:space="preserve">终端通电运行后正常时 </w:t>
      </w:r>
      <w:r>
        <w:rPr>
          <w:rFonts w:ascii="Times New Roman" w:eastAsia="Times New Roman"/>
        </w:rPr>
        <w:t xml:space="preserve">RS-485 </w:t>
      </w:r>
      <w:r>
        <w:rPr>
          <w:spacing w:val="-9"/>
        </w:rPr>
        <w:t xml:space="preserve">为高电平，测量 </w:t>
      </w:r>
      <w:r>
        <w:rPr>
          <w:rFonts w:ascii="Times New Roman" w:eastAsia="Times New Roman"/>
          <w:spacing w:val="-3"/>
        </w:rPr>
        <w:t>A</w:t>
      </w:r>
      <w:r>
        <w:rPr>
          <w:spacing w:val="-3"/>
        </w:rPr>
        <w:t>（</w:t>
      </w:r>
      <w:r>
        <w:rPr>
          <w:rFonts w:ascii="Times New Roman" w:eastAsia="Times New Roman"/>
          <w:spacing w:val="-3"/>
        </w:rPr>
        <w:t>A+</w:t>
      </w:r>
      <w:r>
        <w:rPr>
          <w:spacing w:val="-3"/>
        </w:rPr>
        <w:t>）</w:t>
      </w:r>
      <w:r>
        <w:rPr>
          <w:spacing w:val="-26"/>
        </w:rPr>
        <w:t xml:space="preserve">与 </w:t>
      </w:r>
      <w:r>
        <w:rPr>
          <w:rFonts w:ascii="Times New Roman" w:eastAsia="Times New Roman"/>
          <w:spacing w:val="-3"/>
        </w:rPr>
        <w:t>B</w:t>
      </w:r>
      <w:r>
        <w:rPr>
          <w:spacing w:val="-3"/>
        </w:rPr>
        <w:t>（</w:t>
      </w:r>
      <w:r>
        <w:rPr>
          <w:rFonts w:ascii="Times New Roman" w:eastAsia="Times New Roman"/>
          <w:spacing w:val="-3"/>
        </w:rPr>
        <w:t>A-</w:t>
      </w:r>
      <w:r>
        <w:rPr>
          <w:spacing w:val="-3"/>
        </w:rPr>
        <w:t>）</w:t>
      </w:r>
      <w:r>
        <w:t xml:space="preserve">端之间的电压， </w:t>
      </w:r>
      <w:r>
        <w:rPr>
          <w:spacing w:val="-5"/>
        </w:rPr>
        <w:t xml:space="preserve">正常范围为 </w:t>
      </w:r>
      <w:r>
        <w:rPr>
          <w:rFonts w:ascii="Times New Roman" w:eastAsia="Times New Roman"/>
        </w:rPr>
        <w:t>U</w:t>
      </w:r>
      <w:r>
        <w:rPr>
          <w:rFonts w:ascii="Times New Roman" w:eastAsia="Times New Roman"/>
          <w:vertAlign w:val="subscript"/>
        </w:rPr>
        <w:t>A</w:t>
      </w:r>
      <w:r>
        <w:rPr>
          <w:rFonts w:ascii="Times New Roman" w:eastAsia="Times New Roman"/>
          <w:vertAlign w:val="baseline"/>
        </w:rPr>
        <w:t>-U</w:t>
      </w:r>
      <w:r>
        <w:rPr>
          <w:rFonts w:ascii="Times New Roman" w:eastAsia="Times New Roman"/>
          <w:vertAlign w:val="subscript"/>
        </w:rPr>
        <w:t>B</w:t>
      </w:r>
      <w:r>
        <w:rPr>
          <w:rFonts w:ascii="Times New Roman" w:eastAsia="Times New Roman"/>
          <w:vertAlign w:val="baseline"/>
        </w:rPr>
        <w:t>=2.0V</w:t>
      </w:r>
      <w:r>
        <w:rPr>
          <w:vertAlign w:val="baseline"/>
        </w:rPr>
        <w:t>～</w:t>
      </w:r>
      <w:r>
        <w:rPr>
          <w:rFonts w:ascii="Times New Roman" w:eastAsia="Times New Roman"/>
          <w:vertAlign w:val="baseline"/>
        </w:rPr>
        <w:t>4.5V</w:t>
      </w:r>
      <w:r>
        <w:rPr>
          <w:spacing w:val="-11"/>
          <w:vertAlign w:val="baseline"/>
        </w:rPr>
        <w:t xml:space="preserve">。若 </w:t>
      </w:r>
      <w:r>
        <w:rPr>
          <w:rFonts w:ascii="Times New Roman" w:eastAsia="Times New Roman"/>
          <w:vertAlign w:val="baseline"/>
        </w:rPr>
        <w:t>U</w:t>
      </w:r>
      <w:r>
        <w:rPr>
          <w:rFonts w:ascii="Times New Roman" w:eastAsia="Times New Roman"/>
          <w:vertAlign w:val="subscript"/>
        </w:rPr>
        <w:t>A</w:t>
      </w:r>
      <w:r>
        <w:rPr>
          <w:rFonts w:ascii="Times New Roman" w:eastAsia="Times New Roman"/>
          <w:vertAlign w:val="baseline"/>
        </w:rPr>
        <w:t>-U</w:t>
      </w:r>
      <w:r>
        <w:rPr>
          <w:rFonts w:ascii="Times New Roman" w:eastAsia="Times New Roman"/>
          <w:vertAlign w:val="subscript"/>
        </w:rPr>
        <w:t>B</w:t>
      </w:r>
      <w:r>
        <w:rPr>
          <w:rFonts w:ascii="Times New Roman" w:eastAsia="Times New Roman"/>
          <w:spacing w:val="24"/>
          <w:vertAlign w:val="baseline"/>
        </w:rPr>
        <w:t xml:space="preserve">= </w:t>
      </w:r>
      <w:r>
        <w:rPr>
          <w:rFonts w:ascii="Times New Roman" w:eastAsia="Times New Roman"/>
          <w:b/>
          <w:vertAlign w:val="baseline"/>
        </w:rPr>
        <w:t>-</w:t>
      </w:r>
      <w:r>
        <w:rPr>
          <w:rFonts w:ascii="Times New Roman" w:eastAsia="Times New Roman"/>
          <w:vertAlign w:val="baseline"/>
        </w:rPr>
        <w:t>2.0V</w:t>
      </w:r>
      <w:r>
        <w:rPr>
          <w:vertAlign w:val="baseline"/>
        </w:rPr>
        <w:t>～</w:t>
      </w:r>
      <w:r>
        <w:rPr>
          <w:rFonts w:ascii="Times New Roman" w:eastAsia="Times New Roman"/>
          <w:b/>
          <w:vertAlign w:val="baseline"/>
        </w:rPr>
        <w:t>-</w:t>
      </w:r>
      <w:r>
        <w:rPr>
          <w:rFonts w:ascii="Times New Roman" w:eastAsia="Times New Roman"/>
          <w:vertAlign w:val="baseline"/>
        </w:rPr>
        <w:t xml:space="preserve">4.5V </w:t>
      </w:r>
      <w:r>
        <w:rPr>
          <w:spacing w:val="-4"/>
          <w:vertAlign w:val="baseline"/>
        </w:rPr>
        <w:t xml:space="preserve">时，表示该电表 </w:t>
      </w:r>
      <w:r>
        <w:rPr>
          <w:rFonts w:ascii="Times New Roman" w:eastAsia="Times New Roman"/>
          <w:vertAlign w:val="baseline"/>
        </w:rPr>
        <w:t xml:space="preserve">RS-485 </w:t>
      </w:r>
      <w:r>
        <w:rPr>
          <w:spacing w:val="-27"/>
          <w:vertAlign w:val="baseline"/>
        </w:rPr>
        <w:t xml:space="preserve">的 </w:t>
      </w:r>
      <w:r>
        <w:rPr>
          <w:rFonts w:ascii="Times New Roman" w:eastAsia="Times New Roman"/>
          <w:vertAlign w:val="baseline"/>
        </w:rPr>
        <w:t>A</w:t>
      </w:r>
      <w:r>
        <w:rPr>
          <w:vertAlign w:val="baseline"/>
        </w:rPr>
        <w:t>（</w:t>
      </w:r>
      <w:r>
        <w:rPr>
          <w:rFonts w:ascii="Times New Roman" w:eastAsia="Times New Roman"/>
          <w:vertAlign w:val="baseline"/>
        </w:rPr>
        <w:t>A+</w:t>
      </w:r>
      <w:r>
        <w:rPr>
          <w:vertAlign w:val="baseline"/>
        </w:rPr>
        <w:t>）</w:t>
      </w:r>
      <w:r>
        <w:rPr>
          <w:spacing w:val="-27"/>
          <w:vertAlign w:val="baseline"/>
        </w:rPr>
        <w:t xml:space="preserve">与 </w:t>
      </w:r>
      <w:r>
        <w:rPr>
          <w:rFonts w:ascii="Times New Roman" w:eastAsia="Times New Roman"/>
          <w:vertAlign w:val="baseline"/>
        </w:rPr>
        <w:t>B</w:t>
      </w:r>
      <w:r>
        <w:rPr>
          <w:vertAlign w:val="baseline"/>
        </w:rPr>
        <w:t>（</w:t>
      </w:r>
      <w:r>
        <w:rPr>
          <w:rFonts w:ascii="Times New Roman" w:eastAsia="Times New Roman"/>
          <w:vertAlign w:val="baseline"/>
        </w:rPr>
        <w:t>A-</w:t>
      </w:r>
      <w:r>
        <w:rPr>
          <w:vertAlign w:val="baseline"/>
        </w:rPr>
        <w:t>）端接反。</w:t>
      </w:r>
    </w:p>
    <w:p>
      <w:pPr>
        <w:pStyle w:val="2"/>
        <w:spacing w:before="61"/>
      </w:pPr>
      <w:r>
        <w:rPr>
          <w:w w:val="95"/>
          <w:u w:val="single"/>
        </w:rPr>
        <w:t>注意：</w:t>
      </w:r>
    </w:p>
    <w:p>
      <w:pPr>
        <w:pStyle w:val="6"/>
        <w:spacing w:before="161" w:line="326" w:lineRule="auto"/>
        <w:ind w:left="473" w:right="250" w:hanging="362"/>
        <w:jc w:val="both"/>
      </w:pPr>
      <w:r>
        <w:t>1&gt;</w:t>
      </w:r>
      <w:r>
        <w:rPr>
          <w:spacing w:val="3"/>
        </w:rPr>
        <w:t xml:space="preserve"> 在实际运行时，</w:t>
      </w:r>
      <w:r>
        <w:t>RS-485</w:t>
      </w:r>
      <w:r>
        <w:rPr>
          <w:spacing w:val="-11"/>
        </w:rPr>
        <w:t xml:space="preserve"> 接口接入电表的能力受通信距离、电表数量、线路干扰和电表的</w:t>
      </w:r>
      <w:r>
        <w:t>RS-485</w:t>
      </w:r>
      <w:r>
        <w:rPr>
          <w:spacing w:val="-7"/>
        </w:rPr>
        <w:t xml:space="preserve"> 驱动能力等多方面因素限制，为可靠起见，在实际接线时请参照表 </w:t>
      </w:r>
      <w:r>
        <w:t>2－1</w:t>
      </w:r>
      <w:r>
        <w:rPr>
          <w:spacing w:val="-11"/>
        </w:rPr>
        <w:t xml:space="preserve"> 提出的</w:t>
      </w:r>
      <w:r>
        <w:t>建议。</w:t>
      </w:r>
    </w:p>
    <w:p>
      <w:pPr>
        <w:spacing w:after="0" w:line="326" w:lineRule="auto"/>
        <w:jc w:val="both"/>
        <w:sectPr>
          <w:pgSz w:w="11910" w:h="16840"/>
          <w:pgMar w:top="1060" w:right="1540" w:bottom="780" w:left="1640" w:header="588" w:footer="581" w:gutter="0"/>
        </w:sectPr>
      </w:pPr>
    </w:p>
    <w:p>
      <w:pPr>
        <w:pStyle w:val="6"/>
        <w:spacing w:before="115" w:after="48"/>
        <w:ind w:right="96"/>
        <w:jc w:val="center"/>
      </w:pPr>
      <w:bookmarkStart w:id="32" w:name="_bookmark7"/>
      <w:bookmarkEnd w:id="32"/>
      <w:r>
        <w:t>表 2-1 RS-485 接线建议</w:t>
      </w:r>
    </w:p>
    <w:tbl>
      <w:tblPr>
        <w:tblStyle w:val="7"/>
        <w:tblW w:w="0" w:type="auto"/>
        <w:tblInd w:w="1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1"/>
        <w:gridCol w:w="25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231" w:type="dxa"/>
          </w:tcPr>
          <w:p>
            <w:pPr>
              <w:pStyle w:val="11"/>
              <w:spacing w:before="48"/>
              <w:ind w:left="619" w:right="611"/>
              <w:jc w:val="center"/>
              <w:rPr>
                <w:b/>
                <w:sz w:val="21"/>
              </w:rPr>
            </w:pPr>
            <w:r>
              <w:rPr>
                <w:b/>
                <w:sz w:val="21"/>
              </w:rPr>
              <w:t>距离（m）</w:t>
            </w:r>
          </w:p>
        </w:tc>
        <w:tc>
          <w:tcPr>
            <w:tcW w:w="2569" w:type="dxa"/>
          </w:tcPr>
          <w:p>
            <w:pPr>
              <w:pStyle w:val="11"/>
              <w:spacing w:before="48"/>
              <w:ind w:left="526" w:right="516"/>
              <w:jc w:val="center"/>
              <w:rPr>
                <w:b/>
                <w:sz w:val="21"/>
              </w:rPr>
            </w:pPr>
            <w:r>
              <w:rPr>
                <w:b/>
                <w:sz w:val="21"/>
              </w:rPr>
              <w:t>接入电表数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231" w:type="dxa"/>
          </w:tcPr>
          <w:p>
            <w:pPr>
              <w:pStyle w:val="11"/>
              <w:spacing w:before="47"/>
              <w:ind w:left="616" w:right="611"/>
              <w:jc w:val="center"/>
              <w:rPr>
                <w:b/>
                <w:sz w:val="21"/>
              </w:rPr>
            </w:pPr>
            <w:r>
              <w:rPr>
                <w:b/>
                <w:sz w:val="21"/>
              </w:rPr>
              <w:t>≤300</w:t>
            </w:r>
          </w:p>
        </w:tc>
        <w:tc>
          <w:tcPr>
            <w:tcW w:w="2569" w:type="dxa"/>
          </w:tcPr>
          <w:p>
            <w:pPr>
              <w:pStyle w:val="11"/>
              <w:spacing w:before="47"/>
              <w:ind w:left="525" w:right="517"/>
              <w:jc w:val="center"/>
              <w:rPr>
                <w:b/>
                <w:sz w:val="21"/>
              </w:rPr>
            </w:pPr>
            <w:r>
              <w:rPr>
                <w:b/>
                <w:sz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2231" w:type="dxa"/>
          </w:tcPr>
          <w:p>
            <w:pPr>
              <w:pStyle w:val="11"/>
              <w:spacing w:before="47"/>
              <w:ind w:left="616" w:right="611"/>
              <w:jc w:val="center"/>
              <w:rPr>
                <w:b/>
                <w:sz w:val="21"/>
              </w:rPr>
            </w:pPr>
            <w:r>
              <w:rPr>
                <w:b/>
                <w:sz w:val="21"/>
              </w:rPr>
              <w:t>≤500</w:t>
            </w:r>
          </w:p>
        </w:tc>
        <w:tc>
          <w:tcPr>
            <w:tcW w:w="2569" w:type="dxa"/>
          </w:tcPr>
          <w:p>
            <w:pPr>
              <w:pStyle w:val="11"/>
              <w:spacing w:before="47"/>
              <w:ind w:left="525" w:right="517"/>
              <w:jc w:val="center"/>
              <w:rPr>
                <w:b/>
                <w:sz w:val="21"/>
              </w:rPr>
            </w:pPr>
            <w:r>
              <w:rPr>
                <w:b/>
                <w:sz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231" w:type="dxa"/>
          </w:tcPr>
          <w:p>
            <w:pPr>
              <w:pStyle w:val="11"/>
              <w:spacing w:before="46"/>
              <w:ind w:left="616" w:right="611"/>
              <w:jc w:val="center"/>
              <w:rPr>
                <w:b/>
                <w:sz w:val="21"/>
              </w:rPr>
            </w:pPr>
            <w:r>
              <w:rPr>
                <w:b/>
                <w:sz w:val="21"/>
              </w:rPr>
              <w:t>≤1000</w:t>
            </w:r>
          </w:p>
        </w:tc>
        <w:tc>
          <w:tcPr>
            <w:tcW w:w="2569" w:type="dxa"/>
          </w:tcPr>
          <w:p>
            <w:pPr>
              <w:pStyle w:val="11"/>
              <w:spacing w:before="46"/>
              <w:ind w:left="525" w:right="517"/>
              <w:jc w:val="center"/>
              <w:rPr>
                <w:b/>
                <w:sz w:val="21"/>
              </w:rPr>
            </w:pPr>
            <w:r>
              <w:rPr>
                <w:b/>
                <w:sz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231" w:type="dxa"/>
          </w:tcPr>
          <w:p>
            <w:pPr>
              <w:pStyle w:val="11"/>
              <w:spacing w:before="47"/>
              <w:ind w:left="618" w:right="611"/>
              <w:jc w:val="center"/>
              <w:rPr>
                <w:b/>
                <w:sz w:val="21"/>
              </w:rPr>
            </w:pPr>
            <w:r>
              <w:rPr>
                <w:b/>
                <w:sz w:val="21"/>
              </w:rPr>
              <w:t>&gt;1000</w:t>
            </w:r>
          </w:p>
        </w:tc>
        <w:tc>
          <w:tcPr>
            <w:tcW w:w="2569" w:type="dxa"/>
          </w:tcPr>
          <w:p>
            <w:pPr>
              <w:pStyle w:val="11"/>
              <w:spacing w:before="47"/>
              <w:ind w:left="526" w:right="517"/>
              <w:jc w:val="center"/>
              <w:rPr>
                <w:b/>
                <w:sz w:val="21"/>
              </w:rPr>
            </w:pPr>
            <w:r>
              <w:rPr>
                <w:b/>
                <w:sz w:val="21"/>
              </w:rPr>
              <w:t>通信可能不可靠</w:t>
            </w:r>
          </w:p>
        </w:tc>
      </w:tr>
    </w:tbl>
    <w:p>
      <w:pPr>
        <w:pStyle w:val="6"/>
        <w:spacing w:before="48"/>
        <w:ind w:left="111"/>
        <w:jc w:val="both"/>
      </w:pPr>
      <w:r>
        <w:t>2&gt; 每一个抄表 RS-485 接口所接电表不要超过三种以上规约。</w:t>
      </w:r>
    </w:p>
    <w:p>
      <w:pPr>
        <w:pStyle w:val="6"/>
        <w:spacing w:before="95" w:line="326" w:lineRule="auto"/>
        <w:ind w:left="473" w:right="251" w:hanging="362"/>
        <w:jc w:val="both"/>
      </w:pPr>
      <w:r>
        <w:t>3&gt;</w:t>
      </w:r>
      <w:r>
        <w:rPr>
          <w:spacing w:val="-1"/>
        </w:rPr>
        <w:t xml:space="preserve"> 为了保证终端与电表之间的通信可靠性和较短的采集周期，尽量将所有接入的电表平均</w:t>
      </w:r>
      <w:r>
        <w:rPr>
          <w:spacing w:val="-6"/>
        </w:rPr>
        <w:t xml:space="preserve">分配到终端的三个 </w:t>
      </w:r>
      <w:r>
        <w:t>RS-485</w:t>
      </w:r>
      <w:r>
        <w:rPr>
          <w:spacing w:val="-12"/>
        </w:rPr>
        <w:t xml:space="preserve"> 上，应避免有的抄表 </w:t>
      </w:r>
      <w:r>
        <w:t>RS-485</w:t>
      </w:r>
      <w:r>
        <w:rPr>
          <w:spacing w:val="-9"/>
        </w:rPr>
        <w:t xml:space="preserve"> 接口所接电表数量非常多，而有</w:t>
      </w:r>
      <w:r>
        <w:rPr>
          <w:spacing w:val="-14"/>
        </w:rPr>
        <w:t xml:space="preserve">的抄表 </w:t>
      </w:r>
      <w:r>
        <w:t>RS-485</w:t>
      </w:r>
      <w:r>
        <w:rPr>
          <w:spacing w:val="-8"/>
        </w:rPr>
        <w:t xml:space="preserve"> 接口却不接电表情况出现。</w:t>
      </w:r>
    </w:p>
    <w:p>
      <w:pPr>
        <w:pStyle w:val="6"/>
        <w:spacing w:before="1"/>
        <w:rPr>
          <w:sz w:val="29"/>
        </w:rPr>
      </w:pPr>
    </w:p>
    <w:p>
      <w:pPr>
        <w:pStyle w:val="3"/>
        <w:numPr>
          <w:ilvl w:val="1"/>
          <w:numId w:val="1"/>
        </w:numPr>
        <w:tabs>
          <w:tab w:val="left" w:pos="733"/>
          <w:tab w:val="left" w:pos="734"/>
        </w:tabs>
        <w:spacing w:before="0" w:after="0" w:line="240" w:lineRule="auto"/>
        <w:ind w:left="733" w:right="0" w:hanging="577"/>
        <w:jc w:val="left"/>
      </w:pPr>
      <w:bookmarkStart w:id="33" w:name="2.5 脉冲量（可选） "/>
      <w:bookmarkEnd w:id="33"/>
      <w:bookmarkStart w:id="34" w:name="2.5 脉冲量（可选） "/>
      <w:bookmarkEnd w:id="34"/>
      <w:r>
        <w:t>脉冲量（可选）</w:t>
      </w:r>
    </w:p>
    <w:p>
      <w:pPr>
        <w:pStyle w:val="6"/>
        <w:spacing w:before="2"/>
        <w:rPr>
          <w:rFonts w:ascii="黑体"/>
          <w:b/>
          <w:sz w:val="22"/>
        </w:rPr>
      </w:pPr>
    </w:p>
    <w:p>
      <w:pPr>
        <w:pStyle w:val="5"/>
        <w:numPr>
          <w:ilvl w:val="0"/>
          <w:numId w:val="2"/>
        </w:numPr>
        <w:tabs>
          <w:tab w:val="left" w:pos="577"/>
          <w:tab w:val="left" w:pos="578"/>
        </w:tabs>
        <w:spacing w:before="0" w:after="0" w:line="240" w:lineRule="auto"/>
        <w:ind w:left="577" w:right="0" w:hanging="421"/>
        <w:jc w:val="left"/>
      </w:pPr>
      <w:r>
        <w:t>脉冲输入</w:t>
      </w:r>
    </w:p>
    <w:p>
      <w:pPr>
        <w:pStyle w:val="6"/>
        <w:spacing w:before="85"/>
        <w:ind w:left="577"/>
        <w:rPr>
          <w:rFonts w:ascii="Times New Roman" w:eastAsia="Times New Roman"/>
        </w:rPr>
      </w:pPr>
      <w:r>
        <w:t xml:space="preserve">终端可选装 </w:t>
      </w:r>
      <w:r>
        <w:rPr>
          <w:rFonts w:ascii="Times New Roman" w:eastAsia="Times New Roman"/>
        </w:rPr>
        <w:t xml:space="preserve">1 </w:t>
      </w:r>
      <w:r>
        <w:t xml:space="preserve">或 </w:t>
      </w:r>
      <w:r>
        <w:rPr>
          <w:rFonts w:ascii="Times New Roman" w:eastAsia="Times New Roman"/>
        </w:rPr>
        <w:t xml:space="preserve">2 </w:t>
      </w:r>
      <w:r>
        <w:t xml:space="preserve">块脉冲采集板，提供 </w:t>
      </w:r>
      <w:r>
        <w:rPr>
          <w:rFonts w:ascii="Times New Roman" w:eastAsia="Times New Roman"/>
        </w:rPr>
        <w:t xml:space="preserve">16 </w:t>
      </w:r>
      <w:r>
        <w:t xml:space="preserve">路或 </w:t>
      </w:r>
      <w:r>
        <w:rPr>
          <w:rFonts w:ascii="Times New Roman" w:eastAsia="Times New Roman"/>
        </w:rPr>
        <w:t xml:space="preserve">32 </w:t>
      </w:r>
      <w:r>
        <w:t>路脉冲量输入。每块插板提供</w:t>
      </w:r>
      <w:r>
        <w:rPr>
          <w:rFonts w:ascii="Times New Roman" w:eastAsia="Times New Roman"/>
        </w:rPr>
        <w:t>+12V</w:t>
      </w:r>
    </w:p>
    <w:p>
      <w:pPr>
        <w:pStyle w:val="6"/>
        <w:spacing w:before="72"/>
        <w:ind w:left="157"/>
      </w:pPr>
      <w:r>
        <w:t xml:space="preserve">直流输出，支持无源接点接入。脉冲接口的信号定义如图 </w:t>
      </w:r>
      <w:r>
        <w:rPr>
          <w:rFonts w:ascii="Times New Roman" w:eastAsia="Times New Roman"/>
        </w:rPr>
        <w:t xml:space="preserve">2-4 </w:t>
      </w:r>
      <w:r>
        <w:t>所示。</w:t>
      </w:r>
    </w:p>
    <w:p>
      <w:pPr>
        <w:pStyle w:val="6"/>
        <w:spacing w:before="9"/>
        <w:rPr>
          <w:sz w:val="10"/>
        </w:rPr>
      </w:pPr>
      <w:r>
        <w:drawing>
          <wp:anchor distT="0" distB="0" distL="0" distR="0" simplePos="0" relativeHeight="1024" behindDoc="0" locked="0" layoutInCell="1" allowOverlap="1">
            <wp:simplePos x="0" y="0"/>
            <wp:positionH relativeFrom="page">
              <wp:posOffset>3566160</wp:posOffset>
            </wp:positionH>
            <wp:positionV relativeFrom="paragraph">
              <wp:posOffset>111760</wp:posOffset>
            </wp:positionV>
            <wp:extent cx="438150" cy="2322195"/>
            <wp:effectExtent l="0" t="0" r="0" b="0"/>
            <wp:wrapTopAndBottom/>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7.png"/>
                    <pic:cNvPicPr>
                      <a:picLocks noChangeAspect="1"/>
                    </pic:cNvPicPr>
                  </pic:nvPicPr>
                  <pic:blipFill>
                    <a:blip r:embed="rId69" cstate="print"/>
                    <a:stretch>
                      <a:fillRect/>
                    </a:stretch>
                  </pic:blipFill>
                  <pic:spPr>
                    <a:xfrm>
                      <a:off x="0" y="0"/>
                      <a:ext cx="438215" cy="2322195"/>
                    </a:xfrm>
                    <a:prstGeom prst="rect">
                      <a:avLst/>
                    </a:prstGeom>
                  </pic:spPr>
                </pic:pic>
              </a:graphicData>
            </a:graphic>
          </wp:anchor>
        </w:drawing>
      </w:r>
    </w:p>
    <w:p>
      <w:pPr>
        <w:pStyle w:val="5"/>
        <w:spacing w:before="134"/>
        <w:ind w:left="0" w:right="95"/>
        <w:jc w:val="center"/>
      </w:pPr>
      <w:r>
        <w:t xml:space="preserve">图 </w:t>
      </w:r>
      <w:r>
        <w:rPr>
          <w:rFonts w:ascii="Times New Roman" w:eastAsia="Times New Roman"/>
        </w:rPr>
        <w:t xml:space="preserve">2-4 </w:t>
      </w:r>
      <w:r>
        <w:t>脉冲接口示意图</w:t>
      </w:r>
    </w:p>
    <w:p>
      <w:pPr>
        <w:pStyle w:val="10"/>
        <w:numPr>
          <w:ilvl w:val="1"/>
          <w:numId w:val="1"/>
        </w:numPr>
        <w:tabs>
          <w:tab w:val="left" w:pos="732"/>
          <w:tab w:val="left" w:pos="733"/>
        </w:tabs>
        <w:spacing w:before="192" w:after="0" w:line="240" w:lineRule="auto"/>
        <w:ind w:left="732" w:right="0" w:hanging="576"/>
        <w:jc w:val="left"/>
        <w:rPr>
          <w:rFonts w:hint="eastAsia" w:ascii="黑体" w:eastAsia="黑体"/>
          <w:b/>
          <w:sz w:val="24"/>
        </w:rPr>
      </w:pPr>
      <w:bookmarkStart w:id="35" w:name="2.6 CS（电流环）接口（可选） "/>
      <w:bookmarkEnd w:id="35"/>
      <w:bookmarkStart w:id="36" w:name="2.6 CS（电流环）接口（可选） "/>
      <w:bookmarkEnd w:id="36"/>
      <w:r>
        <w:rPr>
          <w:rFonts w:ascii="Arial" w:eastAsia="Arial"/>
          <w:b/>
          <w:sz w:val="24"/>
        </w:rPr>
        <w:t>CS</w:t>
      </w:r>
      <w:r>
        <w:rPr>
          <w:rFonts w:hint="eastAsia" w:ascii="黑体" w:eastAsia="黑体"/>
          <w:b/>
          <w:sz w:val="24"/>
        </w:rPr>
        <w:t>（电流环）接口（可选）</w:t>
      </w:r>
    </w:p>
    <w:p>
      <w:pPr>
        <w:pStyle w:val="6"/>
        <w:spacing w:before="5"/>
        <w:rPr>
          <w:rFonts w:ascii="黑体"/>
          <w:b/>
          <w:sz w:val="19"/>
        </w:rPr>
      </w:pPr>
    </w:p>
    <w:p>
      <w:pPr>
        <w:pStyle w:val="6"/>
        <w:ind w:left="577"/>
        <w:rPr>
          <w:rFonts w:ascii="Times New Roman" w:eastAsia="Times New Roman"/>
        </w:rPr>
      </w:pPr>
      <w:r>
        <w:t xml:space="preserve">为 </w:t>
      </w:r>
      <w:r>
        <w:rPr>
          <w:rFonts w:ascii="Times New Roman" w:eastAsia="Times New Roman"/>
        </w:rPr>
        <w:t xml:space="preserve">20mA </w:t>
      </w:r>
      <w:r>
        <w:t xml:space="preserve">电流环路接口，可选装 </w:t>
      </w:r>
      <w:r>
        <w:rPr>
          <w:rFonts w:ascii="Times New Roman" w:eastAsia="Times New Roman"/>
        </w:rPr>
        <w:t xml:space="preserve">1 </w:t>
      </w:r>
      <w:r>
        <w:t xml:space="preserve">块或 </w:t>
      </w:r>
      <w:r>
        <w:rPr>
          <w:rFonts w:ascii="Times New Roman" w:eastAsia="Times New Roman"/>
        </w:rPr>
        <w:t xml:space="preserve">2 </w:t>
      </w:r>
      <w:r>
        <w:t xml:space="preserve">块 </w:t>
      </w:r>
      <w:r>
        <w:rPr>
          <w:rFonts w:ascii="Times New Roman" w:eastAsia="Times New Roman"/>
        </w:rPr>
        <w:t xml:space="preserve">CS </w:t>
      </w:r>
      <w:r>
        <w:t xml:space="preserve">接口板，每块 </w:t>
      </w:r>
      <w:r>
        <w:rPr>
          <w:rFonts w:ascii="Times New Roman" w:eastAsia="Times New Roman"/>
        </w:rPr>
        <w:t xml:space="preserve">CS </w:t>
      </w:r>
      <w:r>
        <w:t xml:space="preserve">接口板支持 </w:t>
      </w:r>
      <w:r>
        <w:rPr>
          <w:rFonts w:ascii="Times New Roman" w:eastAsia="Times New Roman"/>
        </w:rPr>
        <w:t xml:space="preserve">4 </w:t>
      </w:r>
      <w:r>
        <w:t xml:space="preserve">路 </w:t>
      </w:r>
      <w:r>
        <w:rPr>
          <w:rFonts w:ascii="Times New Roman" w:eastAsia="Times New Roman"/>
        </w:rPr>
        <w:t>CS</w:t>
      </w:r>
    </w:p>
    <w:p>
      <w:pPr>
        <w:pStyle w:val="6"/>
        <w:spacing w:before="96"/>
        <w:ind w:left="157"/>
      </w:pPr>
      <w:r>
        <w:rPr>
          <w:spacing w:val="-7"/>
        </w:rPr>
        <w:t xml:space="preserve">接口，最大支持 </w:t>
      </w:r>
      <w:r>
        <w:rPr>
          <w:rFonts w:ascii="Times New Roman" w:eastAsia="Times New Roman"/>
        </w:rPr>
        <w:t xml:space="preserve">8 </w:t>
      </w:r>
      <w:r>
        <w:rPr>
          <w:spacing w:val="51"/>
        </w:rPr>
        <w:t>路</w:t>
      </w:r>
      <w:r>
        <w:rPr>
          <w:rFonts w:ascii="Times New Roman" w:eastAsia="Times New Roman"/>
        </w:rPr>
        <w:t xml:space="preserve">CS </w:t>
      </w:r>
      <w:r>
        <w:t>接口。</w:t>
      </w:r>
      <w:r>
        <w:rPr>
          <w:rFonts w:ascii="Times New Roman" w:eastAsia="Times New Roman"/>
        </w:rPr>
        <w:t xml:space="preserve">CS </w:t>
      </w:r>
      <w:r>
        <w:rPr>
          <w:spacing w:val="-6"/>
        </w:rPr>
        <w:t xml:space="preserve">接口的信号定义如图 </w:t>
      </w:r>
      <w:r>
        <w:rPr>
          <w:rFonts w:ascii="Times New Roman" w:eastAsia="Times New Roman"/>
        </w:rPr>
        <w:t xml:space="preserve">2-5 </w:t>
      </w:r>
      <w:r>
        <w:t>所示。</w:t>
      </w:r>
    </w:p>
    <w:p>
      <w:pPr>
        <w:spacing w:after="0"/>
        <w:sectPr>
          <w:footerReference r:id="rId14" w:type="default"/>
          <w:footerReference r:id="rId15" w:type="even"/>
          <w:pgSz w:w="11910" w:h="16840"/>
          <w:pgMar w:top="1060" w:right="1540" w:bottom="780" w:left="1640" w:header="588" w:footer="581" w:gutter="0"/>
          <w:pgNumType w:start="10"/>
        </w:sectPr>
      </w:pPr>
    </w:p>
    <w:p>
      <w:pPr>
        <w:pStyle w:val="6"/>
        <w:spacing w:before="7"/>
        <w:rPr>
          <w:sz w:val="18"/>
        </w:rPr>
      </w:pPr>
    </w:p>
    <w:p>
      <w:pPr>
        <w:pStyle w:val="6"/>
        <w:ind w:left="3951"/>
        <w:rPr>
          <w:sz w:val="20"/>
        </w:rPr>
      </w:pPr>
      <w:r>
        <w:rPr>
          <w:sz w:val="20"/>
        </w:rPr>
        <w:drawing>
          <wp:inline distT="0" distB="0" distL="0" distR="0">
            <wp:extent cx="438150" cy="2170430"/>
            <wp:effectExtent l="0" t="0" r="0" b="0"/>
            <wp:docPr id="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8.png"/>
                    <pic:cNvPicPr>
                      <a:picLocks noChangeAspect="1"/>
                    </pic:cNvPicPr>
                  </pic:nvPicPr>
                  <pic:blipFill>
                    <a:blip r:embed="rId70" cstate="print"/>
                    <a:stretch>
                      <a:fillRect/>
                    </a:stretch>
                  </pic:blipFill>
                  <pic:spPr>
                    <a:xfrm>
                      <a:off x="0" y="0"/>
                      <a:ext cx="438344" cy="2170747"/>
                    </a:xfrm>
                    <a:prstGeom prst="rect">
                      <a:avLst/>
                    </a:prstGeom>
                  </pic:spPr>
                </pic:pic>
              </a:graphicData>
            </a:graphic>
          </wp:inline>
        </w:drawing>
      </w:r>
    </w:p>
    <w:p>
      <w:pPr>
        <w:pStyle w:val="6"/>
        <w:spacing w:before="10"/>
        <w:rPr>
          <w:sz w:val="13"/>
        </w:rPr>
      </w:pPr>
    </w:p>
    <w:p>
      <w:pPr>
        <w:pStyle w:val="5"/>
        <w:spacing w:before="77"/>
        <w:ind w:left="0" w:right="95"/>
        <w:jc w:val="center"/>
      </w:pPr>
      <w:bookmarkStart w:id="37" w:name="_bookmark8"/>
      <w:bookmarkEnd w:id="37"/>
      <w:r>
        <w:t xml:space="preserve">图 </w:t>
      </w:r>
      <w:r>
        <w:rPr>
          <w:rFonts w:ascii="Times New Roman" w:eastAsia="Times New Roman"/>
        </w:rPr>
        <w:t xml:space="preserve">2-5 CS </w:t>
      </w:r>
      <w:r>
        <w:t>接口示意图</w:t>
      </w:r>
    </w:p>
    <w:p>
      <w:pPr>
        <w:pStyle w:val="6"/>
        <w:rPr>
          <w:b/>
          <w:sz w:val="20"/>
        </w:rPr>
      </w:pPr>
    </w:p>
    <w:p>
      <w:pPr>
        <w:pStyle w:val="10"/>
        <w:numPr>
          <w:ilvl w:val="1"/>
          <w:numId w:val="1"/>
        </w:numPr>
        <w:tabs>
          <w:tab w:val="left" w:pos="733"/>
          <w:tab w:val="left" w:pos="734"/>
        </w:tabs>
        <w:spacing w:before="215" w:after="0" w:line="240" w:lineRule="auto"/>
        <w:ind w:left="733" w:right="0" w:hanging="577"/>
        <w:jc w:val="left"/>
        <w:rPr>
          <w:rFonts w:ascii="Arial" w:eastAsia="Arial"/>
          <w:b/>
          <w:sz w:val="24"/>
        </w:rPr>
      </w:pPr>
      <w:bookmarkStart w:id="38" w:name="2.7 本地维护RS-232 "/>
      <w:bookmarkEnd w:id="38"/>
      <w:bookmarkStart w:id="39" w:name="2.7 本地维护RS-232 "/>
      <w:bookmarkEnd w:id="39"/>
      <w:r>
        <w:rPr>
          <w:rFonts w:hint="eastAsia" w:ascii="黑体" w:eastAsia="黑体"/>
          <w:b/>
          <w:spacing w:val="-13"/>
          <w:sz w:val="24"/>
        </w:rPr>
        <w:t xml:space="preserve">本地维护 </w:t>
      </w:r>
      <w:r>
        <w:rPr>
          <w:rFonts w:ascii="Arial" w:eastAsia="Arial"/>
          <w:b/>
          <w:sz w:val="24"/>
        </w:rPr>
        <w:t>RS-232</w:t>
      </w:r>
    </w:p>
    <w:p>
      <w:pPr>
        <w:pStyle w:val="6"/>
        <w:spacing w:before="7"/>
        <w:rPr>
          <w:rFonts w:ascii="Arial"/>
          <w:b/>
        </w:rPr>
      </w:pPr>
    </w:p>
    <w:p>
      <w:pPr>
        <w:pStyle w:val="6"/>
        <w:spacing w:line="326" w:lineRule="auto"/>
        <w:ind w:left="157" w:right="146" w:firstLine="420"/>
      </w:pPr>
      <w:r>
        <w:rPr>
          <w:spacing w:val="-7"/>
        </w:rPr>
        <w:t>本地维护接口位于终端前面板上，是六芯圆头</w:t>
      </w:r>
      <w:r>
        <w:rPr>
          <w:spacing w:val="-10"/>
        </w:rPr>
        <w:t>（</w:t>
      </w:r>
      <w:r>
        <w:rPr>
          <w:rFonts w:ascii="Times New Roman" w:eastAsia="Times New Roman"/>
          <w:spacing w:val="-10"/>
        </w:rPr>
        <w:t>DIN</w:t>
      </w:r>
      <w:r>
        <w:rPr>
          <w:spacing w:val="-10"/>
        </w:rPr>
        <w:t>）</w:t>
      </w:r>
      <w:r>
        <w:rPr>
          <w:spacing w:val="-12"/>
        </w:rPr>
        <w:t xml:space="preserve">插座，采用三线制 </w:t>
      </w:r>
      <w:r>
        <w:rPr>
          <w:rFonts w:ascii="Times New Roman" w:eastAsia="Times New Roman"/>
          <w:spacing w:val="-6"/>
        </w:rPr>
        <w:t>RS-232</w:t>
      </w:r>
      <w:r>
        <w:rPr>
          <w:spacing w:val="-6"/>
        </w:rPr>
        <w:t>（</w:t>
      </w:r>
      <w:r>
        <w:rPr>
          <w:rFonts w:ascii="Times New Roman" w:eastAsia="Times New Roman"/>
          <w:spacing w:val="-6"/>
        </w:rPr>
        <w:t>RXD</w:t>
      </w:r>
      <w:r>
        <w:t>、</w:t>
      </w:r>
      <w:r>
        <w:rPr>
          <w:rFonts w:ascii="Times New Roman" w:eastAsia="Times New Roman"/>
        </w:rPr>
        <w:t>TXD</w:t>
      </w:r>
      <w:r>
        <w:t>、</w:t>
      </w:r>
      <w:r>
        <w:rPr>
          <w:rFonts w:ascii="Times New Roman" w:eastAsia="Times New Roman"/>
        </w:rPr>
        <w:t>GND</w:t>
      </w:r>
      <w:r>
        <w:t>）电缆，可与本地维护设备（如笔记本电脑、</w:t>
      </w:r>
      <w:r>
        <w:rPr>
          <w:rFonts w:ascii="Times New Roman" w:eastAsia="Times New Roman"/>
        </w:rPr>
        <w:t xml:space="preserve">PC </w:t>
      </w:r>
      <w:r>
        <w:t>机等）</w:t>
      </w:r>
      <w:r>
        <w:rPr>
          <w:spacing w:val="-16"/>
        </w:rPr>
        <w:t xml:space="preserve">的 </w:t>
      </w:r>
      <w:r>
        <w:rPr>
          <w:rFonts w:ascii="Times New Roman" w:eastAsia="Times New Roman"/>
        </w:rPr>
        <w:t xml:space="preserve">RS-232 </w:t>
      </w:r>
      <w:r>
        <w:t>串口连接。</w:t>
      </w:r>
      <w:r>
        <w:rPr>
          <w:spacing w:val="-11"/>
        </w:rPr>
        <w:t xml:space="preserve">本地维护 </w:t>
      </w:r>
      <w:r>
        <w:rPr>
          <w:rFonts w:ascii="Times New Roman" w:eastAsia="Times New Roman"/>
        </w:rPr>
        <w:t xml:space="preserve">RS-232 </w:t>
      </w:r>
      <w:r>
        <w:rPr>
          <w:spacing w:val="-6"/>
        </w:rPr>
        <w:t xml:space="preserve">接口的信号定义如图 </w:t>
      </w:r>
      <w:r>
        <w:rPr>
          <w:rFonts w:ascii="Times New Roman" w:eastAsia="Times New Roman"/>
        </w:rPr>
        <w:t xml:space="preserve">2-6 </w:t>
      </w:r>
      <w:r>
        <w:t>所示。</w:t>
      </w:r>
    </w:p>
    <w:p>
      <w:pPr>
        <w:pStyle w:val="6"/>
        <w:rPr>
          <w:sz w:val="20"/>
        </w:rPr>
      </w:pPr>
    </w:p>
    <w:p>
      <w:pPr>
        <w:pStyle w:val="6"/>
        <w:rPr>
          <w:sz w:val="20"/>
        </w:rPr>
      </w:pPr>
    </w:p>
    <w:p>
      <w:pPr>
        <w:pStyle w:val="6"/>
        <w:rPr>
          <w:sz w:val="20"/>
        </w:rPr>
      </w:pPr>
    </w:p>
    <w:p>
      <w:pPr>
        <w:pStyle w:val="6"/>
        <w:rPr>
          <w:sz w:val="20"/>
        </w:rPr>
      </w:pPr>
    </w:p>
    <w:p>
      <w:pPr>
        <w:pStyle w:val="6"/>
        <w:spacing w:before="1"/>
        <w:rPr>
          <w:sz w:val="14"/>
        </w:rPr>
      </w:pPr>
    </w:p>
    <w:p>
      <w:pPr>
        <w:spacing w:before="74"/>
        <w:ind w:left="5652" w:right="0" w:firstLine="0"/>
        <w:jc w:val="left"/>
        <w:rPr>
          <w:rFonts w:ascii="Times New Roman" w:eastAsia="Times New Roman"/>
          <w:sz w:val="24"/>
        </w:rPr>
      </w:pPr>
      <w:r>
        <w:pict>
          <v:group id="_x0000_s1098" o:spid="_x0000_s1098" o:spt="203" style="position:absolute;left:0pt;margin-left:142.55pt;margin-top:-57.5pt;height:160.35pt;width:160.45pt;mso-position-horizontal-relative:page;z-index:251666432;mso-width-relative:page;mso-height-relative:page;" coordorigin="2852,-1150" coordsize="3209,3207">
            <o:lock v:ext="edit"/>
            <v:shape id="_x0000_s1099" o:spid="_x0000_s1099" o:spt="75" type="#_x0000_t75" style="position:absolute;left:2914;top:-1077;height:3061;width:3089;" filled="f" stroked="f" coordsize="21600,21600">
              <v:path/>
              <v:fill on="f" focussize="0,0"/>
              <v:stroke on="f"/>
              <v:imagedata r:id="rId71" o:title=""/>
              <o:lock v:ext="edit" aspectratio="t"/>
            </v:shape>
            <v:shape id="_x0000_s1100" o:spid="_x0000_s1100" style="position:absolute;left:2863;top:-1140;height:3184;width:3186;" filled="f" stroked="t" coordorigin="2863,-1139" coordsize="3186,3184" path="m2863,452l2865,377,2870,303,2879,230,2890,158,2905,87,2923,18,2944,-51,2968,-118,2995,-183,3025,-248,3058,-310,3093,-371,3130,-430,3170,-488,3213,-543,3258,-597,3305,-648,3355,-697,3406,-745,3460,-790,3515,-832,3573,-872,3632,-910,3693,-945,3756,-977,3820,-1007,3886,-1034,3953,-1058,4021,-1079,4091,-1097,4162,-1112,4234,-1124,4308,-1132,4382,-1137,4457,-1139,4532,-1137,4606,-1132,4679,-1124,4751,-1112,4822,-1097,4892,-1079,4960,-1058,5027,-1034,5093,-1007,5157,-977,5220,-945,5281,-910,5340,-872,5397,-832,5453,-790,5506,-745,5558,-697,5607,-648,5654,-597,5699,-543,5742,-488,5782,-430,5820,-371,5855,-310,5887,-248,5917,-183,5944,-118,5968,-51,5989,18,6007,87,6022,158,6034,230,6042,303,6047,377,6049,452,6047,527,6042,601,6034,674,6022,746,6007,817,5989,887,5968,955,5944,1022,5917,1088,5887,1152,5855,1215,5820,1276,5782,1335,5742,1393,5699,1448,5654,1502,5607,1553,5558,1602,5506,1650,5453,1695,5397,1737,5340,1777,5281,1815,5220,1850,5157,1883,5093,1912,5027,1939,4960,1963,4892,1984,4822,2002,4751,2017,4679,2029,4606,2038,4532,2043,4457,2044,4382,2043,4308,2038,4234,2029,4162,2017,4091,2002,4021,1984,3953,1963,3886,1939,3820,1912,3756,1883,3693,1850,3632,1815,3573,1777,3515,1737,3460,1695,3406,1650,3355,1602,3305,1553,3258,1502,3213,1448,3170,1393,3130,1335,3093,1276,3058,1215,3025,1152,2995,1088,2968,1022,2944,955,2923,887,2905,817,2890,746,2879,674,2870,601,2865,527,2863,452xe">
              <v:path arrowok="t"/>
              <v:fill on="f" focussize="0,0"/>
              <v:stroke weight="1.1240157480315pt" color="#000000"/>
              <v:imagedata o:title=""/>
              <o:lock v:ext="edit"/>
            </v:shape>
          </v:group>
        </w:pict>
      </w:r>
      <w:r>
        <w:rPr>
          <w:rFonts w:ascii="Times New Roman" w:eastAsia="Times New Roman"/>
          <w:sz w:val="24"/>
        </w:rPr>
        <w:t>2</w:t>
      </w:r>
      <w:r>
        <w:rPr>
          <w:sz w:val="24"/>
        </w:rPr>
        <w:t>脚：</w:t>
      </w:r>
      <w:r>
        <w:rPr>
          <w:rFonts w:ascii="Times New Roman" w:eastAsia="Times New Roman"/>
          <w:sz w:val="24"/>
        </w:rPr>
        <w:t>GND</w:t>
      </w:r>
    </w:p>
    <w:p>
      <w:pPr>
        <w:spacing w:before="21"/>
        <w:ind w:left="5665" w:right="0" w:firstLine="0"/>
        <w:jc w:val="left"/>
        <w:rPr>
          <w:rFonts w:ascii="Times New Roman" w:eastAsia="Times New Roman"/>
          <w:sz w:val="24"/>
        </w:rPr>
      </w:pPr>
      <w:r>
        <w:rPr>
          <w:rFonts w:ascii="Times New Roman" w:eastAsia="Times New Roman"/>
          <w:sz w:val="24"/>
        </w:rPr>
        <w:t>4</w:t>
      </w:r>
      <w:r>
        <w:rPr>
          <w:sz w:val="24"/>
        </w:rPr>
        <w:t>脚：</w:t>
      </w:r>
      <w:r>
        <w:rPr>
          <w:rFonts w:ascii="Times New Roman" w:eastAsia="Times New Roman"/>
          <w:sz w:val="24"/>
        </w:rPr>
        <w:t>TXD</w:t>
      </w:r>
    </w:p>
    <w:p>
      <w:pPr>
        <w:spacing w:before="21"/>
        <w:ind w:left="5659" w:right="0" w:firstLine="0"/>
        <w:jc w:val="left"/>
        <w:rPr>
          <w:rFonts w:ascii="Times New Roman" w:eastAsia="Times New Roman"/>
          <w:sz w:val="24"/>
        </w:rPr>
      </w:pPr>
      <w:r>
        <w:rPr>
          <w:rFonts w:ascii="Times New Roman" w:eastAsia="Times New Roman"/>
          <w:spacing w:val="-1"/>
          <w:sz w:val="24"/>
        </w:rPr>
        <w:t>5</w:t>
      </w:r>
      <w:r>
        <w:rPr>
          <w:spacing w:val="-1"/>
          <w:sz w:val="24"/>
        </w:rPr>
        <w:t>脚：</w:t>
      </w:r>
      <w:r>
        <w:rPr>
          <w:rFonts w:ascii="Times New Roman" w:eastAsia="Times New Roman"/>
          <w:spacing w:val="-1"/>
          <w:sz w:val="24"/>
        </w:rPr>
        <w:t>RXD</w:t>
      </w:r>
    </w:p>
    <w:p>
      <w:pPr>
        <w:spacing w:before="12"/>
        <w:ind w:left="5642" w:right="0" w:firstLine="0"/>
        <w:jc w:val="left"/>
        <w:rPr>
          <w:sz w:val="24"/>
        </w:rPr>
      </w:pPr>
      <w:r>
        <w:rPr>
          <w:rFonts w:ascii="Times New Roman" w:eastAsia="Times New Roman"/>
          <w:sz w:val="24"/>
        </w:rPr>
        <w:t>1</w:t>
      </w:r>
      <w:r>
        <w:rPr>
          <w:sz w:val="24"/>
        </w:rPr>
        <w:t>、</w:t>
      </w:r>
      <w:r>
        <w:rPr>
          <w:rFonts w:ascii="Times New Roman" w:eastAsia="Times New Roman"/>
          <w:sz w:val="24"/>
        </w:rPr>
        <w:t>3</w:t>
      </w:r>
      <w:r>
        <w:rPr>
          <w:sz w:val="24"/>
        </w:rPr>
        <w:t>、</w:t>
      </w:r>
      <w:r>
        <w:rPr>
          <w:rFonts w:ascii="Times New Roman" w:eastAsia="Times New Roman"/>
          <w:sz w:val="24"/>
        </w:rPr>
        <w:t>6</w:t>
      </w:r>
      <w:r>
        <w:rPr>
          <w:sz w:val="24"/>
        </w:rPr>
        <w:t>脚：空</w:t>
      </w:r>
    </w:p>
    <w:p>
      <w:pPr>
        <w:pStyle w:val="6"/>
        <w:rPr>
          <w:sz w:val="26"/>
        </w:rPr>
      </w:pPr>
    </w:p>
    <w:p>
      <w:pPr>
        <w:pStyle w:val="6"/>
        <w:rPr>
          <w:sz w:val="26"/>
        </w:rPr>
      </w:pPr>
    </w:p>
    <w:p>
      <w:pPr>
        <w:pStyle w:val="6"/>
        <w:rPr>
          <w:sz w:val="26"/>
        </w:rPr>
      </w:pPr>
    </w:p>
    <w:p>
      <w:pPr>
        <w:pStyle w:val="6"/>
        <w:spacing w:before="9"/>
        <w:rPr>
          <w:sz w:val="23"/>
        </w:rPr>
      </w:pPr>
    </w:p>
    <w:p>
      <w:pPr>
        <w:pStyle w:val="5"/>
        <w:ind w:left="0" w:right="95"/>
        <w:jc w:val="center"/>
      </w:pPr>
      <w:r>
        <w:t xml:space="preserve">图 </w:t>
      </w:r>
      <w:r>
        <w:rPr>
          <w:rFonts w:ascii="Times New Roman" w:eastAsia="Times New Roman"/>
        </w:rPr>
        <w:t xml:space="preserve">2-6 </w:t>
      </w:r>
      <w:r>
        <w:t xml:space="preserve">本地维护 </w:t>
      </w:r>
      <w:r>
        <w:rPr>
          <w:rFonts w:ascii="Times New Roman" w:eastAsia="Times New Roman"/>
        </w:rPr>
        <w:t xml:space="preserve">RS-232 </w:t>
      </w:r>
      <w:r>
        <w:t>接口示意图</w:t>
      </w:r>
    </w:p>
    <w:p>
      <w:pPr>
        <w:pStyle w:val="10"/>
        <w:numPr>
          <w:ilvl w:val="1"/>
          <w:numId w:val="1"/>
        </w:numPr>
        <w:tabs>
          <w:tab w:val="left" w:pos="733"/>
          <w:tab w:val="left" w:pos="734"/>
        </w:tabs>
        <w:spacing w:before="169" w:after="0" w:line="240" w:lineRule="auto"/>
        <w:ind w:left="733" w:right="0" w:hanging="577"/>
        <w:jc w:val="left"/>
        <w:rPr>
          <w:rFonts w:hint="eastAsia" w:ascii="黑体" w:eastAsia="黑体"/>
          <w:b/>
          <w:sz w:val="24"/>
        </w:rPr>
      </w:pPr>
      <w:bookmarkStart w:id="40" w:name="2.8 终端与主台的通信方式 "/>
      <w:bookmarkEnd w:id="40"/>
      <w:bookmarkStart w:id="41" w:name="2.8 终端与主台的通信方式 "/>
      <w:bookmarkEnd w:id="41"/>
      <w:r>
        <w:rPr>
          <w:rFonts w:hint="eastAsia" w:ascii="黑体" w:eastAsia="黑体"/>
          <w:b/>
          <w:sz w:val="24"/>
        </w:rPr>
        <w:t>终端与主台的通信方式</w:t>
      </w:r>
    </w:p>
    <w:p>
      <w:pPr>
        <w:pStyle w:val="6"/>
        <w:spacing w:before="200" w:line="304" w:lineRule="auto"/>
        <w:ind w:left="157" w:right="207" w:firstLine="420"/>
      </w:pPr>
      <w:r>
        <w:t xml:space="preserve">终端可以通过多种通信方式，如：话音拨号 </w:t>
      </w:r>
      <w:r>
        <w:rPr>
          <w:rFonts w:ascii="Times New Roman" w:eastAsia="Times New Roman"/>
        </w:rPr>
        <w:t>MODEM</w:t>
      </w:r>
      <w:r>
        <w:t xml:space="preserve">、模拟专线 </w:t>
      </w:r>
      <w:r>
        <w:rPr>
          <w:rFonts w:ascii="Times New Roman" w:eastAsia="Times New Roman"/>
        </w:rPr>
        <w:t>MODEM</w:t>
      </w:r>
      <w:r>
        <w:t>，以太网、</w:t>
      </w:r>
      <w:r>
        <w:rPr>
          <w:rFonts w:ascii="Times New Roman" w:eastAsia="Times New Roman"/>
        </w:rPr>
        <w:t>RS-485</w:t>
      </w:r>
      <w:r>
        <w:t>，将数据上传到主台，可选择其中一种或几种同时工作。</w:t>
      </w:r>
    </w:p>
    <w:p>
      <w:pPr>
        <w:pStyle w:val="6"/>
        <w:rPr>
          <w:sz w:val="20"/>
        </w:rPr>
      </w:pPr>
    </w:p>
    <w:p>
      <w:pPr>
        <w:pStyle w:val="3"/>
        <w:numPr>
          <w:ilvl w:val="2"/>
          <w:numId w:val="1"/>
        </w:numPr>
        <w:tabs>
          <w:tab w:val="left" w:pos="878"/>
        </w:tabs>
        <w:spacing w:before="0" w:after="0" w:line="240" w:lineRule="auto"/>
        <w:ind w:left="877" w:right="0" w:hanging="721"/>
        <w:jc w:val="left"/>
        <w:rPr>
          <w:rFonts w:ascii="Arial" w:eastAsia="Arial"/>
        </w:rPr>
      </w:pPr>
      <w:bookmarkStart w:id="42" w:name="2.8.1 以太网 "/>
      <w:bookmarkEnd w:id="42"/>
      <w:bookmarkStart w:id="43" w:name="2.8.1 以太网 "/>
      <w:bookmarkEnd w:id="43"/>
      <w:r>
        <w:t>以太网</w:t>
      </w:r>
    </w:p>
    <w:p>
      <w:pPr>
        <w:pStyle w:val="6"/>
        <w:spacing w:before="186"/>
        <w:ind w:left="577"/>
        <w:rPr>
          <w:rFonts w:ascii="Times New Roman" w:eastAsia="Times New Roman"/>
        </w:rPr>
      </w:pPr>
      <w:r>
        <w:t xml:space="preserve">终端标准配置为一路以太网接口，即终端后面板上的以太网口 </w:t>
      </w:r>
      <w:r>
        <w:rPr>
          <w:rFonts w:ascii="Times New Roman" w:eastAsia="Times New Roman"/>
        </w:rPr>
        <w:t>I</w:t>
      </w:r>
      <w:r>
        <w:t xml:space="preserve">，该接口采用 </w:t>
      </w:r>
      <w:r>
        <w:rPr>
          <w:rFonts w:ascii="Times New Roman" w:eastAsia="Times New Roman"/>
        </w:rPr>
        <w:t>10Base-T</w:t>
      </w:r>
    </w:p>
    <w:p>
      <w:pPr>
        <w:pStyle w:val="6"/>
        <w:spacing w:before="95"/>
        <w:ind w:left="157"/>
      </w:pPr>
      <w:r>
        <w:t xml:space="preserve">标准 </w:t>
      </w:r>
      <w:r>
        <w:rPr>
          <w:rFonts w:ascii="Times New Roman" w:eastAsia="Times New Roman"/>
        </w:rPr>
        <w:t xml:space="preserve">10Mbps </w:t>
      </w:r>
      <w:r>
        <w:t xml:space="preserve">嵌入式以太网芯片，接口为 </w:t>
      </w:r>
      <w:r>
        <w:rPr>
          <w:rFonts w:ascii="Times New Roman" w:eastAsia="Times New Roman"/>
        </w:rPr>
        <w:t>RJ-45</w:t>
      </w:r>
      <w:r>
        <w:t xml:space="preserve">，支持 </w:t>
      </w:r>
      <w:r>
        <w:rPr>
          <w:rFonts w:ascii="Times New Roman" w:eastAsia="Times New Roman"/>
        </w:rPr>
        <w:t xml:space="preserve">TCP/IP </w:t>
      </w:r>
      <w:r>
        <w:t>协议。</w:t>
      </w:r>
    </w:p>
    <w:p>
      <w:pPr>
        <w:pStyle w:val="6"/>
        <w:spacing w:before="97" w:line="326" w:lineRule="auto"/>
        <w:ind w:left="157" w:right="253" w:firstLine="420"/>
      </w:pPr>
      <w:r>
        <w:t xml:space="preserve">根据用户需求，终端可另外扩展第二路以太网接口，即以太网口 </w:t>
      </w:r>
      <w:r>
        <w:rPr>
          <w:rFonts w:ascii="Times New Roman" w:eastAsia="Times New Roman"/>
        </w:rPr>
        <w:t>II</w:t>
      </w:r>
      <w:r>
        <w:t>，该接口也采用</w:t>
      </w:r>
      <w:r>
        <w:rPr>
          <w:rFonts w:ascii="Times New Roman" w:eastAsia="Times New Roman"/>
        </w:rPr>
        <w:t xml:space="preserve">10Base-T </w:t>
      </w:r>
      <w:r>
        <w:t xml:space="preserve">标准 </w:t>
      </w:r>
      <w:r>
        <w:rPr>
          <w:rFonts w:ascii="Times New Roman" w:eastAsia="Times New Roman"/>
        </w:rPr>
        <w:t xml:space="preserve">10Mbps </w:t>
      </w:r>
      <w:r>
        <w:t xml:space="preserve">嵌入式以太网芯片，接口为 </w:t>
      </w:r>
      <w:r>
        <w:rPr>
          <w:rFonts w:ascii="Times New Roman" w:eastAsia="Times New Roman"/>
        </w:rPr>
        <w:t>RJ-45</w:t>
      </w:r>
      <w:r>
        <w:t xml:space="preserve">，支持 </w:t>
      </w:r>
      <w:r>
        <w:rPr>
          <w:rFonts w:ascii="Times New Roman" w:eastAsia="Times New Roman"/>
        </w:rPr>
        <w:t xml:space="preserve">TCP/IP </w:t>
      </w:r>
      <w:r>
        <w:t>协议。</w:t>
      </w:r>
    </w:p>
    <w:p>
      <w:pPr>
        <w:spacing w:after="0" w:line="326" w:lineRule="auto"/>
        <w:sectPr>
          <w:pgSz w:w="11910" w:h="16840"/>
          <w:pgMar w:top="1060" w:right="1540" w:bottom="780" w:left="1640" w:header="588" w:footer="581" w:gutter="0"/>
        </w:sectPr>
      </w:pPr>
    </w:p>
    <w:p>
      <w:pPr>
        <w:pStyle w:val="6"/>
        <w:spacing w:before="12"/>
        <w:rPr>
          <w:sz w:val="9"/>
        </w:rPr>
      </w:pPr>
    </w:p>
    <w:p>
      <w:pPr>
        <w:pStyle w:val="3"/>
        <w:numPr>
          <w:ilvl w:val="2"/>
          <w:numId w:val="1"/>
        </w:numPr>
        <w:tabs>
          <w:tab w:val="left" w:pos="878"/>
        </w:tabs>
        <w:spacing w:before="78" w:after="0" w:line="240" w:lineRule="auto"/>
        <w:ind w:left="877" w:right="0" w:hanging="721"/>
        <w:jc w:val="left"/>
        <w:rPr>
          <w:rFonts w:ascii="Arial" w:eastAsia="Arial"/>
        </w:rPr>
      </w:pPr>
      <w:bookmarkStart w:id="44" w:name="2.8.2 话音拨号MODEM "/>
      <w:bookmarkEnd w:id="44"/>
      <w:bookmarkStart w:id="45" w:name="_bookmark9"/>
      <w:bookmarkEnd w:id="45"/>
      <w:bookmarkStart w:id="46" w:name="_bookmark9"/>
      <w:bookmarkEnd w:id="46"/>
      <w:r>
        <w:rPr>
          <w:spacing w:val="-13"/>
        </w:rPr>
        <w:t xml:space="preserve">话音拨号 </w:t>
      </w:r>
      <w:r>
        <w:rPr>
          <w:rFonts w:ascii="Arial" w:eastAsia="Arial"/>
        </w:rPr>
        <w:t>MODEM</w:t>
      </w:r>
    </w:p>
    <w:p>
      <w:pPr>
        <w:pStyle w:val="6"/>
        <w:spacing w:before="186"/>
        <w:ind w:left="323"/>
        <w:jc w:val="center"/>
        <w:rPr>
          <w:rFonts w:ascii="Times New Roman" w:eastAsia="Times New Roman"/>
        </w:rPr>
      </w:pPr>
      <w:r>
        <w:t xml:space="preserve">话音拨号 </w:t>
      </w:r>
      <w:r>
        <w:rPr>
          <w:rFonts w:ascii="Times New Roman" w:eastAsia="Times New Roman"/>
        </w:rPr>
        <w:t xml:space="preserve">MODEM </w:t>
      </w:r>
      <w:r>
        <w:t xml:space="preserve">支持 </w:t>
      </w:r>
      <w:r>
        <w:rPr>
          <w:rFonts w:ascii="Times New Roman" w:eastAsia="Times New Roman"/>
        </w:rPr>
        <w:t xml:space="preserve">V.92 </w:t>
      </w:r>
      <w:r>
        <w:t xml:space="preserve">标准，最高通信速率为 </w:t>
      </w:r>
      <w:r>
        <w:rPr>
          <w:rFonts w:ascii="Times New Roman" w:eastAsia="Times New Roman"/>
        </w:rPr>
        <w:t>56kbps</w:t>
      </w:r>
      <w:r>
        <w:t xml:space="preserve">。话音拨号 </w:t>
      </w:r>
      <w:r>
        <w:rPr>
          <w:rFonts w:ascii="Times New Roman" w:eastAsia="Times New Roman"/>
        </w:rPr>
        <w:t xml:space="preserve">MODEM </w:t>
      </w:r>
      <w:r>
        <w:t xml:space="preserve">使用 </w:t>
      </w:r>
      <w:r>
        <w:rPr>
          <w:rFonts w:ascii="Times New Roman" w:eastAsia="Times New Roman"/>
        </w:rPr>
        <w:t>2</w:t>
      </w:r>
    </w:p>
    <w:p>
      <w:pPr>
        <w:pStyle w:val="6"/>
        <w:spacing w:before="96"/>
        <w:ind w:left="157"/>
      </w:pPr>
      <w:r>
        <w:drawing>
          <wp:anchor distT="0" distB="0" distL="0" distR="0" simplePos="0" relativeHeight="1024" behindDoc="0" locked="0" layoutInCell="1" allowOverlap="1">
            <wp:simplePos x="0" y="0"/>
            <wp:positionH relativeFrom="page">
              <wp:posOffset>3381375</wp:posOffset>
            </wp:positionH>
            <wp:positionV relativeFrom="paragraph">
              <wp:posOffset>319405</wp:posOffset>
            </wp:positionV>
            <wp:extent cx="858520" cy="2079625"/>
            <wp:effectExtent l="0" t="0" r="0" b="0"/>
            <wp:wrapTopAndBottom/>
            <wp:docPr id="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0.png"/>
                    <pic:cNvPicPr>
                      <a:picLocks noChangeAspect="1"/>
                    </pic:cNvPicPr>
                  </pic:nvPicPr>
                  <pic:blipFill>
                    <a:blip r:embed="rId72" cstate="print"/>
                    <a:stretch>
                      <a:fillRect/>
                    </a:stretch>
                  </pic:blipFill>
                  <pic:spPr>
                    <a:xfrm>
                      <a:off x="0" y="0"/>
                      <a:ext cx="858368" cy="2079783"/>
                    </a:xfrm>
                    <a:prstGeom prst="rect">
                      <a:avLst/>
                    </a:prstGeom>
                  </pic:spPr>
                </pic:pic>
              </a:graphicData>
            </a:graphic>
          </wp:anchor>
        </w:drawing>
      </w:r>
      <w:r>
        <w:t xml:space="preserve">芯接线端子。如图 </w:t>
      </w:r>
      <w:r>
        <w:rPr>
          <w:rFonts w:ascii="Times New Roman" w:eastAsia="Times New Roman"/>
        </w:rPr>
        <w:t xml:space="preserve">2-7 </w:t>
      </w:r>
      <w:r>
        <w:t>所示。</w:t>
      </w:r>
    </w:p>
    <w:p>
      <w:pPr>
        <w:pStyle w:val="5"/>
        <w:spacing w:before="157"/>
        <w:ind w:left="382" w:right="57"/>
        <w:jc w:val="center"/>
      </w:pPr>
      <w:r>
        <w:rPr>
          <w:spacing w:val="-27"/>
        </w:rPr>
        <w:t xml:space="preserve">图 </w:t>
      </w:r>
      <w:r>
        <w:rPr>
          <w:rFonts w:ascii="Times New Roman" w:eastAsia="Times New Roman"/>
        </w:rPr>
        <w:t xml:space="preserve">2-7 </w:t>
      </w:r>
      <w:r>
        <w:rPr>
          <w:spacing w:val="-11"/>
        </w:rPr>
        <w:t xml:space="preserve">话音拨号 </w:t>
      </w:r>
      <w:r>
        <w:rPr>
          <w:rFonts w:ascii="Times New Roman" w:eastAsia="Times New Roman"/>
        </w:rPr>
        <w:t xml:space="preserve">MODEM </w:t>
      </w:r>
      <w:r>
        <w:rPr>
          <w:spacing w:val="-9"/>
        </w:rPr>
        <w:t xml:space="preserve">和模拟专线 </w:t>
      </w:r>
      <w:r>
        <w:rPr>
          <w:rFonts w:ascii="Times New Roman" w:eastAsia="Times New Roman"/>
        </w:rPr>
        <w:t xml:space="preserve">MODEM </w:t>
      </w:r>
      <w:r>
        <w:t>端子面接线示意图</w:t>
      </w:r>
    </w:p>
    <w:p>
      <w:pPr>
        <w:pStyle w:val="6"/>
        <w:spacing w:before="96" w:line="326" w:lineRule="auto"/>
        <w:ind w:left="157" w:right="189" w:firstLine="420"/>
      </w:pPr>
      <w:r>
        <w:t xml:space="preserve">话音拨号 </w:t>
      </w:r>
      <w:r>
        <w:rPr>
          <w:rFonts w:ascii="Times New Roman" w:eastAsia="Times New Roman"/>
        </w:rPr>
        <w:t xml:space="preserve">MODEM </w:t>
      </w:r>
      <w:r>
        <w:t xml:space="preserve">可使用普通 </w:t>
      </w:r>
      <w:r>
        <w:rPr>
          <w:rFonts w:ascii="Times New Roman" w:eastAsia="Times New Roman"/>
        </w:rPr>
        <w:t xml:space="preserve">2 </w:t>
      </w:r>
      <w:r>
        <w:t>芯拨号电话线路，将电话线中的两根铜线插入接线端子并拧紧即可，电话线接入没有极性要求。</w:t>
      </w:r>
    </w:p>
    <w:p>
      <w:pPr>
        <w:pStyle w:val="6"/>
        <w:spacing w:line="326" w:lineRule="auto"/>
        <w:ind w:left="157" w:right="252" w:firstLine="420"/>
      </w:pPr>
      <w:r>
        <w:t xml:space="preserve">终端配双路话音拨号 </w:t>
      </w:r>
      <w:r>
        <w:rPr>
          <w:rFonts w:ascii="Times New Roman" w:eastAsia="Times New Roman"/>
        </w:rPr>
        <w:t xml:space="preserve">MODEM </w:t>
      </w:r>
      <w:r>
        <w:t xml:space="preserve">时，需要两根独立电话线，其接线方式与上述单路话音拨号 </w:t>
      </w:r>
      <w:r>
        <w:rPr>
          <w:rFonts w:ascii="Times New Roman" w:eastAsia="Times New Roman"/>
        </w:rPr>
        <w:t xml:space="preserve">MODEM </w:t>
      </w:r>
      <w:r>
        <w:t>的接线方式一样。</w:t>
      </w:r>
    </w:p>
    <w:p>
      <w:pPr>
        <w:pStyle w:val="6"/>
        <w:spacing w:before="1"/>
        <w:rPr>
          <w:sz w:val="16"/>
        </w:rPr>
      </w:pPr>
    </w:p>
    <w:p>
      <w:pPr>
        <w:pStyle w:val="3"/>
        <w:numPr>
          <w:ilvl w:val="2"/>
          <w:numId w:val="1"/>
        </w:numPr>
        <w:tabs>
          <w:tab w:val="left" w:pos="878"/>
        </w:tabs>
        <w:spacing w:before="0" w:after="0" w:line="240" w:lineRule="auto"/>
        <w:ind w:left="877" w:right="0" w:hanging="721"/>
        <w:jc w:val="left"/>
        <w:rPr>
          <w:rFonts w:ascii="Arial" w:eastAsia="Arial"/>
        </w:rPr>
      </w:pPr>
      <w:bookmarkStart w:id="47" w:name="2.8.3 模拟专线MODEM "/>
      <w:bookmarkEnd w:id="47"/>
      <w:bookmarkStart w:id="48" w:name="2.8.3 模拟专线MODEM "/>
      <w:bookmarkEnd w:id="48"/>
      <w:r>
        <w:rPr>
          <w:spacing w:val="-13"/>
        </w:rPr>
        <w:t xml:space="preserve">模拟专线 </w:t>
      </w:r>
      <w:r>
        <w:rPr>
          <w:rFonts w:ascii="Arial" w:eastAsia="Arial"/>
        </w:rPr>
        <w:t>MODEM</w:t>
      </w:r>
    </w:p>
    <w:p>
      <w:pPr>
        <w:pStyle w:val="6"/>
        <w:spacing w:before="186" w:line="326" w:lineRule="auto"/>
        <w:ind w:left="157" w:right="146" w:firstLine="420"/>
      </w:pPr>
      <w:r>
        <w:rPr>
          <w:spacing w:val="2"/>
        </w:rPr>
        <w:t xml:space="preserve">四线音频模拟专线 </w:t>
      </w:r>
      <w:r>
        <w:rPr>
          <w:rFonts w:ascii="Times New Roman" w:hAnsi="Times New Roman" w:eastAsia="Times New Roman"/>
        </w:rPr>
        <w:t xml:space="preserve">MODEM </w:t>
      </w:r>
      <w:r>
        <w:rPr>
          <w:spacing w:val="2"/>
        </w:rPr>
        <w:t xml:space="preserve">简称模拟专线 </w:t>
      </w:r>
      <w:r>
        <w:rPr>
          <w:rFonts w:ascii="Times New Roman" w:hAnsi="Times New Roman" w:eastAsia="Times New Roman"/>
        </w:rPr>
        <w:t>MODEM</w:t>
      </w:r>
      <w:r>
        <w:rPr>
          <w:spacing w:val="1"/>
        </w:rPr>
        <w:t xml:space="preserve">，支持 </w:t>
      </w:r>
      <w:r>
        <w:rPr>
          <w:rFonts w:ascii="Times New Roman" w:hAnsi="Times New Roman" w:eastAsia="Times New Roman"/>
          <w:spacing w:val="-8"/>
        </w:rPr>
        <w:t xml:space="preserve">V.23 </w:t>
      </w:r>
      <w:r>
        <w:rPr>
          <w:spacing w:val="3"/>
        </w:rPr>
        <w:t>标准，中心频率为</w:t>
      </w:r>
      <w:r>
        <w:rPr>
          <w:rFonts w:ascii="Times New Roman" w:hAnsi="Times New Roman" w:eastAsia="Times New Roman"/>
          <w:spacing w:val="-5"/>
        </w:rPr>
        <w:t>1700Hz</w:t>
      </w:r>
      <w:r>
        <w:rPr>
          <w:spacing w:val="-2"/>
        </w:rPr>
        <w:t>，发送</w:t>
      </w:r>
      <w:r>
        <w:rPr>
          <w:rFonts w:ascii="Times New Roman" w:hAnsi="Times New Roman" w:eastAsia="Times New Roman"/>
          <w:spacing w:val="-9"/>
        </w:rPr>
        <w:t>“1”</w:t>
      </w:r>
      <w:r>
        <w:rPr>
          <w:spacing w:val="-14"/>
        </w:rPr>
        <w:t xml:space="preserve">，频率为 </w:t>
      </w:r>
      <w:r>
        <w:rPr>
          <w:rFonts w:ascii="Times New Roman" w:hAnsi="Times New Roman" w:eastAsia="Times New Roman"/>
          <w:spacing w:val="-6"/>
        </w:rPr>
        <w:t>1300Hz</w:t>
      </w:r>
      <w:r>
        <w:rPr>
          <w:spacing w:val="-2"/>
        </w:rPr>
        <w:t>，发送</w:t>
      </w:r>
      <w:r>
        <w:rPr>
          <w:rFonts w:ascii="Times New Roman" w:hAnsi="Times New Roman" w:eastAsia="Times New Roman"/>
          <w:spacing w:val="-9"/>
        </w:rPr>
        <w:t>“0”</w:t>
      </w:r>
      <w:r>
        <w:rPr>
          <w:spacing w:val="-14"/>
        </w:rPr>
        <w:t xml:space="preserve">，频率为 </w:t>
      </w:r>
      <w:r>
        <w:rPr>
          <w:rFonts w:ascii="Times New Roman" w:hAnsi="Times New Roman" w:eastAsia="Times New Roman"/>
          <w:spacing w:val="-5"/>
        </w:rPr>
        <w:t>2100Hz</w:t>
      </w:r>
      <w:r>
        <w:rPr>
          <w:spacing w:val="-10"/>
        </w:rPr>
        <w:t xml:space="preserve">，通信速率为 </w:t>
      </w:r>
      <w:r>
        <w:rPr>
          <w:rFonts w:ascii="Times New Roman" w:hAnsi="Times New Roman" w:eastAsia="Times New Roman"/>
        </w:rPr>
        <w:t>300bps~1200bps</w:t>
      </w:r>
      <w:r>
        <w:t>。</w:t>
      </w:r>
      <w:r>
        <w:rPr>
          <w:spacing w:val="-11"/>
        </w:rPr>
        <w:t xml:space="preserve">模拟专线 </w:t>
      </w:r>
      <w:r>
        <w:rPr>
          <w:rFonts w:ascii="Times New Roman" w:hAnsi="Times New Roman" w:eastAsia="Times New Roman"/>
        </w:rPr>
        <w:t xml:space="preserve">MODEM </w:t>
      </w:r>
      <w:r>
        <w:rPr>
          <w:spacing w:val="-18"/>
        </w:rPr>
        <w:t xml:space="preserve">使用 </w:t>
      </w:r>
      <w:r>
        <w:rPr>
          <w:rFonts w:ascii="Times New Roman" w:hAnsi="Times New Roman" w:eastAsia="Times New Roman"/>
        </w:rPr>
        <w:t xml:space="preserve">4 </w:t>
      </w:r>
      <w:r>
        <w:t>芯接线端子。</w:t>
      </w:r>
    </w:p>
    <w:p>
      <w:pPr>
        <w:pStyle w:val="6"/>
        <w:spacing w:line="326" w:lineRule="auto"/>
        <w:ind w:left="157" w:right="252" w:firstLine="419"/>
      </w:pPr>
      <w:r>
        <w:t>图中，</w:t>
      </w:r>
      <w:r>
        <w:rPr>
          <w:rFonts w:ascii="Times New Roman" w:eastAsia="Times New Roman"/>
        </w:rPr>
        <w:t>R+</w:t>
      </w:r>
      <w:r>
        <w:t>、</w:t>
      </w:r>
      <w:r>
        <w:rPr>
          <w:rFonts w:ascii="Times New Roman" w:eastAsia="Times New Roman"/>
        </w:rPr>
        <w:t>R-</w:t>
      </w:r>
      <w:r>
        <w:t>为数据接收端口差分信号的正、负极，</w:t>
      </w:r>
      <w:r>
        <w:rPr>
          <w:rFonts w:ascii="Times New Roman" w:eastAsia="Times New Roman"/>
        </w:rPr>
        <w:t>T+</w:t>
      </w:r>
      <w:r>
        <w:t>、</w:t>
      </w:r>
      <w:r>
        <w:rPr>
          <w:rFonts w:ascii="Times New Roman" w:eastAsia="Times New Roman"/>
        </w:rPr>
        <w:t>T-</w:t>
      </w:r>
      <w:r>
        <w:t>为数据发送端口差分信号的正、负极。</w:t>
      </w:r>
    </w:p>
    <w:p>
      <w:pPr>
        <w:pStyle w:val="6"/>
        <w:spacing w:line="326" w:lineRule="auto"/>
        <w:ind w:left="157" w:right="252" w:firstLine="420"/>
      </w:pPr>
      <w:r>
        <w:pict>
          <v:group id="_x0000_s1101" o:spid="_x0000_s1101" o:spt="203" style="position:absolute;left:0pt;margin-left:189.35pt;margin-top:38.65pt;height:58.85pt;width:212.3pt;mso-position-horizontal-relative:page;mso-wrap-distance-bottom:0pt;mso-wrap-distance-top:0pt;z-index:-251645952;mso-width-relative:page;mso-height-relative:page;" coordorigin="3787,774" coordsize="4246,1177">
            <o:lock v:ext="edit"/>
            <v:line id="_x0000_s1102" o:spid="_x0000_s1102" o:spt="20" style="position:absolute;left:5048;top:1045;flip:x y;height:527;width:1816;" stroked="t" coordsize="21600,21600">
              <v:path arrowok="t"/>
              <v:fill focussize="0,0"/>
              <v:stroke weight="1.50818897637795pt" color="#000000"/>
              <v:imagedata o:title=""/>
              <o:lock v:ext="edit"/>
            </v:line>
            <v:shape id="_x0000_s1103" o:spid="_x0000_s1103" style="position:absolute;left:4900;top:993;height:116;width:206;" fillcolor="#000000" filled="t" stroked="f" coordorigin="4901,994" coordsize="206,116" path="m5106,994l4901,1002,5034,1109,5106,994xe">
              <v:path arrowok="t"/>
              <v:fill on="t" focussize="0,0"/>
              <v:stroke on="f"/>
              <v:imagedata o:title=""/>
              <o:lock v:ext="edit"/>
            </v:shape>
            <v:line id="_x0000_s1104" o:spid="_x0000_s1104" o:spt="20" style="position:absolute;left:5048;top:1236;flip:x y;height:526;width:1816;" stroked="t" coordsize="21600,21600">
              <v:path arrowok="t"/>
              <v:fill focussize="0,0"/>
              <v:stroke weight="1.50795275590551pt" color="#000000"/>
              <v:imagedata o:title=""/>
              <o:lock v:ext="edit"/>
            </v:line>
            <v:shape id="_x0000_s1105" o:spid="_x0000_s1105" style="position:absolute;left:4900;top:1183;height:116;width:206;" fillcolor="#000000" filled="t" stroked="f" coordorigin="4901,1183" coordsize="206,116" path="m5106,1183l4901,1193,5034,1298,5106,1183xe">
              <v:path arrowok="t"/>
              <v:fill on="t" focussize="0,0"/>
              <v:stroke on="f"/>
              <v:imagedata o:title=""/>
              <o:lock v:ext="edit"/>
            </v:shape>
            <v:line id="_x0000_s1106" o:spid="_x0000_s1106" o:spt="20" style="position:absolute;left:4928;top:1026;flip:y;height:526;width:1816;" stroked="t" coordsize="21600,21600">
              <v:path arrowok="t"/>
              <v:fill focussize="0,0"/>
              <v:stroke weight="1.50795275590551pt" color="#000000"/>
              <v:imagedata o:title=""/>
              <o:lock v:ext="edit"/>
            </v:line>
            <v:shape id="_x0000_s1107" o:spid="_x0000_s1107" style="position:absolute;left:6685;top:974;height:116;width:207;" fillcolor="#000000" filled="t" stroked="f" coordorigin="6685,974" coordsize="207,116" path="m6685,974l6758,1090,6892,983,6685,974xe">
              <v:path arrowok="t"/>
              <v:fill on="t" focussize="0,0"/>
              <v:stroke on="f"/>
              <v:imagedata o:title=""/>
              <o:lock v:ext="edit"/>
            </v:shape>
            <v:line id="_x0000_s1108" o:spid="_x0000_s1108" o:spt="20" style="position:absolute;left:4928;top:1216;flip:y;height:525;width:1816;" stroked="t" coordsize="21600,21600">
              <v:path arrowok="t"/>
              <v:fill focussize="0,0"/>
              <v:stroke weight="1.50795275590551pt" color="#000000"/>
              <v:imagedata o:title=""/>
              <o:lock v:ext="edit"/>
            </v:line>
            <v:shape id="_x0000_s1109" o:spid="_x0000_s1109" style="position:absolute;left:6685;top:1164;height:116;width:207;" fillcolor="#000000" filled="t" stroked="f" coordorigin="6685,1164" coordsize="207,116" path="m6685,1164l6758,1279,6892,1172,6685,1164xe">
              <v:path arrowok="t"/>
              <v:fill on="t" focussize="0,0"/>
              <v:stroke on="f"/>
              <v:imagedata o:title=""/>
              <o:lock v:ext="edit"/>
            </v:shape>
            <v:shape id="_x0000_s1110" o:spid="_x0000_s1110" o:spt="202" type="#_x0000_t202" style="position:absolute;left:6891;top:793;height:1138;width:1122;" filled="f" stroked="t" coordsize="21600,21600">
              <v:path/>
              <v:fill on="f" focussize="0,0"/>
              <v:stroke weight="1.93307086614173pt" color="#000000"/>
              <v:imagedata o:title=""/>
              <o:lock v:ext="edit"/>
              <v:textbox inset="0mm,0mm,0mm,0mm">
                <w:txbxContent>
                  <w:p>
                    <w:pPr>
                      <w:spacing w:before="88" w:line="304" w:lineRule="auto"/>
                      <w:ind w:left="161" w:right="662" w:hanging="22"/>
                      <w:jc w:val="left"/>
                      <w:rPr>
                        <w:rFonts w:ascii="Times New Roman"/>
                        <w:sz w:val="13"/>
                      </w:rPr>
                    </w:pPr>
                    <w:r>
                      <w:rPr>
                        <w:rFonts w:ascii="Times New Roman"/>
                        <w:spacing w:val="10"/>
                        <w:w w:val="105"/>
                        <w:sz w:val="13"/>
                      </w:rPr>
                      <w:t xml:space="preserve">R </w:t>
                    </w:r>
                    <w:r>
                      <w:rPr>
                        <w:rFonts w:ascii="Times New Roman"/>
                        <w:w w:val="105"/>
                        <w:sz w:val="13"/>
                      </w:rPr>
                      <w:t xml:space="preserve">+ </w:t>
                    </w:r>
                    <w:r>
                      <w:rPr>
                        <w:rFonts w:ascii="Times New Roman"/>
                        <w:spacing w:val="10"/>
                        <w:w w:val="105"/>
                        <w:sz w:val="13"/>
                      </w:rPr>
                      <w:t>R</w:t>
                    </w:r>
                    <w:r>
                      <w:rPr>
                        <w:rFonts w:ascii="Times New Roman"/>
                        <w:spacing w:val="-5"/>
                        <w:w w:val="105"/>
                        <w:sz w:val="13"/>
                      </w:rPr>
                      <w:t xml:space="preserve"> </w:t>
                    </w:r>
                    <w:r>
                      <w:rPr>
                        <w:rFonts w:ascii="Times New Roman"/>
                        <w:w w:val="105"/>
                        <w:sz w:val="13"/>
                      </w:rPr>
                      <w:t>-</w:t>
                    </w:r>
                    <w:r>
                      <w:rPr>
                        <w:rFonts w:ascii="Times New Roman"/>
                        <w:spacing w:val="10"/>
                        <w:sz w:val="13"/>
                      </w:rPr>
                      <w:t xml:space="preserve"> </w:t>
                    </w:r>
                  </w:p>
                  <w:p>
                    <w:pPr>
                      <w:spacing w:before="11" w:line="240" w:lineRule="auto"/>
                      <w:rPr>
                        <w:sz w:val="14"/>
                      </w:rPr>
                    </w:pPr>
                  </w:p>
                  <w:p>
                    <w:pPr>
                      <w:spacing w:before="0" w:line="304" w:lineRule="auto"/>
                      <w:ind w:left="167" w:right="662" w:hanging="22"/>
                      <w:jc w:val="left"/>
                      <w:rPr>
                        <w:rFonts w:ascii="Times New Roman"/>
                        <w:sz w:val="13"/>
                      </w:rPr>
                    </w:pPr>
                    <w:r>
                      <w:rPr>
                        <w:rFonts w:ascii="Times New Roman"/>
                        <w:spacing w:val="5"/>
                        <w:w w:val="105"/>
                        <w:sz w:val="13"/>
                      </w:rPr>
                      <w:t xml:space="preserve">T </w:t>
                    </w:r>
                    <w:r>
                      <w:rPr>
                        <w:rFonts w:ascii="Times New Roman"/>
                        <w:w w:val="105"/>
                        <w:sz w:val="13"/>
                      </w:rPr>
                      <w:t xml:space="preserve">+ </w:t>
                    </w:r>
                    <w:r>
                      <w:rPr>
                        <w:rFonts w:ascii="Times New Roman"/>
                        <w:spacing w:val="8"/>
                        <w:w w:val="105"/>
                        <w:sz w:val="13"/>
                      </w:rPr>
                      <w:t>T</w:t>
                    </w:r>
                    <w:r>
                      <w:rPr>
                        <w:rFonts w:ascii="Times New Roman"/>
                        <w:spacing w:val="-5"/>
                        <w:w w:val="105"/>
                        <w:sz w:val="13"/>
                      </w:rPr>
                      <w:t xml:space="preserve"> </w:t>
                    </w:r>
                    <w:r>
                      <w:rPr>
                        <w:rFonts w:ascii="Times New Roman"/>
                        <w:w w:val="105"/>
                        <w:sz w:val="13"/>
                      </w:rPr>
                      <w:t>-</w:t>
                    </w:r>
                    <w:r>
                      <w:rPr>
                        <w:rFonts w:ascii="Times New Roman"/>
                        <w:spacing w:val="8"/>
                        <w:sz w:val="13"/>
                      </w:rPr>
                      <w:t xml:space="preserve"> </w:t>
                    </w:r>
                  </w:p>
                </w:txbxContent>
              </v:textbox>
            </v:shape>
            <v:shape id="_x0000_s1111" o:spid="_x0000_s1111" o:spt="202" type="#_x0000_t202" style="position:absolute;left:3806;top:793;height:1138;width:1122;" filled="f" stroked="t" coordsize="21600,21600">
              <v:path/>
              <v:fill on="f" focussize="0,0"/>
              <v:stroke weight="1.93307086614173pt" color="#000000"/>
              <v:imagedata o:title=""/>
              <o:lock v:ext="edit"/>
              <v:textbox inset="0mm,0mm,0mm,0mm">
                <w:txbxContent>
                  <w:p>
                    <w:pPr>
                      <w:spacing w:before="88" w:line="304" w:lineRule="auto"/>
                      <w:ind w:left="724" w:right="130" w:hanging="25"/>
                      <w:jc w:val="right"/>
                      <w:rPr>
                        <w:rFonts w:ascii="Times New Roman"/>
                        <w:sz w:val="13"/>
                      </w:rPr>
                    </w:pPr>
                    <w:r>
                      <w:rPr>
                        <w:rFonts w:ascii="Times New Roman"/>
                        <w:spacing w:val="10"/>
                        <w:w w:val="105"/>
                        <w:sz w:val="13"/>
                      </w:rPr>
                      <w:t>R</w:t>
                    </w:r>
                    <w:r>
                      <w:rPr>
                        <w:rFonts w:ascii="Times New Roman"/>
                        <w:spacing w:val="-6"/>
                        <w:w w:val="105"/>
                        <w:sz w:val="13"/>
                      </w:rPr>
                      <w:t xml:space="preserve"> </w:t>
                    </w:r>
                    <w:r>
                      <w:rPr>
                        <w:rFonts w:ascii="Times New Roman"/>
                        <w:w w:val="105"/>
                        <w:sz w:val="13"/>
                      </w:rPr>
                      <w:t>+</w:t>
                    </w:r>
                    <w:r>
                      <w:rPr>
                        <w:rFonts w:ascii="Times New Roman"/>
                        <w:spacing w:val="10"/>
                        <w:sz w:val="13"/>
                      </w:rPr>
                      <w:t xml:space="preserve"> </w:t>
                    </w:r>
                    <w:r>
                      <w:rPr>
                        <w:rFonts w:ascii="Times New Roman"/>
                        <w:spacing w:val="9"/>
                        <w:w w:val="105"/>
                        <w:sz w:val="13"/>
                      </w:rPr>
                      <w:t>R</w:t>
                    </w:r>
                    <w:r>
                      <w:rPr>
                        <w:rFonts w:ascii="Times New Roman"/>
                        <w:spacing w:val="-5"/>
                        <w:w w:val="105"/>
                        <w:sz w:val="13"/>
                      </w:rPr>
                      <w:t xml:space="preserve"> </w:t>
                    </w:r>
                    <w:r>
                      <w:rPr>
                        <w:rFonts w:ascii="Times New Roman"/>
                        <w:w w:val="105"/>
                        <w:sz w:val="13"/>
                      </w:rPr>
                      <w:t>-</w:t>
                    </w:r>
                    <w:r>
                      <w:rPr>
                        <w:rFonts w:ascii="Times New Roman"/>
                        <w:spacing w:val="9"/>
                        <w:sz w:val="13"/>
                      </w:rPr>
                      <w:t xml:space="preserve"> </w:t>
                    </w:r>
                  </w:p>
                  <w:p>
                    <w:pPr>
                      <w:spacing w:before="11" w:line="240" w:lineRule="auto"/>
                      <w:rPr>
                        <w:sz w:val="14"/>
                      </w:rPr>
                    </w:pPr>
                  </w:p>
                  <w:p>
                    <w:pPr>
                      <w:spacing w:before="0" w:line="304" w:lineRule="auto"/>
                      <w:ind w:left="728" w:right="140" w:hanging="22"/>
                      <w:jc w:val="right"/>
                      <w:rPr>
                        <w:rFonts w:ascii="Times New Roman"/>
                        <w:sz w:val="13"/>
                      </w:rPr>
                    </w:pPr>
                    <w:r>
                      <w:rPr>
                        <w:rFonts w:ascii="Times New Roman"/>
                        <w:spacing w:val="5"/>
                        <w:w w:val="105"/>
                        <w:sz w:val="13"/>
                      </w:rPr>
                      <w:t>T</w:t>
                    </w:r>
                    <w:r>
                      <w:rPr>
                        <w:rFonts w:ascii="Times New Roman"/>
                        <w:spacing w:val="-6"/>
                        <w:w w:val="105"/>
                        <w:sz w:val="13"/>
                      </w:rPr>
                      <w:t xml:space="preserve"> </w:t>
                    </w:r>
                    <w:r>
                      <w:rPr>
                        <w:rFonts w:ascii="Times New Roman"/>
                        <w:w w:val="105"/>
                        <w:sz w:val="13"/>
                      </w:rPr>
                      <w:t>+</w:t>
                    </w:r>
                    <w:r>
                      <w:rPr>
                        <w:rFonts w:ascii="Times New Roman"/>
                        <w:spacing w:val="5"/>
                        <w:sz w:val="13"/>
                      </w:rPr>
                      <w:t xml:space="preserve"> </w:t>
                    </w:r>
                    <w:r>
                      <w:rPr>
                        <w:rFonts w:ascii="Times New Roman"/>
                        <w:spacing w:val="8"/>
                        <w:w w:val="105"/>
                        <w:sz w:val="13"/>
                      </w:rPr>
                      <w:t>T</w:t>
                    </w:r>
                    <w:r>
                      <w:rPr>
                        <w:rFonts w:ascii="Times New Roman"/>
                        <w:spacing w:val="-5"/>
                        <w:w w:val="105"/>
                        <w:sz w:val="13"/>
                      </w:rPr>
                      <w:t xml:space="preserve"> </w:t>
                    </w:r>
                    <w:r>
                      <w:rPr>
                        <w:rFonts w:ascii="Times New Roman"/>
                        <w:w w:val="105"/>
                        <w:sz w:val="13"/>
                      </w:rPr>
                      <w:t>-</w:t>
                    </w:r>
                    <w:r>
                      <w:rPr>
                        <w:rFonts w:ascii="Times New Roman"/>
                        <w:spacing w:val="8"/>
                        <w:sz w:val="13"/>
                      </w:rPr>
                      <w:t xml:space="preserve"> </w:t>
                    </w:r>
                  </w:p>
                </w:txbxContent>
              </v:textbox>
            </v:shape>
            <w10:wrap type="topAndBottom"/>
          </v:group>
        </w:pict>
      </w:r>
      <w:r>
        <w:t xml:space="preserve">模拟专线 </w:t>
      </w:r>
      <w:r>
        <w:rPr>
          <w:rFonts w:ascii="Times New Roman" w:eastAsia="Times New Roman"/>
        </w:rPr>
        <w:t xml:space="preserve">MODEM </w:t>
      </w:r>
      <w:r>
        <w:t xml:space="preserve">采用差分信号传输方式，与主站通信设备之间的接收、发送线要注意极性，接线方式如图 </w:t>
      </w:r>
      <w:r>
        <w:rPr>
          <w:rFonts w:ascii="Times New Roman" w:eastAsia="Times New Roman"/>
        </w:rPr>
        <w:t>2-8</w:t>
      </w:r>
      <w:r>
        <w:t>。</w:t>
      </w:r>
    </w:p>
    <w:p>
      <w:pPr>
        <w:tabs>
          <w:tab w:val="left" w:pos="5575"/>
        </w:tabs>
        <w:spacing w:before="124"/>
        <w:ind w:left="2246" w:right="0" w:firstLine="0"/>
        <w:jc w:val="left"/>
        <w:rPr>
          <w:sz w:val="16"/>
        </w:rPr>
      </w:pPr>
      <w:r>
        <w:rPr>
          <w:spacing w:val="76"/>
          <w:sz w:val="16"/>
        </w:rPr>
        <w:t>主站</w:t>
      </w:r>
      <w:r>
        <w:rPr>
          <w:sz w:val="16"/>
        </w:rPr>
        <w:t>端</w:t>
      </w:r>
      <w:r>
        <w:rPr>
          <w:spacing w:val="-4"/>
          <w:sz w:val="16"/>
        </w:rPr>
        <w:t xml:space="preserve"> </w:t>
      </w:r>
      <w:r>
        <w:rPr>
          <w:spacing w:val="76"/>
          <w:sz w:val="16"/>
        </w:rPr>
        <w:t>通信设</w:t>
      </w:r>
      <w:r>
        <w:rPr>
          <w:sz w:val="16"/>
        </w:rPr>
        <w:t>备</w:t>
      </w:r>
      <w:r>
        <w:rPr>
          <w:sz w:val="16"/>
        </w:rPr>
        <w:tab/>
      </w:r>
      <w:r>
        <w:rPr>
          <w:spacing w:val="76"/>
          <w:sz w:val="16"/>
        </w:rPr>
        <w:t>终</w:t>
      </w:r>
      <w:r>
        <w:rPr>
          <w:sz w:val="16"/>
        </w:rPr>
        <w:t>端</w:t>
      </w:r>
      <w:r>
        <w:rPr>
          <w:spacing w:val="-4"/>
          <w:sz w:val="16"/>
        </w:rPr>
        <w:t xml:space="preserve"> </w:t>
      </w:r>
    </w:p>
    <w:p>
      <w:pPr>
        <w:pStyle w:val="6"/>
        <w:spacing w:before="7"/>
        <w:rPr>
          <w:sz w:val="13"/>
        </w:rPr>
      </w:pPr>
    </w:p>
    <w:p>
      <w:pPr>
        <w:pStyle w:val="5"/>
        <w:ind w:left="0" w:right="94"/>
        <w:jc w:val="center"/>
      </w:pPr>
      <w:r>
        <w:t xml:space="preserve">图 2-8 模拟专线 </w:t>
      </w:r>
      <w:r>
        <w:rPr>
          <w:rFonts w:ascii="Times New Roman" w:eastAsia="Times New Roman"/>
        </w:rPr>
        <w:t xml:space="preserve">MODEM </w:t>
      </w:r>
      <w:r>
        <w:t>之间的接线示意图</w:t>
      </w:r>
    </w:p>
    <w:p>
      <w:pPr>
        <w:pStyle w:val="6"/>
        <w:rPr>
          <w:b/>
          <w:sz w:val="22"/>
        </w:rPr>
      </w:pPr>
    </w:p>
    <w:p>
      <w:pPr>
        <w:pStyle w:val="6"/>
        <w:spacing w:before="179" w:line="326" w:lineRule="auto"/>
        <w:ind w:left="157" w:right="149" w:firstLine="435"/>
      </w:pPr>
      <w:r>
        <w:rPr>
          <w:spacing w:val="-1"/>
        </w:rPr>
        <w:t>为了保证终端与主站通信设备正常通信，要求双方的接线方式正确，波特率、起止位、</w:t>
      </w:r>
      <w:r>
        <w:rPr>
          <w:spacing w:val="-19"/>
        </w:rPr>
        <w:t>数据字节长度、校验方式、中心频率、频偏一致。当通信建立链路时，载波检测指示灯亮</w:t>
      </w:r>
      <w:r>
        <w:t>（黄色</w:t>
      </w:r>
      <w:r>
        <w:rPr>
          <w:spacing w:val="-105"/>
        </w:rPr>
        <w:t>）</w:t>
      </w:r>
      <w:r>
        <w:rPr>
          <w:spacing w:val="-8"/>
        </w:rPr>
        <w:t>；当终端接收数据时，数据接收状态指示灯闪烁</w:t>
      </w:r>
      <w:r>
        <w:t>（红色</w:t>
      </w:r>
      <w:r>
        <w:rPr>
          <w:spacing w:val="-105"/>
        </w:rPr>
        <w:t>）</w:t>
      </w:r>
      <w:r>
        <w:rPr>
          <w:spacing w:val="-7"/>
        </w:rPr>
        <w:t>；当终端发送数据时，数据发送状态指示灯闪烁（绿色</w:t>
      </w:r>
      <w:r>
        <w:rPr>
          <w:spacing w:val="-106"/>
        </w:rPr>
        <w:t>）</w:t>
      </w:r>
      <w:r>
        <w:t>。</w:t>
      </w:r>
    </w:p>
    <w:p>
      <w:pPr>
        <w:pStyle w:val="6"/>
        <w:spacing w:line="218" w:lineRule="exact"/>
        <w:ind w:left="577"/>
      </w:pPr>
      <w:r>
        <w:rPr>
          <w:spacing w:val="-9"/>
        </w:rPr>
        <w:t xml:space="preserve">模拟专线 </w:t>
      </w:r>
      <w:r>
        <w:rPr>
          <w:rFonts w:ascii="Times New Roman" w:eastAsia="Times New Roman"/>
        </w:rPr>
        <w:t>MODEM</w:t>
      </w:r>
      <w:r>
        <w:rPr>
          <w:rFonts w:ascii="Times New Roman" w:eastAsia="Times New Roman"/>
          <w:spacing w:val="11"/>
        </w:rPr>
        <w:t xml:space="preserve"> </w:t>
      </w:r>
      <w:r>
        <w:rPr>
          <w:spacing w:val="-3"/>
        </w:rPr>
        <w:t xml:space="preserve">可与天津市无线电五厂生产的 </w:t>
      </w:r>
      <w:r>
        <w:rPr>
          <w:rFonts w:ascii="Times New Roman" w:eastAsia="Times New Roman"/>
        </w:rPr>
        <w:t>DC1223B</w:t>
      </w:r>
      <w:r>
        <w:rPr>
          <w:rFonts w:ascii="Times New Roman" w:eastAsia="Times New Roman"/>
          <w:spacing w:val="9"/>
        </w:rPr>
        <w:t xml:space="preserve"> </w:t>
      </w:r>
      <w:r>
        <w:rPr>
          <w:spacing w:val="-9"/>
        </w:rPr>
        <w:t xml:space="preserve">外置专线 </w:t>
      </w:r>
      <w:r>
        <w:rPr>
          <w:rFonts w:ascii="Times New Roman" w:eastAsia="Times New Roman"/>
        </w:rPr>
        <w:t>MODEM</w:t>
      </w:r>
      <w:r>
        <w:rPr>
          <w:rFonts w:ascii="Times New Roman" w:eastAsia="Times New Roman"/>
          <w:spacing w:val="11"/>
        </w:rPr>
        <w:t xml:space="preserve"> </w:t>
      </w:r>
      <w:r>
        <w:t>和南京</w:t>
      </w:r>
    </w:p>
    <w:p>
      <w:pPr>
        <w:pStyle w:val="6"/>
        <w:spacing w:before="70"/>
        <w:ind w:right="95"/>
        <w:jc w:val="center"/>
      </w:pPr>
      <w:r>
        <w:rPr>
          <w:spacing w:val="-2"/>
        </w:rPr>
        <w:t>康海电气有限公司</w:t>
      </w:r>
      <w:r>
        <w:t>（南瑞</w:t>
      </w:r>
      <w:r>
        <w:rPr>
          <w:spacing w:val="-12"/>
        </w:rPr>
        <w:t>）</w:t>
      </w:r>
      <w:r>
        <w:rPr>
          <w:spacing w:val="-14"/>
        </w:rPr>
        <w:t xml:space="preserve">生产的 </w:t>
      </w:r>
      <w:r>
        <w:rPr>
          <w:rFonts w:ascii="Times New Roman" w:hAnsi="Times New Roman" w:eastAsia="Times New Roman"/>
        </w:rPr>
        <w:t>PMD</w:t>
      </w:r>
      <w:r>
        <w:rPr>
          <w:spacing w:val="-8"/>
        </w:rPr>
        <w:t xml:space="preserve">Ⅱ型外置专线 </w:t>
      </w:r>
      <w:r>
        <w:rPr>
          <w:rFonts w:ascii="Times New Roman" w:hAnsi="Times New Roman" w:eastAsia="Times New Roman"/>
        </w:rPr>
        <w:t>MODEM</w:t>
      </w:r>
      <w:r>
        <w:rPr>
          <w:rFonts w:ascii="Times New Roman" w:hAnsi="Times New Roman" w:eastAsia="Times New Roman"/>
          <w:spacing w:val="-1"/>
        </w:rPr>
        <w:t xml:space="preserve"> </w:t>
      </w:r>
      <w:r>
        <w:rPr>
          <w:spacing w:val="-2"/>
        </w:rPr>
        <w:t>池等通信设备联接。联接时</w:t>
      </w:r>
    </w:p>
    <w:p>
      <w:pPr>
        <w:spacing w:after="0"/>
        <w:jc w:val="center"/>
        <w:sectPr>
          <w:pgSz w:w="11910" w:h="16840"/>
          <w:pgMar w:top="1060" w:right="1540" w:bottom="780" w:left="1640" w:header="588" w:footer="581" w:gutter="0"/>
        </w:sectPr>
      </w:pPr>
    </w:p>
    <w:p>
      <w:pPr>
        <w:pStyle w:val="6"/>
        <w:spacing w:before="67" w:line="304" w:lineRule="auto"/>
        <w:ind w:left="157" w:right="181"/>
      </w:pPr>
      <w:bookmarkStart w:id="49" w:name="_bookmark10"/>
      <w:bookmarkEnd w:id="49"/>
      <w:r>
        <w:t xml:space="preserve">请确认上述专线 </w:t>
      </w:r>
      <w:r>
        <w:rPr>
          <w:rFonts w:ascii="Times New Roman" w:hAnsi="Times New Roman" w:eastAsia="Times New Roman"/>
        </w:rPr>
        <w:t xml:space="preserve">MODEM </w:t>
      </w:r>
      <w:r>
        <w:t>的参数应设置如下：中心频率：</w:t>
      </w:r>
      <w:r>
        <w:rPr>
          <w:rFonts w:ascii="Times New Roman" w:hAnsi="Times New Roman" w:eastAsia="Times New Roman"/>
        </w:rPr>
        <w:t>1700 Hz</w:t>
      </w:r>
      <w:r>
        <w:t>；频偏：±</w:t>
      </w:r>
      <w:r>
        <w:rPr>
          <w:rFonts w:ascii="Times New Roman" w:hAnsi="Times New Roman" w:eastAsia="Times New Roman"/>
        </w:rPr>
        <w:t>400 Hz</w:t>
      </w:r>
      <w:r>
        <w:t>；传输速率：</w:t>
      </w:r>
      <w:r>
        <w:rPr>
          <w:rFonts w:ascii="Times New Roman" w:hAnsi="Times New Roman" w:eastAsia="Times New Roman"/>
        </w:rPr>
        <w:t>1200bps</w:t>
      </w:r>
      <w:r>
        <w:t>；发信电平：</w:t>
      </w:r>
      <w:r>
        <w:rPr>
          <w:rFonts w:ascii="Times New Roman" w:hAnsi="Times New Roman" w:eastAsia="Times New Roman"/>
        </w:rPr>
        <w:t>0</w:t>
      </w:r>
      <w:r>
        <w:t>～—</w:t>
      </w:r>
      <w:r>
        <w:rPr>
          <w:rFonts w:ascii="Times New Roman" w:hAnsi="Times New Roman" w:eastAsia="Times New Roman"/>
        </w:rPr>
        <w:t>12dB</w:t>
      </w:r>
      <w:r>
        <w:t>。</w:t>
      </w:r>
    </w:p>
    <w:p>
      <w:pPr>
        <w:pStyle w:val="3"/>
        <w:numPr>
          <w:ilvl w:val="2"/>
          <w:numId w:val="1"/>
        </w:numPr>
        <w:tabs>
          <w:tab w:val="left" w:pos="877"/>
          <w:tab w:val="left" w:pos="878"/>
        </w:tabs>
        <w:spacing w:before="118" w:after="0" w:line="240" w:lineRule="auto"/>
        <w:ind w:left="877" w:right="0" w:hanging="721"/>
        <w:jc w:val="left"/>
        <w:rPr>
          <w:rFonts w:ascii="Times New Roman" w:eastAsia="Times New Roman"/>
        </w:rPr>
      </w:pPr>
      <w:bookmarkStart w:id="50" w:name="2.8.4 上传RS-232 "/>
      <w:bookmarkEnd w:id="50"/>
      <w:bookmarkStart w:id="51" w:name="2.8.4 上传RS-232 "/>
      <w:bookmarkEnd w:id="51"/>
      <w:r>
        <w:rPr>
          <w:spacing w:val="-21"/>
        </w:rPr>
        <w:t xml:space="preserve">上传 </w:t>
      </w:r>
      <w:r>
        <w:rPr>
          <w:rFonts w:ascii="Arial" w:eastAsia="Arial"/>
        </w:rPr>
        <w:t>RS-232</w:t>
      </w:r>
    </w:p>
    <w:p>
      <w:pPr>
        <w:pStyle w:val="6"/>
        <w:spacing w:before="171" w:line="326" w:lineRule="auto"/>
        <w:ind w:left="157" w:right="251" w:firstLine="420"/>
        <w:jc w:val="both"/>
      </w:pPr>
      <w:r>
        <w:drawing>
          <wp:anchor distT="0" distB="0" distL="0" distR="0" simplePos="0" relativeHeight="251671552" behindDoc="0" locked="0" layoutInCell="1" allowOverlap="1">
            <wp:simplePos x="0" y="0"/>
            <wp:positionH relativeFrom="page">
              <wp:posOffset>2215515</wp:posOffset>
            </wp:positionH>
            <wp:positionV relativeFrom="paragraph">
              <wp:posOffset>641985</wp:posOffset>
            </wp:positionV>
            <wp:extent cx="744855" cy="2015490"/>
            <wp:effectExtent l="0" t="0" r="0" b="0"/>
            <wp:wrapNone/>
            <wp:docPr id="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1.png"/>
                    <pic:cNvPicPr>
                      <a:picLocks noChangeAspect="1"/>
                    </pic:cNvPicPr>
                  </pic:nvPicPr>
                  <pic:blipFill>
                    <a:blip r:embed="rId73" cstate="print"/>
                    <a:stretch>
                      <a:fillRect/>
                    </a:stretch>
                  </pic:blipFill>
                  <pic:spPr>
                    <a:xfrm>
                      <a:off x="0" y="0"/>
                      <a:ext cx="745072" cy="2015294"/>
                    </a:xfrm>
                    <a:prstGeom prst="rect">
                      <a:avLst/>
                    </a:prstGeom>
                  </pic:spPr>
                </pic:pic>
              </a:graphicData>
            </a:graphic>
          </wp:anchor>
        </w:drawing>
      </w:r>
      <w:r>
        <w:rPr>
          <w:spacing w:val="-4"/>
        </w:rPr>
        <w:t xml:space="preserve">终端后面板上有一个九芯标准 </w:t>
      </w:r>
      <w:r>
        <w:rPr>
          <w:rFonts w:ascii="Times New Roman" w:eastAsia="Times New Roman"/>
        </w:rPr>
        <w:t xml:space="preserve">RS232 </w:t>
      </w:r>
      <w:r>
        <w:rPr>
          <w:spacing w:val="-2"/>
        </w:rPr>
        <w:t>串口</w:t>
      </w:r>
      <w:r>
        <w:t>（</w:t>
      </w:r>
      <w:r>
        <w:rPr>
          <w:spacing w:val="-19"/>
        </w:rPr>
        <w:t xml:space="preserve">支持 </w:t>
      </w:r>
      <w:r>
        <w:rPr>
          <w:rFonts w:ascii="Times New Roman" w:eastAsia="Times New Roman"/>
        </w:rPr>
        <w:t>RXD</w:t>
      </w:r>
      <w:r>
        <w:rPr>
          <w:spacing w:val="-4"/>
        </w:rPr>
        <w:t>、</w:t>
      </w:r>
      <w:r>
        <w:rPr>
          <w:rFonts w:ascii="Times New Roman" w:eastAsia="Times New Roman"/>
        </w:rPr>
        <w:t>TXD</w:t>
      </w:r>
      <w:r>
        <w:rPr>
          <w:spacing w:val="-4"/>
        </w:rPr>
        <w:t>、</w:t>
      </w:r>
      <w:r>
        <w:rPr>
          <w:rFonts w:ascii="Times New Roman" w:eastAsia="Times New Roman"/>
          <w:spacing w:val="-5"/>
        </w:rPr>
        <w:t>RTS</w:t>
      </w:r>
      <w:r>
        <w:rPr>
          <w:spacing w:val="-4"/>
        </w:rPr>
        <w:t>、</w:t>
      </w:r>
      <w:r>
        <w:rPr>
          <w:rFonts w:ascii="Times New Roman" w:eastAsia="Times New Roman"/>
        </w:rPr>
        <w:t>CTS</w:t>
      </w:r>
      <w:r>
        <w:rPr>
          <w:spacing w:val="-4"/>
        </w:rPr>
        <w:t>、</w:t>
      </w:r>
      <w:r>
        <w:rPr>
          <w:rFonts w:ascii="Times New Roman" w:eastAsia="Times New Roman"/>
        </w:rPr>
        <w:t xml:space="preserve">GND </w:t>
      </w:r>
      <w:r>
        <w:t>五线制方式）可用于与主台通信。</w:t>
      </w:r>
      <w:r>
        <w:rPr>
          <w:rFonts w:ascii="Times New Roman" w:eastAsia="Times New Roman"/>
        </w:rPr>
        <w:t xml:space="preserve">RS-232 </w:t>
      </w:r>
      <w:r>
        <w:rPr>
          <w:spacing w:val="-6"/>
        </w:rPr>
        <w:t xml:space="preserve">接口的信号定义如图 </w:t>
      </w:r>
      <w:r>
        <w:rPr>
          <w:rFonts w:ascii="Times New Roman" w:eastAsia="Times New Roman"/>
        </w:rPr>
        <w:t xml:space="preserve">2-9 </w:t>
      </w:r>
      <w:r>
        <w:t>所示。</w:t>
      </w:r>
    </w:p>
    <w:p>
      <w:pPr>
        <w:pStyle w:val="6"/>
        <w:rPr>
          <w:sz w:val="22"/>
        </w:rPr>
      </w:pPr>
    </w:p>
    <w:p>
      <w:pPr>
        <w:pStyle w:val="6"/>
        <w:rPr>
          <w:sz w:val="22"/>
        </w:rPr>
      </w:pPr>
    </w:p>
    <w:p>
      <w:pPr>
        <w:pStyle w:val="6"/>
        <w:rPr>
          <w:sz w:val="23"/>
        </w:rPr>
      </w:pPr>
    </w:p>
    <w:p>
      <w:pPr>
        <w:pStyle w:val="4"/>
        <w:spacing w:before="0"/>
        <w:ind w:left="1803" w:right="218"/>
        <w:jc w:val="center"/>
        <w:rPr>
          <w:rFonts w:ascii="Times New Roman" w:eastAsia="Times New Roman"/>
        </w:rPr>
      </w:pPr>
      <w:r>
        <w:rPr>
          <w:rFonts w:ascii="Times New Roman" w:eastAsia="Times New Roman"/>
        </w:rPr>
        <w:t>2</w:t>
      </w:r>
      <w:r>
        <w:t>脚：</w:t>
      </w:r>
      <w:r>
        <w:rPr>
          <w:rFonts w:ascii="Times New Roman" w:eastAsia="Times New Roman"/>
        </w:rPr>
        <w:t>RXD</w:t>
      </w:r>
    </w:p>
    <w:p>
      <w:pPr>
        <w:spacing w:before="21"/>
        <w:ind w:left="1801" w:right="218" w:firstLine="0"/>
        <w:jc w:val="center"/>
        <w:rPr>
          <w:rFonts w:ascii="Times New Roman" w:eastAsia="Times New Roman"/>
          <w:sz w:val="24"/>
        </w:rPr>
      </w:pPr>
      <w:r>
        <w:rPr>
          <w:rFonts w:ascii="Times New Roman" w:eastAsia="Times New Roman"/>
          <w:sz w:val="24"/>
        </w:rPr>
        <w:t>3</w:t>
      </w:r>
      <w:r>
        <w:rPr>
          <w:sz w:val="24"/>
        </w:rPr>
        <w:t>脚：</w:t>
      </w:r>
      <w:r>
        <w:rPr>
          <w:rFonts w:ascii="Times New Roman" w:eastAsia="Times New Roman"/>
          <w:sz w:val="24"/>
        </w:rPr>
        <w:t>TXD</w:t>
      </w:r>
    </w:p>
    <w:p>
      <w:pPr>
        <w:spacing w:before="22"/>
        <w:ind w:left="1801" w:right="218" w:firstLine="0"/>
        <w:jc w:val="center"/>
        <w:rPr>
          <w:rFonts w:ascii="Times New Roman" w:eastAsia="Times New Roman"/>
          <w:sz w:val="24"/>
        </w:rPr>
      </w:pPr>
      <w:r>
        <w:rPr>
          <w:rFonts w:ascii="Times New Roman" w:eastAsia="Times New Roman"/>
          <w:sz w:val="24"/>
        </w:rPr>
        <w:t>5</w:t>
      </w:r>
      <w:r>
        <w:rPr>
          <w:sz w:val="24"/>
        </w:rPr>
        <w:t>脚：</w:t>
      </w:r>
      <w:r>
        <w:rPr>
          <w:rFonts w:ascii="Times New Roman" w:eastAsia="Times New Roman"/>
          <w:sz w:val="24"/>
        </w:rPr>
        <w:t>GND</w:t>
      </w:r>
    </w:p>
    <w:p>
      <w:pPr>
        <w:spacing w:before="21"/>
        <w:ind w:left="1802" w:right="218" w:firstLine="0"/>
        <w:jc w:val="center"/>
        <w:rPr>
          <w:rFonts w:ascii="Times New Roman" w:eastAsia="Times New Roman"/>
          <w:sz w:val="24"/>
        </w:rPr>
      </w:pPr>
      <w:r>
        <w:rPr>
          <w:rFonts w:ascii="Times New Roman" w:eastAsia="Times New Roman"/>
          <w:spacing w:val="-1"/>
          <w:sz w:val="24"/>
        </w:rPr>
        <w:t>7</w:t>
      </w:r>
      <w:r>
        <w:rPr>
          <w:spacing w:val="-1"/>
          <w:sz w:val="24"/>
        </w:rPr>
        <w:t>脚：</w:t>
      </w:r>
      <w:r>
        <w:rPr>
          <w:rFonts w:ascii="Times New Roman" w:eastAsia="Times New Roman"/>
          <w:spacing w:val="-1"/>
          <w:sz w:val="24"/>
        </w:rPr>
        <w:t>RTS</w:t>
      </w:r>
    </w:p>
    <w:p>
      <w:pPr>
        <w:spacing w:before="21"/>
        <w:ind w:left="1802" w:right="218" w:firstLine="0"/>
        <w:jc w:val="center"/>
        <w:rPr>
          <w:rFonts w:ascii="Times New Roman" w:eastAsia="Times New Roman"/>
          <w:sz w:val="24"/>
        </w:rPr>
      </w:pPr>
      <w:r>
        <w:rPr>
          <w:rFonts w:ascii="Times New Roman" w:eastAsia="Times New Roman"/>
          <w:spacing w:val="-1"/>
          <w:sz w:val="24"/>
        </w:rPr>
        <w:t>8</w:t>
      </w:r>
      <w:r>
        <w:rPr>
          <w:spacing w:val="-1"/>
          <w:sz w:val="24"/>
        </w:rPr>
        <w:t>脚：</w:t>
      </w:r>
      <w:r>
        <w:rPr>
          <w:rFonts w:ascii="Times New Roman" w:eastAsia="Times New Roman"/>
          <w:spacing w:val="-1"/>
          <w:sz w:val="24"/>
        </w:rPr>
        <w:t>CTS</w:t>
      </w:r>
    </w:p>
    <w:p>
      <w:pPr>
        <w:spacing w:before="12"/>
        <w:ind w:left="4614" w:right="0" w:firstLine="0"/>
        <w:jc w:val="left"/>
        <w:rPr>
          <w:sz w:val="24"/>
        </w:rPr>
      </w:pPr>
      <w:r>
        <w:rPr>
          <w:rFonts w:ascii="Times New Roman" w:eastAsia="Times New Roman"/>
          <w:sz w:val="24"/>
        </w:rPr>
        <w:t>1</w:t>
      </w:r>
      <w:r>
        <w:rPr>
          <w:sz w:val="24"/>
        </w:rPr>
        <w:t>、</w:t>
      </w:r>
      <w:r>
        <w:rPr>
          <w:rFonts w:ascii="Times New Roman" w:eastAsia="Times New Roman"/>
          <w:sz w:val="24"/>
        </w:rPr>
        <w:t>4</w:t>
      </w:r>
      <w:r>
        <w:rPr>
          <w:sz w:val="24"/>
        </w:rPr>
        <w:t>、</w:t>
      </w:r>
      <w:r>
        <w:rPr>
          <w:rFonts w:ascii="Times New Roman" w:eastAsia="Times New Roman"/>
          <w:sz w:val="24"/>
        </w:rPr>
        <w:t>6</w:t>
      </w:r>
      <w:r>
        <w:rPr>
          <w:sz w:val="24"/>
        </w:rPr>
        <w:t>、</w:t>
      </w:r>
      <w:r>
        <w:rPr>
          <w:rFonts w:ascii="Times New Roman" w:eastAsia="Times New Roman"/>
          <w:sz w:val="24"/>
        </w:rPr>
        <w:t>9</w:t>
      </w:r>
      <w:r>
        <w:rPr>
          <w:sz w:val="24"/>
        </w:rPr>
        <w:t>脚：空</w:t>
      </w:r>
    </w:p>
    <w:p>
      <w:pPr>
        <w:pStyle w:val="6"/>
        <w:rPr>
          <w:sz w:val="26"/>
        </w:rPr>
      </w:pPr>
    </w:p>
    <w:p>
      <w:pPr>
        <w:pStyle w:val="6"/>
        <w:rPr>
          <w:sz w:val="26"/>
        </w:rPr>
      </w:pPr>
    </w:p>
    <w:p>
      <w:pPr>
        <w:pStyle w:val="6"/>
        <w:spacing w:before="3"/>
        <w:rPr>
          <w:sz w:val="31"/>
        </w:rPr>
      </w:pPr>
    </w:p>
    <w:p>
      <w:pPr>
        <w:pStyle w:val="5"/>
        <w:ind w:left="0" w:right="96"/>
        <w:jc w:val="center"/>
      </w:pPr>
      <w:r>
        <w:rPr>
          <w:spacing w:val="-27"/>
        </w:rPr>
        <w:t xml:space="preserve">图 </w:t>
      </w:r>
      <w:r>
        <w:rPr>
          <w:rFonts w:ascii="Times New Roman" w:eastAsia="Times New Roman"/>
        </w:rPr>
        <w:t>2-9</w:t>
      </w:r>
      <w:r>
        <w:rPr>
          <w:rFonts w:ascii="Times New Roman" w:eastAsia="Times New Roman"/>
          <w:spacing w:val="52"/>
        </w:rPr>
        <w:t xml:space="preserve"> </w:t>
      </w:r>
      <w:r>
        <w:rPr>
          <w:spacing w:val="-18"/>
        </w:rPr>
        <w:t xml:space="preserve">上传 </w:t>
      </w:r>
      <w:r>
        <w:rPr>
          <w:rFonts w:ascii="Times New Roman" w:eastAsia="Times New Roman"/>
        </w:rPr>
        <w:t xml:space="preserve">RS-232 </w:t>
      </w:r>
      <w:r>
        <w:t>接口示意图</w:t>
      </w:r>
    </w:p>
    <w:p>
      <w:pPr>
        <w:pStyle w:val="6"/>
        <w:spacing w:before="11"/>
        <w:rPr>
          <w:b/>
          <w:sz w:val="23"/>
        </w:rPr>
      </w:pPr>
    </w:p>
    <w:p>
      <w:pPr>
        <w:pStyle w:val="10"/>
        <w:numPr>
          <w:ilvl w:val="2"/>
          <w:numId w:val="1"/>
        </w:numPr>
        <w:tabs>
          <w:tab w:val="left" w:pos="877"/>
          <w:tab w:val="left" w:pos="878"/>
        </w:tabs>
        <w:spacing w:before="0" w:after="0" w:line="240" w:lineRule="auto"/>
        <w:ind w:left="877" w:right="0" w:hanging="721"/>
        <w:jc w:val="left"/>
        <w:rPr>
          <w:rFonts w:ascii="Times New Roman" w:eastAsia="Times New Roman"/>
          <w:b/>
          <w:sz w:val="24"/>
        </w:rPr>
      </w:pPr>
      <w:bookmarkStart w:id="52" w:name="2.8.5 防雷保护接地电缆 "/>
      <w:bookmarkEnd w:id="52"/>
      <w:bookmarkStart w:id="53" w:name="2.8.5 防雷保护接地电缆 "/>
      <w:bookmarkEnd w:id="53"/>
      <w:r>
        <w:rPr>
          <w:rFonts w:hint="eastAsia" w:ascii="黑体" w:eastAsia="黑体"/>
          <w:b/>
          <w:sz w:val="24"/>
        </w:rPr>
        <w:t>防雷保护接地电缆</w:t>
      </w:r>
    </w:p>
    <w:p>
      <w:pPr>
        <w:pStyle w:val="6"/>
        <w:rPr>
          <w:rFonts w:ascii="黑体"/>
          <w:b/>
        </w:rPr>
      </w:pPr>
    </w:p>
    <w:p>
      <w:pPr>
        <w:pStyle w:val="6"/>
        <w:spacing w:before="1" w:line="261" w:lineRule="auto"/>
        <w:ind w:left="157" w:right="251" w:firstLine="420"/>
        <w:jc w:val="both"/>
      </w:pPr>
      <w:r>
        <w:rPr>
          <w:spacing w:val="-6"/>
        </w:rPr>
        <w:t>将防雷保护接地电缆的一端用终端所配螺钉，拧紧固定在终端后面板带有接地标志的接</w:t>
      </w:r>
      <w:r>
        <w:rPr>
          <w:spacing w:val="-9"/>
        </w:rPr>
        <w:t>线柱上，电缆另一端与终端屏的保护地用螺钉拧紧固定在一起，要求电缆接地牢靠，接地电</w:t>
      </w:r>
      <w:r>
        <w:t>阻应尽可能小。</w:t>
      </w:r>
    </w:p>
    <w:p>
      <w:pPr>
        <w:pStyle w:val="2"/>
        <w:numPr>
          <w:ilvl w:val="0"/>
          <w:numId w:val="1"/>
        </w:numPr>
        <w:tabs>
          <w:tab w:val="left" w:pos="589"/>
          <w:tab w:val="left" w:pos="590"/>
        </w:tabs>
        <w:spacing w:before="106" w:after="0" w:line="240" w:lineRule="auto"/>
        <w:ind w:left="589" w:right="0" w:hanging="433"/>
        <w:jc w:val="left"/>
      </w:pPr>
      <w:bookmarkStart w:id="54" w:name="3 调试 "/>
      <w:bookmarkEnd w:id="54"/>
      <w:bookmarkStart w:id="55" w:name="3 调试 "/>
      <w:bookmarkEnd w:id="55"/>
      <w:r>
        <w:t>调试</w:t>
      </w:r>
    </w:p>
    <w:p>
      <w:pPr>
        <w:pStyle w:val="3"/>
        <w:numPr>
          <w:ilvl w:val="1"/>
          <w:numId w:val="1"/>
        </w:numPr>
        <w:tabs>
          <w:tab w:val="left" w:pos="733"/>
          <w:tab w:val="left" w:pos="734"/>
        </w:tabs>
        <w:spacing w:before="215" w:after="0" w:line="240" w:lineRule="auto"/>
        <w:ind w:left="733" w:right="0" w:hanging="577"/>
        <w:jc w:val="left"/>
      </w:pPr>
      <w:bookmarkStart w:id="56" w:name="3.1 键盘说明 "/>
      <w:bookmarkEnd w:id="56"/>
      <w:bookmarkStart w:id="57" w:name="3.1 键盘说明 "/>
      <w:bookmarkEnd w:id="57"/>
      <w:r>
        <w:t>键盘说明</w:t>
      </w:r>
    </w:p>
    <w:p>
      <w:pPr>
        <w:pStyle w:val="6"/>
        <w:spacing w:before="201"/>
        <w:ind w:right="3787"/>
        <w:jc w:val="center"/>
      </w:pPr>
      <w:r>
        <w:t xml:space="preserve">键盘上共有 </w:t>
      </w:r>
      <w:r>
        <w:rPr>
          <w:rFonts w:ascii="Times New Roman" w:eastAsia="Times New Roman"/>
        </w:rPr>
        <w:t xml:space="preserve">6 </w:t>
      </w:r>
      <w:r>
        <w:t>个键，其含义及用法如下。</w:t>
      </w:r>
    </w:p>
    <w:p>
      <w:pPr>
        <w:pStyle w:val="5"/>
        <w:spacing w:before="119" w:after="48"/>
        <w:ind w:left="382" w:right="59"/>
        <w:jc w:val="center"/>
      </w:pPr>
      <w:r>
        <w:rPr>
          <w:spacing w:val="-27"/>
        </w:rPr>
        <w:t xml:space="preserve">表 </w:t>
      </w:r>
      <w:r>
        <w:rPr>
          <w:rFonts w:ascii="Times New Roman" w:eastAsia="Times New Roman"/>
        </w:rPr>
        <w:t>3-1</w:t>
      </w:r>
      <w:r>
        <w:rPr>
          <w:rFonts w:ascii="Times New Roman" w:eastAsia="Times New Roman"/>
          <w:spacing w:val="52"/>
        </w:rPr>
        <w:t xml:space="preserve"> </w:t>
      </w:r>
      <w:r>
        <w:t>键盘说明</w:t>
      </w:r>
    </w:p>
    <w:tbl>
      <w:tblPr>
        <w:tblStyle w:val="7"/>
        <w:tblW w:w="0" w:type="auto"/>
        <w:tblInd w:w="153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21"/>
        <w:gridCol w:w="306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2521" w:type="dxa"/>
            <w:tcBorders>
              <w:right w:val="single" w:color="000000" w:sz="6" w:space="0"/>
            </w:tcBorders>
          </w:tcPr>
          <w:p>
            <w:pPr>
              <w:pStyle w:val="11"/>
              <w:tabs>
                <w:tab w:val="left" w:pos="443"/>
              </w:tabs>
              <w:spacing w:before="32"/>
              <w:ind w:left="21"/>
              <w:jc w:val="center"/>
              <w:rPr>
                <w:sz w:val="21"/>
              </w:rPr>
            </w:pPr>
            <w:r>
              <w:rPr>
                <w:sz w:val="21"/>
              </w:rPr>
              <w:t>键</w:t>
            </w:r>
            <w:r>
              <w:rPr>
                <w:sz w:val="21"/>
              </w:rPr>
              <w:tab/>
            </w:r>
            <w:r>
              <w:rPr>
                <w:sz w:val="21"/>
              </w:rPr>
              <w:t>名</w:t>
            </w:r>
          </w:p>
        </w:tc>
        <w:tc>
          <w:tcPr>
            <w:tcW w:w="3060" w:type="dxa"/>
            <w:tcBorders>
              <w:left w:val="single" w:color="000000" w:sz="6" w:space="0"/>
            </w:tcBorders>
          </w:tcPr>
          <w:p>
            <w:pPr>
              <w:pStyle w:val="11"/>
              <w:tabs>
                <w:tab w:val="left" w:pos="665"/>
              </w:tabs>
              <w:spacing w:before="32"/>
              <w:ind w:left="34"/>
              <w:jc w:val="center"/>
              <w:rPr>
                <w:sz w:val="21"/>
              </w:rPr>
            </w:pPr>
            <w:r>
              <w:rPr>
                <w:sz w:val="21"/>
              </w:rPr>
              <w:t>功</w:t>
            </w:r>
            <w:r>
              <w:rPr>
                <w:sz w:val="21"/>
              </w:rPr>
              <w:tab/>
            </w:r>
            <w:r>
              <w:rPr>
                <w:sz w:val="21"/>
              </w:rPr>
              <w:t>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2521" w:type="dxa"/>
            <w:tcBorders>
              <w:bottom w:val="single" w:color="000000" w:sz="6" w:space="0"/>
              <w:right w:val="single" w:color="000000" w:sz="6" w:space="0"/>
            </w:tcBorders>
          </w:tcPr>
          <w:p>
            <w:pPr>
              <w:pStyle w:val="11"/>
              <w:ind w:left="21"/>
              <w:jc w:val="center"/>
              <w:rPr>
                <w:sz w:val="21"/>
              </w:rPr>
            </w:pPr>
            <w:r>
              <w:rPr>
                <w:sz w:val="21"/>
              </w:rPr>
              <w:t>确认键</w:t>
            </w:r>
          </w:p>
        </w:tc>
        <w:tc>
          <w:tcPr>
            <w:tcW w:w="3060" w:type="dxa"/>
            <w:tcBorders>
              <w:left w:val="single" w:color="000000" w:sz="6" w:space="0"/>
              <w:bottom w:val="single" w:color="000000" w:sz="6" w:space="0"/>
            </w:tcBorders>
          </w:tcPr>
          <w:p>
            <w:pPr>
              <w:pStyle w:val="11"/>
              <w:ind w:left="36"/>
              <w:jc w:val="center"/>
              <w:rPr>
                <w:sz w:val="21"/>
              </w:rPr>
            </w:pPr>
            <w:r>
              <w:rPr>
                <w:sz w:val="21"/>
              </w:rPr>
              <w:t>确认已修改的信息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521" w:type="dxa"/>
            <w:tcBorders>
              <w:top w:val="single" w:color="000000" w:sz="6" w:space="0"/>
              <w:bottom w:val="single" w:color="000000" w:sz="6" w:space="0"/>
              <w:right w:val="single" w:color="000000" w:sz="6" w:space="0"/>
            </w:tcBorders>
          </w:tcPr>
          <w:p>
            <w:pPr>
              <w:pStyle w:val="11"/>
              <w:spacing w:before="1"/>
              <w:ind w:left="21"/>
              <w:jc w:val="center"/>
              <w:rPr>
                <w:sz w:val="21"/>
              </w:rPr>
            </w:pPr>
            <w:r>
              <w:rPr>
                <w:sz w:val="21"/>
              </w:rPr>
              <w:t>取消键</w:t>
            </w:r>
          </w:p>
        </w:tc>
        <w:tc>
          <w:tcPr>
            <w:tcW w:w="3060" w:type="dxa"/>
            <w:tcBorders>
              <w:top w:val="single" w:color="000000" w:sz="6" w:space="0"/>
              <w:left w:val="single" w:color="000000" w:sz="6" w:space="0"/>
              <w:bottom w:val="single" w:color="000000" w:sz="6" w:space="0"/>
            </w:tcBorders>
          </w:tcPr>
          <w:p>
            <w:pPr>
              <w:pStyle w:val="11"/>
              <w:spacing w:before="1"/>
              <w:ind w:left="36"/>
              <w:jc w:val="center"/>
              <w:rPr>
                <w:sz w:val="21"/>
              </w:rPr>
            </w:pPr>
            <w:r>
              <w:rPr>
                <w:sz w:val="21"/>
              </w:rPr>
              <w:t>取消操作或返回上一级菜单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1" w:hRule="atLeast"/>
        </w:trPr>
        <w:tc>
          <w:tcPr>
            <w:tcW w:w="2521" w:type="dxa"/>
            <w:tcBorders>
              <w:top w:val="single" w:color="000000" w:sz="6" w:space="0"/>
              <w:right w:val="single" w:color="000000" w:sz="6" w:space="0"/>
            </w:tcBorders>
          </w:tcPr>
          <w:p>
            <w:pPr>
              <w:pStyle w:val="11"/>
              <w:tabs>
                <w:tab w:val="left" w:pos="622"/>
              </w:tabs>
              <w:spacing w:before="1"/>
              <w:ind w:left="108"/>
              <w:rPr>
                <w:sz w:val="21"/>
              </w:rPr>
            </w:pPr>
            <w:r>
              <w:rPr>
                <w:rFonts w:ascii="Times New Roman" w:hAnsi="Times New Roman" w:eastAsia="Times New Roman"/>
                <w:sz w:val="21"/>
              </w:rPr>
              <w:t>“←</w:t>
            </w:r>
            <w:r>
              <w:rPr>
                <w:rFonts w:ascii="Times New Roman" w:hAnsi="Times New Roman" w:eastAsia="Times New Roman"/>
                <w:sz w:val="21"/>
              </w:rPr>
              <w:tab/>
            </w:r>
            <w:r>
              <w:rPr>
                <w:rFonts w:ascii="Times New Roman" w:hAnsi="Times New Roman" w:eastAsia="Times New Roman"/>
                <w:spacing w:val="-1"/>
                <w:sz w:val="21"/>
              </w:rPr>
              <w:t>↑ → ↓”</w:t>
            </w:r>
            <w:r>
              <w:rPr>
                <w:sz w:val="21"/>
              </w:rPr>
              <w:t>光标键</w:t>
            </w:r>
          </w:p>
        </w:tc>
        <w:tc>
          <w:tcPr>
            <w:tcW w:w="3060" w:type="dxa"/>
            <w:tcBorders>
              <w:top w:val="single" w:color="000000" w:sz="6" w:space="0"/>
              <w:left w:val="single" w:color="000000" w:sz="6" w:space="0"/>
            </w:tcBorders>
          </w:tcPr>
          <w:p>
            <w:pPr>
              <w:pStyle w:val="11"/>
              <w:spacing w:before="1"/>
              <w:ind w:left="35"/>
              <w:jc w:val="center"/>
              <w:rPr>
                <w:sz w:val="21"/>
              </w:rPr>
            </w:pPr>
            <w:r>
              <w:rPr>
                <w:sz w:val="21"/>
              </w:rPr>
              <w:t>移动光标，进行菜单选择</w:t>
            </w:r>
          </w:p>
        </w:tc>
      </w:tr>
    </w:tbl>
    <w:p>
      <w:pPr>
        <w:pStyle w:val="6"/>
        <w:rPr>
          <w:b/>
          <w:sz w:val="22"/>
        </w:rPr>
      </w:pPr>
    </w:p>
    <w:p>
      <w:pPr>
        <w:pStyle w:val="6"/>
        <w:spacing w:before="7"/>
        <w:rPr>
          <w:b/>
          <w:sz w:val="26"/>
        </w:rPr>
      </w:pPr>
    </w:p>
    <w:p>
      <w:pPr>
        <w:pStyle w:val="10"/>
        <w:numPr>
          <w:ilvl w:val="1"/>
          <w:numId w:val="1"/>
        </w:numPr>
        <w:tabs>
          <w:tab w:val="left" w:pos="733"/>
          <w:tab w:val="left" w:pos="734"/>
        </w:tabs>
        <w:spacing w:before="0" w:after="0" w:line="240" w:lineRule="auto"/>
        <w:ind w:left="733" w:right="0" w:hanging="577"/>
        <w:jc w:val="left"/>
        <w:rPr>
          <w:rFonts w:hint="eastAsia" w:ascii="黑体" w:eastAsia="黑体"/>
          <w:b/>
          <w:sz w:val="24"/>
        </w:rPr>
      </w:pPr>
      <w:bookmarkStart w:id="58" w:name="3.2 液晶显示 "/>
      <w:bookmarkEnd w:id="58"/>
      <w:bookmarkStart w:id="59" w:name="3.2 液晶显示 "/>
      <w:bookmarkEnd w:id="59"/>
      <w:r>
        <w:rPr>
          <w:rFonts w:hint="eastAsia" w:ascii="黑体" w:eastAsia="黑体"/>
          <w:b/>
          <w:sz w:val="24"/>
        </w:rPr>
        <w:t>液晶显示</w:t>
      </w:r>
    </w:p>
    <w:p>
      <w:pPr>
        <w:pStyle w:val="6"/>
        <w:spacing w:before="11"/>
        <w:rPr>
          <w:rFonts w:ascii="黑体"/>
          <w:b/>
          <w:sz w:val="23"/>
        </w:rPr>
      </w:pPr>
    </w:p>
    <w:p>
      <w:pPr>
        <w:pStyle w:val="6"/>
        <w:spacing w:before="1" w:line="326" w:lineRule="auto"/>
        <w:ind w:left="157" w:right="251" w:firstLine="420"/>
      </w:pPr>
      <w:r>
        <w:rPr>
          <w:spacing w:val="-6"/>
        </w:rPr>
        <w:t>终端液晶显示屏在正常工作状态下，显示数据采集软件的主界面和工作界面，具体显示</w:t>
      </w:r>
      <w:r>
        <w:t>在本章第五节菜单操作说明中将会详细介绍。</w:t>
      </w:r>
    </w:p>
    <w:p>
      <w:pPr>
        <w:pStyle w:val="6"/>
        <w:spacing w:before="3"/>
        <w:rPr>
          <w:sz w:val="16"/>
        </w:rPr>
      </w:pPr>
    </w:p>
    <w:p>
      <w:pPr>
        <w:pStyle w:val="3"/>
        <w:numPr>
          <w:ilvl w:val="1"/>
          <w:numId w:val="1"/>
        </w:numPr>
        <w:tabs>
          <w:tab w:val="left" w:pos="733"/>
          <w:tab w:val="left" w:pos="734"/>
        </w:tabs>
        <w:spacing w:before="0" w:after="0" w:line="240" w:lineRule="auto"/>
        <w:ind w:left="733" w:right="0" w:hanging="577"/>
        <w:jc w:val="left"/>
      </w:pPr>
      <w:bookmarkStart w:id="60" w:name="3.3 界面操作 "/>
      <w:bookmarkEnd w:id="60"/>
      <w:bookmarkStart w:id="61" w:name="3.3 界面操作 "/>
      <w:bookmarkEnd w:id="61"/>
      <w:r>
        <w:t>界面操作</w:t>
      </w:r>
    </w:p>
    <w:p>
      <w:pPr>
        <w:pStyle w:val="6"/>
        <w:rPr>
          <w:rFonts w:ascii="黑体"/>
          <w:b/>
        </w:rPr>
      </w:pPr>
    </w:p>
    <w:p>
      <w:pPr>
        <w:pStyle w:val="10"/>
        <w:numPr>
          <w:ilvl w:val="0"/>
          <w:numId w:val="2"/>
        </w:numPr>
        <w:tabs>
          <w:tab w:val="left" w:pos="577"/>
          <w:tab w:val="left" w:pos="578"/>
        </w:tabs>
        <w:spacing w:before="0" w:after="0" w:line="240" w:lineRule="auto"/>
        <w:ind w:left="577" w:right="0" w:hanging="421"/>
        <w:jc w:val="left"/>
        <w:rPr>
          <w:sz w:val="21"/>
        </w:rPr>
      </w:pPr>
      <w:r>
        <w:rPr>
          <w:sz w:val="21"/>
        </w:rPr>
        <w:t>在菜单上</w:t>
      </w:r>
    </w:p>
    <w:p>
      <w:pPr>
        <w:spacing w:after="0" w:line="240" w:lineRule="auto"/>
        <w:jc w:val="left"/>
        <w:rPr>
          <w:sz w:val="21"/>
        </w:rPr>
        <w:sectPr>
          <w:pgSz w:w="11910" w:h="16840"/>
          <w:pgMar w:top="1060" w:right="1540" w:bottom="780" w:left="1640" w:header="588" w:footer="581" w:gutter="0"/>
        </w:sectPr>
      </w:pPr>
    </w:p>
    <w:p>
      <w:pPr>
        <w:pStyle w:val="10"/>
        <w:numPr>
          <w:ilvl w:val="0"/>
          <w:numId w:val="3"/>
        </w:numPr>
        <w:tabs>
          <w:tab w:val="left" w:pos="878"/>
        </w:tabs>
        <w:spacing w:before="151" w:after="0" w:line="240" w:lineRule="auto"/>
        <w:ind w:left="877" w:right="0" w:hanging="361"/>
        <w:jc w:val="left"/>
        <w:rPr>
          <w:sz w:val="21"/>
        </w:rPr>
      </w:pPr>
      <w:bookmarkStart w:id="62" w:name="_bookmark11"/>
      <w:bookmarkEnd w:id="62"/>
      <w:bookmarkStart w:id="63" w:name="_bookmark11"/>
      <w:bookmarkEnd w:id="63"/>
      <w:r>
        <w:rPr>
          <w:sz w:val="21"/>
        </w:rPr>
        <w:t>按方向键，光标在可选项目上循环移动。</w:t>
      </w:r>
    </w:p>
    <w:p>
      <w:pPr>
        <w:pStyle w:val="10"/>
        <w:numPr>
          <w:ilvl w:val="0"/>
          <w:numId w:val="3"/>
        </w:numPr>
        <w:tabs>
          <w:tab w:val="left" w:pos="878"/>
        </w:tabs>
        <w:spacing w:before="169" w:after="0" w:line="240" w:lineRule="auto"/>
        <w:ind w:left="877" w:right="0" w:hanging="361"/>
        <w:jc w:val="left"/>
        <w:rPr>
          <w:sz w:val="21"/>
        </w:rPr>
      </w:pPr>
      <w:r>
        <w:rPr>
          <w:sz w:val="21"/>
        </w:rPr>
        <w:t>按确认键，进入下一级子菜单或相应的工作画面。</w:t>
      </w:r>
    </w:p>
    <w:p>
      <w:pPr>
        <w:pStyle w:val="10"/>
        <w:numPr>
          <w:ilvl w:val="0"/>
          <w:numId w:val="3"/>
        </w:numPr>
        <w:tabs>
          <w:tab w:val="left" w:pos="878"/>
        </w:tabs>
        <w:spacing w:before="169" w:after="0" w:line="240" w:lineRule="auto"/>
        <w:ind w:left="877" w:right="0" w:hanging="361"/>
        <w:jc w:val="left"/>
        <w:rPr>
          <w:sz w:val="21"/>
        </w:rPr>
      </w:pPr>
      <w:r>
        <w:rPr>
          <w:sz w:val="21"/>
        </w:rPr>
        <w:t>按返回键，返回上一级菜单。</w:t>
      </w:r>
    </w:p>
    <w:p>
      <w:pPr>
        <w:pStyle w:val="10"/>
        <w:numPr>
          <w:ilvl w:val="0"/>
          <w:numId w:val="2"/>
        </w:numPr>
        <w:tabs>
          <w:tab w:val="left" w:pos="577"/>
          <w:tab w:val="left" w:pos="578"/>
        </w:tabs>
        <w:spacing w:before="96" w:after="0" w:line="240" w:lineRule="auto"/>
        <w:ind w:left="577" w:right="0" w:hanging="421"/>
        <w:jc w:val="left"/>
        <w:rPr>
          <w:sz w:val="21"/>
        </w:rPr>
      </w:pPr>
      <w:r>
        <w:rPr>
          <w:sz w:val="21"/>
        </w:rPr>
        <w:t>在工作界面上</w:t>
      </w:r>
    </w:p>
    <w:p>
      <w:pPr>
        <w:pStyle w:val="10"/>
        <w:numPr>
          <w:ilvl w:val="0"/>
          <w:numId w:val="4"/>
        </w:numPr>
        <w:tabs>
          <w:tab w:val="left" w:pos="878"/>
        </w:tabs>
        <w:spacing w:before="95" w:after="0" w:line="240" w:lineRule="auto"/>
        <w:ind w:left="877" w:right="0" w:hanging="361"/>
        <w:jc w:val="left"/>
        <w:rPr>
          <w:sz w:val="21"/>
        </w:rPr>
      </w:pPr>
      <w:r>
        <w:rPr>
          <w:sz w:val="21"/>
        </w:rPr>
        <w:t>按方向键，光标在可选项目上循环移动。</w:t>
      </w:r>
    </w:p>
    <w:p>
      <w:pPr>
        <w:pStyle w:val="10"/>
        <w:numPr>
          <w:ilvl w:val="0"/>
          <w:numId w:val="4"/>
        </w:numPr>
        <w:tabs>
          <w:tab w:val="left" w:pos="878"/>
        </w:tabs>
        <w:spacing w:before="169" w:after="0" w:line="240" w:lineRule="auto"/>
        <w:ind w:left="877" w:right="0" w:hanging="361"/>
        <w:jc w:val="left"/>
        <w:rPr>
          <w:sz w:val="21"/>
        </w:rPr>
      </w:pPr>
      <w:r>
        <w:rPr>
          <w:sz w:val="21"/>
        </w:rPr>
        <w:t>按确认键，进入修改状态或确认命令。</w:t>
      </w:r>
    </w:p>
    <w:p>
      <w:pPr>
        <w:pStyle w:val="10"/>
        <w:numPr>
          <w:ilvl w:val="0"/>
          <w:numId w:val="4"/>
        </w:numPr>
        <w:tabs>
          <w:tab w:val="left" w:pos="878"/>
        </w:tabs>
        <w:spacing w:before="169" w:after="0" w:line="240" w:lineRule="auto"/>
        <w:ind w:left="877" w:right="0" w:hanging="361"/>
        <w:jc w:val="left"/>
        <w:rPr>
          <w:sz w:val="21"/>
        </w:rPr>
      </w:pPr>
      <w:r>
        <w:rPr>
          <w:sz w:val="21"/>
        </w:rPr>
        <w:t>按返回键，退出修改状态或返回到菜单。</w:t>
      </w:r>
    </w:p>
    <w:p>
      <w:pPr>
        <w:pStyle w:val="6"/>
        <w:spacing w:before="10"/>
        <w:rPr>
          <w:sz w:val="26"/>
        </w:rPr>
      </w:pPr>
    </w:p>
    <w:p>
      <w:pPr>
        <w:pStyle w:val="3"/>
        <w:numPr>
          <w:ilvl w:val="1"/>
          <w:numId w:val="1"/>
        </w:numPr>
        <w:tabs>
          <w:tab w:val="left" w:pos="733"/>
          <w:tab w:val="left" w:pos="734"/>
        </w:tabs>
        <w:spacing w:before="0" w:after="0" w:line="240" w:lineRule="auto"/>
        <w:ind w:left="733" w:right="0" w:hanging="577"/>
        <w:jc w:val="left"/>
      </w:pPr>
      <w:bookmarkStart w:id="64" w:name="3.4 调试步骤 "/>
      <w:bookmarkEnd w:id="64"/>
      <w:bookmarkStart w:id="65" w:name="3.4 调试步骤 "/>
      <w:bookmarkEnd w:id="65"/>
      <w:r>
        <w:t>调试步骤</w:t>
      </w:r>
    </w:p>
    <w:p>
      <w:pPr>
        <w:pStyle w:val="6"/>
        <w:spacing w:before="12"/>
        <w:rPr>
          <w:rFonts w:ascii="黑体"/>
          <w:b/>
          <w:sz w:val="17"/>
        </w:rPr>
      </w:pPr>
    </w:p>
    <w:p>
      <w:pPr>
        <w:pStyle w:val="6"/>
        <w:spacing w:before="77"/>
        <w:ind w:left="577"/>
      </w:pPr>
      <w:r>
        <w:t xml:space="preserve">终端上电，约 </w:t>
      </w:r>
      <w:r>
        <w:rPr>
          <w:rFonts w:ascii="Times New Roman" w:hAnsi="Times New Roman" w:eastAsia="Times New Roman"/>
        </w:rPr>
        <w:t xml:space="preserve">2 </w:t>
      </w:r>
      <w:r>
        <w:t>秒后显示</w:t>
      </w:r>
      <w:r>
        <w:rPr>
          <w:rFonts w:ascii="Times New Roman" w:hAnsi="Times New Roman" w:eastAsia="Times New Roman"/>
        </w:rPr>
        <w:t xml:space="preserve">“WillFar </w:t>
      </w:r>
      <w:r>
        <w:t>威胜信息</w:t>
      </w:r>
      <w:r>
        <w:rPr>
          <w:rFonts w:ascii="Times New Roman" w:hAnsi="Times New Roman" w:eastAsia="Times New Roman"/>
        </w:rPr>
        <w:t>”</w:t>
      </w:r>
      <w:r>
        <w:t xml:space="preserve">，约 </w:t>
      </w:r>
      <w:r>
        <w:rPr>
          <w:rFonts w:ascii="Times New Roman" w:hAnsi="Times New Roman" w:eastAsia="Times New Roman"/>
        </w:rPr>
        <w:t xml:space="preserve">10 </w:t>
      </w:r>
      <w:r>
        <w:t xml:space="preserve">秒后显示终端主界面，如图 </w:t>
      </w:r>
      <w:r>
        <w:rPr>
          <w:rFonts w:ascii="Times New Roman" w:hAnsi="Times New Roman" w:eastAsia="Times New Roman"/>
        </w:rPr>
        <w:t xml:space="preserve">3-1 </w:t>
      </w:r>
      <w:r>
        <w:t>所</w:t>
      </w:r>
    </w:p>
    <w:p>
      <w:pPr>
        <w:pStyle w:val="6"/>
        <w:spacing w:before="96"/>
        <w:ind w:left="157"/>
      </w:pPr>
      <w:r>
        <w:t>示：</w:t>
      </w:r>
    </w:p>
    <w:p>
      <w:pPr>
        <w:pStyle w:val="6"/>
        <w:spacing w:before="2"/>
        <w:rPr>
          <w:sz w:val="11"/>
        </w:rPr>
      </w:pPr>
    </w:p>
    <w:tbl>
      <w:tblPr>
        <w:tblStyle w:val="7"/>
        <w:tblW w:w="0" w:type="auto"/>
        <w:tblInd w:w="3024"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2084"/>
        <w:gridCol w:w="894"/>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PrEx>
        <w:trPr>
          <w:trHeight w:val="2632" w:hRule="atLeast"/>
        </w:trPr>
        <w:tc>
          <w:tcPr>
            <w:tcW w:w="2978" w:type="dxa"/>
            <w:gridSpan w:val="2"/>
            <w:tcBorders>
              <w:bottom w:val="single" w:color="000000" w:sz="12" w:space="0"/>
            </w:tcBorders>
          </w:tcPr>
          <w:p>
            <w:pPr>
              <w:pStyle w:val="11"/>
              <w:spacing w:before="2"/>
              <w:ind w:left="0"/>
              <w:rPr>
                <w:sz w:val="27"/>
              </w:rPr>
            </w:pPr>
          </w:p>
          <w:p>
            <w:pPr>
              <w:pStyle w:val="11"/>
              <w:ind w:left="618"/>
              <w:rPr>
                <w:sz w:val="20"/>
              </w:rPr>
            </w:pPr>
            <w:r>
              <w:rPr>
                <w:position w:val="10"/>
                <w:sz w:val="20"/>
              </w:rPr>
              <w:drawing>
                <wp:inline distT="0" distB="0" distL="0" distR="0">
                  <wp:extent cx="694055" cy="196215"/>
                  <wp:effectExtent l="0" t="0" r="0" b="0"/>
                  <wp:docPr id="2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2.png"/>
                          <pic:cNvPicPr>
                            <a:picLocks noChangeAspect="1"/>
                          </pic:cNvPicPr>
                        </pic:nvPicPr>
                        <pic:blipFill>
                          <a:blip r:embed="rId74" cstate="print"/>
                          <a:stretch>
                            <a:fillRect/>
                          </a:stretch>
                        </pic:blipFill>
                        <pic:spPr>
                          <a:xfrm>
                            <a:off x="0" y="0"/>
                            <a:ext cx="694182" cy="196596"/>
                          </a:xfrm>
                          <a:prstGeom prst="rect">
                            <a:avLst/>
                          </a:prstGeom>
                        </pic:spPr>
                      </pic:pic>
                    </a:graphicData>
                  </a:graphic>
                </wp:inline>
              </w:drawing>
            </w:r>
            <w:r>
              <w:rPr>
                <w:rFonts w:ascii="Times New Roman"/>
                <w:spacing w:val="-4"/>
                <w:position w:val="10"/>
                <w:sz w:val="20"/>
              </w:rPr>
              <w:t xml:space="preserve"> </w:t>
            </w:r>
            <w:r>
              <w:rPr>
                <w:spacing w:val="-4"/>
                <w:sz w:val="20"/>
              </w:rPr>
              <w:drawing>
                <wp:inline distT="0" distB="0" distL="0" distR="0">
                  <wp:extent cx="377825" cy="264795"/>
                  <wp:effectExtent l="0" t="0" r="0" b="0"/>
                  <wp:docPr id="2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3.png"/>
                          <pic:cNvPicPr>
                            <a:picLocks noChangeAspect="1"/>
                          </pic:cNvPicPr>
                        </pic:nvPicPr>
                        <pic:blipFill>
                          <a:blip r:embed="rId75" cstate="print"/>
                          <a:stretch>
                            <a:fillRect/>
                          </a:stretch>
                        </pic:blipFill>
                        <pic:spPr>
                          <a:xfrm>
                            <a:off x="0" y="0"/>
                            <a:ext cx="377951" cy="265175"/>
                          </a:xfrm>
                          <a:prstGeom prst="rect">
                            <a:avLst/>
                          </a:prstGeom>
                        </pic:spPr>
                      </pic:pic>
                    </a:graphicData>
                  </a:graphic>
                </wp:inline>
              </w:drawing>
            </w:r>
          </w:p>
          <w:p>
            <w:pPr>
              <w:pStyle w:val="11"/>
              <w:spacing w:before="7"/>
              <w:ind w:left="0"/>
              <w:rPr>
                <w:sz w:val="8"/>
              </w:rPr>
            </w:pPr>
          </w:p>
          <w:p>
            <w:pPr>
              <w:pStyle w:val="11"/>
              <w:spacing w:line="201" w:lineRule="exact"/>
              <w:ind w:left="157"/>
              <w:rPr>
                <w:sz w:val="20"/>
              </w:rPr>
            </w:pPr>
            <w:r>
              <w:rPr>
                <w:position w:val="-3"/>
                <w:sz w:val="20"/>
              </w:rPr>
              <w:pict>
                <v:group id="_x0000_s1112" o:spid="_x0000_s1112" o:spt="203" style="height:10.1pt;width:134.4pt;" coordsize="2688,202">
                  <o:lock v:ext="edit"/>
                  <v:shape id="_x0000_s1113" o:spid="_x0000_s1113" o:spt="75" type="#_x0000_t75" style="position:absolute;left:0;top:0;height:101;width:2688;" filled="f" stroked="f" coordsize="21600,21600">
                    <v:path/>
                    <v:fill on="f" focussize="0,0"/>
                    <v:stroke on="f"/>
                    <v:imagedata r:id="rId76" o:title=""/>
                    <o:lock v:ext="edit" aspectratio="t"/>
                  </v:shape>
                  <v:shape id="_x0000_s1114" o:spid="_x0000_s1114" o:spt="75" type="#_x0000_t75" style="position:absolute;left:0;top:100;height:101;width:2688;" filled="f" stroked="f" coordsize="21600,21600">
                    <v:path/>
                    <v:fill on="f" focussize="0,0"/>
                    <v:stroke on="f"/>
                    <v:imagedata r:id="rId77" o:title=""/>
                    <o:lock v:ext="edit" aspectratio="t"/>
                  </v:shape>
                  <w10:wrap type="none"/>
                  <w10:anchorlock/>
                </v:group>
              </w:pict>
            </w:r>
          </w:p>
          <w:p>
            <w:pPr>
              <w:pStyle w:val="11"/>
              <w:spacing w:line="100" w:lineRule="exact"/>
              <w:ind w:left="157"/>
              <w:rPr>
                <w:sz w:val="10"/>
              </w:rPr>
            </w:pPr>
            <w:r>
              <w:rPr>
                <w:position w:val="-1"/>
                <w:sz w:val="10"/>
              </w:rPr>
              <w:drawing>
                <wp:inline distT="0" distB="0" distL="0" distR="0">
                  <wp:extent cx="1706880" cy="63500"/>
                  <wp:effectExtent l="0" t="0" r="0" b="0"/>
                  <wp:docPr id="2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6.png"/>
                          <pic:cNvPicPr>
                            <a:picLocks noChangeAspect="1"/>
                          </pic:cNvPicPr>
                        </pic:nvPicPr>
                        <pic:blipFill>
                          <a:blip r:embed="rId78" cstate="print"/>
                          <a:stretch>
                            <a:fillRect/>
                          </a:stretch>
                        </pic:blipFill>
                        <pic:spPr>
                          <a:xfrm>
                            <a:off x="0" y="0"/>
                            <a:ext cx="1706882" cy="64008"/>
                          </a:xfrm>
                          <a:prstGeom prst="rect">
                            <a:avLst/>
                          </a:prstGeom>
                        </pic:spPr>
                      </pic:pic>
                    </a:graphicData>
                  </a:graphic>
                </wp:inline>
              </w:drawing>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54" w:hRule="atLeast"/>
        </w:trPr>
        <w:tc>
          <w:tcPr>
            <w:tcW w:w="2084" w:type="dxa"/>
            <w:tcBorders>
              <w:top w:val="single" w:color="000000" w:sz="12" w:space="0"/>
              <w:right w:val="single" w:color="000000" w:sz="12" w:space="0"/>
            </w:tcBorders>
          </w:tcPr>
          <w:p>
            <w:pPr>
              <w:pStyle w:val="11"/>
              <w:ind w:left="0"/>
              <w:rPr>
                <w:rFonts w:ascii="Times New Roman"/>
                <w:sz w:val="18"/>
              </w:rPr>
            </w:pPr>
          </w:p>
        </w:tc>
        <w:tc>
          <w:tcPr>
            <w:tcW w:w="894" w:type="dxa"/>
            <w:tcBorders>
              <w:top w:val="single" w:color="000000" w:sz="12" w:space="0"/>
              <w:left w:val="single" w:color="000000" w:sz="12" w:space="0"/>
            </w:tcBorders>
          </w:tcPr>
          <w:p>
            <w:pPr>
              <w:pStyle w:val="11"/>
              <w:ind w:left="0"/>
              <w:rPr>
                <w:rFonts w:ascii="Times New Roman"/>
                <w:sz w:val="18"/>
              </w:rPr>
            </w:pPr>
          </w:p>
        </w:tc>
      </w:tr>
    </w:tbl>
    <w:p>
      <w:pPr>
        <w:pStyle w:val="6"/>
        <w:spacing w:before="6"/>
        <w:rPr>
          <w:sz w:val="7"/>
        </w:rPr>
      </w:pPr>
    </w:p>
    <w:p>
      <w:pPr>
        <w:pStyle w:val="5"/>
        <w:spacing w:before="71"/>
        <w:ind w:left="3681"/>
      </w:pPr>
      <w:r>
        <w:pict>
          <v:group id="_x0000_s1115" o:spid="_x0000_s1115" o:spt="203" style="position:absolute;left:0pt;margin-left:256.75pt;margin-top:-80.05pt;height:107.95pt;width:119.05pt;mso-position-horizontal-relative:page;z-index:-257350656;mso-width-relative:page;mso-height-relative:page;" coordorigin="5136,-1602" coordsize="2381,2159">
            <o:lock v:ext="edit"/>
            <v:shape id="_x0000_s1116" o:spid="_x0000_s1116" o:spt="75" type="#_x0000_t75" style="position:absolute;left:5164;top:-1601;height:843;width:288;" filled="f" stroked="f" coordsize="21600,21600">
              <v:path/>
              <v:fill on="f" focussize="0,0"/>
              <v:stroke on="f"/>
              <v:imagedata r:id="rId79" o:title=""/>
              <o:lock v:ext="edit" aspectratio="t"/>
            </v:shape>
            <v:shape id="_x0000_s1117" o:spid="_x0000_s1117" o:spt="75" type="#_x0000_t75" style="position:absolute;left:5136;top:-1128;height:418;width:596;" filled="f" stroked="f" coordsize="21600,21600">
              <v:path/>
              <v:fill on="f" focussize="0,0"/>
              <v:stroke on="f"/>
              <v:imagedata r:id="rId80" o:title=""/>
              <o:lock v:ext="edit" aspectratio="t"/>
            </v:shape>
            <v:shape id="_x0000_s1118" o:spid="_x0000_s1118" o:spt="75" type="#_x0000_t75" style="position:absolute;left:5773;top:-1598;height:828;width:288;" filled="f" stroked="f" coordsize="21600,21600">
              <v:path/>
              <v:fill on="f" focussize="0,0"/>
              <v:stroke on="f"/>
              <v:imagedata r:id="rId81" o:title=""/>
              <o:lock v:ext="edit" aspectratio="t"/>
            </v:shape>
            <v:shape id="_x0000_s1119" o:spid="_x0000_s1119" o:spt="75" type="#_x0000_t75" style="position:absolute;left:5754;top:-1172;height:843;width:279;" filled="f" stroked="f" coordsize="21600,21600">
              <v:path/>
              <v:fill on="f" focussize="0,0"/>
              <v:stroke on="f"/>
              <v:imagedata r:id="rId82" o:title=""/>
              <o:lock v:ext="edit" aspectratio="t"/>
            </v:shape>
            <v:shape id="_x0000_s1120" o:spid="_x0000_s1120" o:spt="75" type="#_x0000_t75" style="position:absolute;left:6057;top:-1128;height:209;width:280;" filled="f" stroked="f" coordsize="21600,21600">
              <v:path/>
              <v:fill on="f" focussize="0,0"/>
              <v:stroke on="f"/>
              <v:imagedata r:id="rId83" o:title=""/>
              <o:lock v:ext="edit" aspectratio="t"/>
            </v:shape>
            <v:shape id="_x0000_s1121" o:spid="_x0000_s1121" o:spt="75" type="#_x0000_t75" style="position:absolute;left:6384;top:-1602;height:850;width:288;" filled="f" stroked="f" coordsize="21600,21600">
              <v:path/>
              <v:fill on="f" focussize="0,0"/>
              <v:stroke on="f"/>
              <v:imagedata r:id="rId84" o:title=""/>
              <o:lock v:ext="edit" aspectratio="t"/>
            </v:shape>
            <v:shape id="_x0000_s1122" o:spid="_x0000_s1122" o:spt="75" type="#_x0000_t75" style="position:absolute;left:6927;top:-1601;height:828;width:269;" filled="f" stroked="f" coordsize="21600,21600">
              <v:path/>
              <v:fill on="f" focussize="0,0"/>
              <v:stroke on="f"/>
              <v:imagedata r:id="rId85" o:title=""/>
              <o:lock v:ext="edit" aspectratio="t"/>
            </v:shape>
            <v:shape id="_x0000_s1123" o:spid="_x0000_s1123" o:spt="75" type="#_x0000_t75" style="position:absolute;left:6662;top:-1128;height:627;width:279;" filled="f" stroked="f" coordsize="21600,21600">
              <v:path/>
              <v:fill on="f" focussize="0,0"/>
              <v:stroke on="f"/>
              <v:imagedata r:id="rId86" o:title=""/>
              <o:lock v:ext="edit" aspectratio="t"/>
            </v:shape>
            <v:shape id="_x0000_s1124" o:spid="_x0000_s1124" o:spt="75" type="#_x0000_t75" style="position:absolute;left:7026;top:-1160;height:785;width:192;" filled="f" stroked="f" coordsize="21600,21600">
              <v:path/>
              <v:fill on="f" focussize="0,0"/>
              <v:stroke on="f"/>
              <v:imagedata r:id="rId87" o:title=""/>
              <o:lock v:ext="edit" aspectratio="t"/>
            </v:shape>
            <v:shape id="_x0000_s1125" o:spid="_x0000_s1125" o:spt="75" type="#_x0000_t75" style="position:absolute;left:5978;top:-1162;height:1288;width:629;" filled="f" stroked="f" coordsize="21600,21600">
              <v:path/>
              <v:fill on="f" focussize="0,0"/>
              <v:stroke on="f"/>
              <v:imagedata r:id="rId88" o:title=""/>
              <o:lock v:ext="edit" aspectratio="t"/>
            </v:shape>
            <v:shape id="_x0000_s1126" o:spid="_x0000_s1126" o:spt="75" type="#_x0000_t75" style="position:absolute;left:5595;top:-803;height:929;width:360;" filled="f" stroked="f" coordsize="21600,21600">
              <v:path/>
              <v:fill on="f" focussize="0,0"/>
              <v:stroke on="f"/>
              <v:imagedata r:id="rId89" o:title=""/>
              <o:lock v:ext="edit" aspectratio="t"/>
            </v:shape>
            <v:shape id="_x0000_s1127" o:spid="_x0000_s1127" o:spt="75" type="#_x0000_t75" style="position:absolute;left:6836;top:-372;height:929;width:359;" filled="f" stroked="f" coordsize="21600,21600">
              <v:path/>
              <v:fill on="f" focussize="0,0"/>
              <v:stroke on="f"/>
              <v:imagedata r:id="rId90" o:title=""/>
              <o:lock v:ext="edit" aspectratio="t"/>
            </v:shape>
            <v:shape id="_x0000_s1128" o:spid="_x0000_s1128" o:spt="75" type="#_x0000_t75" style="position:absolute;left:7219;top:-372;height:627;width:298;" filled="f" stroked="f" coordsize="21600,21600">
              <v:path/>
              <v:fill on="f" focussize="0,0"/>
              <v:stroke on="f"/>
              <v:imagedata r:id="rId91" o:title=""/>
              <o:lock v:ext="edit" aspectratio="t"/>
            </v:shape>
          </v:group>
        </w:pict>
      </w:r>
      <w:r>
        <w:drawing>
          <wp:anchor distT="0" distB="0" distL="0" distR="0" simplePos="0" relativeHeight="245966848" behindDoc="1" locked="0" layoutInCell="1" allowOverlap="1">
            <wp:simplePos x="0" y="0"/>
            <wp:positionH relativeFrom="page">
              <wp:posOffset>4048125</wp:posOffset>
            </wp:positionH>
            <wp:positionV relativeFrom="paragraph">
              <wp:posOffset>-509270</wp:posOffset>
            </wp:positionV>
            <wp:extent cx="164465" cy="397510"/>
            <wp:effectExtent l="0" t="0" r="0" b="0"/>
            <wp:wrapNone/>
            <wp:docPr id="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0.png"/>
                    <pic:cNvPicPr>
                      <a:picLocks noChangeAspect="1"/>
                    </pic:cNvPicPr>
                  </pic:nvPicPr>
                  <pic:blipFill>
                    <a:blip r:embed="rId92" cstate="print"/>
                    <a:stretch>
                      <a:fillRect/>
                    </a:stretch>
                  </pic:blipFill>
                  <pic:spPr>
                    <a:xfrm>
                      <a:off x="0" y="0"/>
                      <a:ext cx="164592" cy="397763"/>
                    </a:xfrm>
                    <a:prstGeom prst="rect">
                      <a:avLst/>
                    </a:prstGeom>
                  </pic:spPr>
                </pic:pic>
              </a:graphicData>
            </a:graphic>
          </wp:anchor>
        </w:drawing>
      </w:r>
      <w:r>
        <w:t>图 3-1 系统主界面</w:t>
      </w:r>
    </w:p>
    <w:p>
      <w:pPr>
        <w:pStyle w:val="6"/>
        <w:spacing w:before="47"/>
        <w:ind w:left="577"/>
      </w:pPr>
      <w:r>
        <w:t>在通常情况下，使一台终端能够正常工作，需要经过以下几个步骤。</w:t>
      </w:r>
    </w:p>
    <w:p>
      <w:pPr>
        <w:tabs>
          <w:tab w:val="left" w:pos="3216"/>
        </w:tabs>
        <w:spacing w:before="72"/>
        <w:ind w:left="157" w:right="0" w:firstLine="0"/>
        <w:jc w:val="left"/>
        <w:rPr>
          <w:sz w:val="21"/>
        </w:rPr>
      </w:pPr>
      <w:r>
        <w:rPr>
          <w:b/>
          <w:sz w:val="21"/>
        </w:rPr>
        <w:t>录入表计档案-&gt;</w:t>
      </w:r>
      <w:r>
        <w:rPr>
          <w:b/>
          <w:spacing w:val="-6"/>
          <w:sz w:val="21"/>
        </w:rPr>
        <w:t xml:space="preserve"> </w:t>
      </w:r>
      <w:r>
        <w:rPr>
          <w:b/>
          <w:sz w:val="21"/>
        </w:rPr>
        <w:t>{设置表址-&gt;}</w:t>
      </w:r>
      <w:r>
        <w:rPr>
          <w:b/>
          <w:sz w:val="21"/>
        </w:rPr>
        <w:tab/>
      </w:r>
      <w:r>
        <w:rPr>
          <w:b/>
          <w:sz w:val="21"/>
        </w:rPr>
        <w:t>表码查询-&gt;</w:t>
      </w:r>
      <w:r>
        <w:rPr>
          <w:b/>
          <w:spacing w:val="-2"/>
          <w:sz w:val="21"/>
        </w:rPr>
        <w:t xml:space="preserve"> </w:t>
      </w:r>
      <w:r>
        <w:rPr>
          <w:b/>
          <w:sz w:val="21"/>
        </w:rPr>
        <w:t>设置采集方案。</w:t>
      </w:r>
      <w:r>
        <w:rPr>
          <w:sz w:val="21"/>
        </w:rPr>
        <w:t>每项具体操作步骤如下：</w:t>
      </w:r>
    </w:p>
    <w:p>
      <w:pPr>
        <w:pStyle w:val="5"/>
        <w:spacing w:before="119"/>
        <w:ind w:left="157"/>
      </w:pPr>
      <w:r>
        <w:rPr>
          <w:rFonts w:ascii="Times New Roman" w:eastAsia="Times New Roman"/>
        </w:rPr>
        <w:t>1</w:t>
      </w:r>
      <w:r>
        <w:t>〉录入表计档案</w:t>
      </w:r>
    </w:p>
    <w:p>
      <w:pPr>
        <w:pStyle w:val="6"/>
        <w:spacing w:before="97"/>
        <w:ind w:left="577"/>
      </w:pPr>
      <w:r>
        <w:t>表计档案包括以下内容：</w:t>
      </w:r>
    </w:p>
    <w:p>
      <w:pPr>
        <w:pStyle w:val="6"/>
        <w:spacing w:before="95"/>
        <w:ind w:left="577"/>
      </w:pPr>
      <w:r>
        <w:t>线 路 号：根据实际线路开关号设定；</w:t>
      </w:r>
    </w:p>
    <w:p>
      <w:pPr>
        <w:pStyle w:val="6"/>
        <w:tabs>
          <w:tab w:val="left" w:pos="1209"/>
        </w:tabs>
        <w:spacing w:before="96" w:line="326" w:lineRule="auto"/>
        <w:ind w:left="577" w:right="4154"/>
      </w:pPr>
      <w:r>
        <w:t>协</w:t>
      </w:r>
      <w:r>
        <w:tab/>
      </w:r>
      <w:r>
        <w:t>议：根据用户电子表实际情况设定</w:t>
      </w:r>
      <w:r>
        <w:rPr>
          <w:spacing w:val="-17"/>
        </w:rPr>
        <w:t xml:space="preserve">； </w:t>
      </w:r>
      <w:r>
        <w:t>地</w:t>
      </w:r>
      <w:r>
        <w:tab/>
      </w:r>
      <w:r>
        <w:t>址：根据用户电子表实际情况设定</w:t>
      </w:r>
      <w:r>
        <w:rPr>
          <w:spacing w:val="-17"/>
        </w:rPr>
        <w:t xml:space="preserve">； </w:t>
      </w:r>
      <w:r>
        <w:t>方</w:t>
      </w:r>
      <w:r>
        <w:tab/>
      </w:r>
      <w:r>
        <w:t>案：根据用户实际采集需求设定； 波</w:t>
      </w:r>
      <w:r>
        <w:rPr>
          <w:spacing w:val="-1"/>
        </w:rPr>
        <w:t xml:space="preserve"> </w:t>
      </w:r>
      <w:r>
        <w:t>特</w:t>
      </w:r>
      <w:r>
        <w:rPr>
          <w:spacing w:val="-1"/>
        </w:rPr>
        <w:t xml:space="preserve"> </w:t>
      </w:r>
      <w:r>
        <w:t>率：根据用户电子表实际情况设定</w:t>
      </w:r>
      <w:r>
        <w:rPr>
          <w:spacing w:val="-15"/>
        </w:rPr>
        <w:t xml:space="preserve">； </w:t>
      </w:r>
      <w:r>
        <w:t>方</w:t>
      </w:r>
      <w:r>
        <w:tab/>
      </w:r>
      <w:r>
        <w:t>式：轮询方式。</w:t>
      </w:r>
    </w:p>
    <w:p>
      <w:pPr>
        <w:pStyle w:val="6"/>
        <w:spacing w:line="326" w:lineRule="auto"/>
        <w:ind w:left="157" w:right="250" w:firstLine="420"/>
        <w:jc w:val="both"/>
        <w:rPr>
          <w:rFonts w:ascii="Times New Roman" w:eastAsia="Times New Roman"/>
        </w:rPr>
      </w:pPr>
      <w:r>
        <w:t xml:space="preserve">例：一台某公司生产 </w:t>
      </w:r>
      <w:r>
        <w:rPr>
          <w:rFonts w:ascii="Times New Roman" w:eastAsia="Times New Roman"/>
        </w:rPr>
        <w:t xml:space="preserve">DSSD179-1M </w:t>
      </w:r>
      <w:r>
        <w:t xml:space="preserve">型电子式三相三线多功能电表，出厂编号： </w:t>
      </w:r>
      <w:r>
        <w:rPr>
          <w:rFonts w:ascii="Times New Roman" w:eastAsia="Times New Roman"/>
        </w:rPr>
        <w:t xml:space="preserve">001071200895 </w:t>
      </w:r>
      <w:r>
        <w:t>波特率：</w:t>
      </w:r>
      <w:r>
        <w:rPr>
          <w:rFonts w:ascii="Times New Roman" w:eastAsia="Times New Roman"/>
        </w:rPr>
        <w:t xml:space="preserve">4800bps  </w:t>
      </w:r>
      <w:r>
        <w:t>通讯协议：国标，用户使用在</w:t>
      </w:r>
      <w:r>
        <w:rPr>
          <w:rFonts w:ascii="Times New Roman" w:eastAsia="Times New Roman"/>
        </w:rPr>
        <w:t xml:space="preserve">#1 </w:t>
      </w:r>
      <w:r>
        <w:t>主变低压侧，线路开关号：</w:t>
      </w:r>
      <w:r>
        <w:rPr>
          <w:rFonts w:ascii="Times New Roman" w:eastAsia="Times New Roman"/>
        </w:rPr>
        <w:t>501</w:t>
      </w:r>
      <w:r>
        <w:t>， 采集方案：</w:t>
      </w:r>
      <w:r>
        <w:rPr>
          <w:rFonts w:ascii="Times New Roman" w:eastAsia="Times New Roman"/>
        </w:rPr>
        <w:t>1</w:t>
      </w:r>
    </w:p>
    <w:p>
      <w:pPr>
        <w:pStyle w:val="10"/>
        <w:numPr>
          <w:ilvl w:val="0"/>
          <w:numId w:val="5"/>
        </w:numPr>
        <w:tabs>
          <w:tab w:val="left" w:pos="895"/>
        </w:tabs>
        <w:spacing w:before="0" w:after="0" w:line="326" w:lineRule="auto"/>
        <w:ind w:left="893" w:right="3840" w:hanging="316"/>
        <w:jc w:val="left"/>
        <w:rPr>
          <w:rFonts w:ascii="Times New Roman" w:eastAsia="Times New Roman"/>
          <w:sz w:val="21"/>
        </w:rPr>
      </w:pPr>
      <w:r>
        <w:rPr>
          <w:spacing w:val="-1"/>
          <w:sz w:val="21"/>
        </w:rPr>
        <w:t xml:space="preserve">按照以下步骤进入到设置电子表档案画面： </w:t>
      </w:r>
      <w:r>
        <w:rPr>
          <w:sz w:val="21"/>
        </w:rPr>
        <w:t>系统设置－＞表计档案－＞</w:t>
      </w:r>
      <w:r>
        <w:rPr>
          <w:rFonts w:ascii="Times New Roman" w:eastAsia="Times New Roman"/>
          <w:sz w:val="21"/>
        </w:rPr>
        <w:t>RS485-1</w:t>
      </w:r>
    </w:p>
    <w:p>
      <w:pPr>
        <w:pStyle w:val="10"/>
        <w:numPr>
          <w:ilvl w:val="0"/>
          <w:numId w:val="5"/>
        </w:numPr>
        <w:tabs>
          <w:tab w:val="left" w:pos="895"/>
          <w:tab w:val="left" w:pos="1942"/>
        </w:tabs>
        <w:spacing w:before="0" w:after="0" w:line="326" w:lineRule="auto"/>
        <w:ind w:left="893" w:right="5100" w:hanging="316"/>
        <w:jc w:val="left"/>
        <w:rPr>
          <w:rFonts w:ascii="Times New Roman" w:eastAsia="Times New Roman"/>
          <w:sz w:val="21"/>
        </w:rPr>
      </w:pPr>
      <w:r>
        <w:rPr>
          <w:sz w:val="21"/>
        </w:rPr>
        <w:t>按以下内容设置电子表档案</w:t>
      </w:r>
      <w:r>
        <w:rPr>
          <w:spacing w:val="-16"/>
          <w:sz w:val="21"/>
        </w:rPr>
        <w:t xml:space="preserve">： </w:t>
      </w:r>
      <w:r>
        <w:rPr>
          <w:sz w:val="21"/>
        </w:rPr>
        <w:t>线 路 号</w:t>
      </w:r>
      <w:r>
        <w:rPr>
          <w:sz w:val="21"/>
        </w:rPr>
        <w:tab/>
      </w:r>
      <w:r>
        <w:rPr>
          <w:sz w:val="21"/>
        </w:rPr>
        <w:t>：</w:t>
      </w:r>
      <w:r>
        <w:rPr>
          <w:rFonts w:ascii="Times New Roman" w:eastAsia="Times New Roman"/>
          <w:sz w:val="21"/>
        </w:rPr>
        <w:t>0501</w:t>
      </w:r>
    </w:p>
    <w:p>
      <w:pPr>
        <w:pStyle w:val="6"/>
        <w:tabs>
          <w:tab w:val="left" w:pos="1524"/>
          <w:tab w:val="left" w:pos="2364"/>
        </w:tabs>
        <w:spacing w:line="267" w:lineRule="exact"/>
        <w:ind w:left="893"/>
      </w:pPr>
      <w:r>
        <w:t>协</w:t>
      </w:r>
      <w:r>
        <w:tab/>
      </w:r>
      <w:r>
        <w:t>议：国</w:t>
      </w:r>
      <w:r>
        <w:tab/>
      </w:r>
      <w:r>
        <w:t>标</w:t>
      </w:r>
    </w:p>
    <w:p>
      <w:pPr>
        <w:spacing w:after="0" w:line="267" w:lineRule="exact"/>
        <w:sectPr>
          <w:pgSz w:w="11910" w:h="16840"/>
          <w:pgMar w:top="1060" w:right="1540" w:bottom="780" w:left="1640" w:header="588" w:footer="581" w:gutter="0"/>
        </w:sectPr>
      </w:pPr>
    </w:p>
    <w:p>
      <w:pPr>
        <w:pStyle w:val="6"/>
        <w:tabs>
          <w:tab w:val="left" w:pos="1524"/>
        </w:tabs>
        <w:spacing w:before="115"/>
        <w:ind w:left="893"/>
        <w:rPr>
          <w:rFonts w:ascii="Times New Roman" w:eastAsia="Times New Roman"/>
        </w:rPr>
      </w:pPr>
      <w:r>
        <w:t>地</w:t>
      </w:r>
      <w:r>
        <w:tab/>
      </w:r>
      <w:r>
        <w:t>址：</w:t>
      </w:r>
      <w:r>
        <w:rPr>
          <w:rFonts w:ascii="Times New Roman" w:eastAsia="Times New Roman"/>
        </w:rPr>
        <w:t>001071200895</w:t>
      </w:r>
    </w:p>
    <w:p>
      <w:pPr>
        <w:pStyle w:val="6"/>
        <w:tabs>
          <w:tab w:val="left" w:pos="1524"/>
          <w:tab w:val="left" w:pos="2364"/>
        </w:tabs>
        <w:spacing w:before="96" w:line="326" w:lineRule="auto"/>
        <w:ind w:left="893" w:right="6147"/>
      </w:pPr>
      <w:r>
        <w:t>方</w:t>
      </w:r>
      <w:r>
        <w:tab/>
      </w:r>
      <w:r>
        <w:t>案：方案</w:t>
      </w:r>
      <w:r>
        <w:rPr>
          <w:spacing w:val="-15"/>
        </w:rPr>
        <w:t>一</w:t>
      </w:r>
      <w:r>
        <w:t>波 特 率 ：</w:t>
      </w:r>
      <w:r>
        <w:rPr>
          <w:rFonts w:ascii="Times New Roman" w:eastAsia="Times New Roman"/>
        </w:rPr>
        <w:t xml:space="preserve">4800 </w:t>
      </w:r>
      <w:r>
        <w:t>方</w:t>
      </w:r>
      <w:r>
        <w:tab/>
      </w:r>
      <w:r>
        <w:t>式：轮</w:t>
      </w:r>
      <w:r>
        <w:tab/>
      </w:r>
      <w:r>
        <w:rPr>
          <w:spacing w:val="-17"/>
        </w:rPr>
        <w:t>询</w:t>
      </w:r>
    </w:p>
    <w:p>
      <w:pPr>
        <w:pStyle w:val="5"/>
        <w:spacing w:line="326" w:lineRule="auto"/>
        <w:ind w:left="157" w:right="254"/>
      </w:pPr>
      <w:r>
        <w:rPr>
          <w:rFonts w:ascii="Times New Roman" w:eastAsia="Times New Roman"/>
          <w:w w:val="95"/>
        </w:rPr>
        <w:t>2</w:t>
      </w:r>
      <w:r>
        <w:rPr>
          <w:spacing w:val="-3"/>
          <w:w w:val="95"/>
        </w:rPr>
        <w:t>〉表址设置</w:t>
      </w:r>
      <w:r>
        <w:rPr>
          <w:w w:val="95"/>
        </w:rPr>
        <w:t>（</w:t>
      </w:r>
      <w:r>
        <w:rPr>
          <w:spacing w:val="-2"/>
          <w:w w:val="95"/>
        </w:rPr>
        <w:t xml:space="preserve">某些电表的表址不可修改，则省略此步骤，在上一步中输入电表的实际表址   </w:t>
      </w:r>
      <w:r>
        <w:rPr>
          <w:spacing w:val="-2"/>
        </w:rPr>
        <w:t>值即可）</w:t>
      </w:r>
    </w:p>
    <w:p>
      <w:pPr>
        <w:pStyle w:val="6"/>
        <w:spacing w:line="267" w:lineRule="exact"/>
        <w:ind w:left="577"/>
      </w:pPr>
      <w:r>
        <w:t>在设置好表计档案后，需将档案内的表计地址设置到电子表内。</w:t>
      </w:r>
    </w:p>
    <w:p>
      <w:pPr>
        <w:pStyle w:val="6"/>
        <w:spacing w:before="93" w:line="326" w:lineRule="auto"/>
        <w:ind w:left="157" w:right="204" w:firstLine="420"/>
      </w:pPr>
      <w:r>
        <w:t xml:space="preserve">例：一台长沙威胜电子 </w:t>
      </w:r>
      <w:r>
        <w:rPr>
          <w:rFonts w:ascii="Times New Roman" w:eastAsia="Times New Roman"/>
        </w:rPr>
        <w:t xml:space="preserve">DTSD341-2 </w:t>
      </w:r>
      <w:r>
        <w:t>三相四线电子式多功能电表，用户需将其表址设置为：</w:t>
      </w:r>
      <w:r>
        <w:rPr>
          <w:rFonts w:ascii="Times New Roman" w:eastAsia="Times New Roman"/>
        </w:rPr>
        <w:t>000000105201</w:t>
      </w:r>
      <w:r>
        <w:t>，线路号：</w:t>
      </w:r>
      <w:r>
        <w:rPr>
          <w:rFonts w:ascii="Times New Roman" w:eastAsia="Times New Roman"/>
        </w:rPr>
        <w:t>0201</w:t>
      </w:r>
      <w:r>
        <w:t xml:space="preserve">，安装在终端的 </w:t>
      </w:r>
      <w:r>
        <w:rPr>
          <w:rFonts w:ascii="Times New Roman" w:eastAsia="Times New Roman"/>
        </w:rPr>
        <w:t xml:space="preserve">RS485-1 </w:t>
      </w:r>
      <w:r>
        <w:t>通道。</w:t>
      </w:r>
    </w:p>
    <w:p>
      <w:pPr>
        <w:pStyle w:val="10"/>
        <w:numPr>
          <w:ilvl w:val="0"/>
          <w:numId w:val="6"/>
        </w:numPr>
        <w:tabs>
          <w:tab w:val="left" w:pos="895"/>
        </w:tabs>
        <w:spacing w:before="0" w:after="0" w:line="267" w:lineRule="exact"/>
        <w:ind w:left="894" w:right="0" w:hanging="318"/>
        <w:jc w:val="left"/>
        <w:rPr>
          <w:sz w:val="21"/>
        </w:rPr>
      </w:pPr>
      <w:r>
        <w:rPr>
          <w:sz w:val="21"/>
        </w:rPr>
        <w:t>首先需在表计档案内设置此电表的档案，步骤如上。</w:t>
      </w:r>
    </w:p>
    <w:p>
      <w:pPr>
        <w:pStyle w:val="10"/>
        <w:numPr>
          <w:ilvl w:val="0"/>
          <w:numId w:val="6"/>
        </w:numPr>
        <w:tabs>
          <w:tab w:val="left" w:pos="895"/>
        </w:tabs>
        <w:spacing w:before="97" w:after="0" w:line="240" w:lineRule="auto"/>
        <w:ind w:left="894" w:right="0" w:hanging="318"/>
        <w:jc w:val="left"/>
        <w:rPr>
          <w:sz w:val="21"/>
        </w:rPr>
      </w:pPr>
      <w:r>
        <w:rPr>
          <w:sz w:val="21"/>
        </w:rPr>
        <w:t>按照以下步骤进入到表址设置画面：</w:t>
      </w:r>
    </w:p>
    <w:p>
      <w:pPr>
        <w:pStyle w:val="6"/>
        <w:spacing w:before="96" w:line="326" w:lineRule="auto"/>
        <w:ind w:left="527" w:right="2600" w:firstLine="366"/>
      </w:pPr>
      <w:r>
        <w:t>表计通讯——〉表址设置（需口令确定）——〉</w:t>
      </w:r>
      <w:r>
        <w:rPr>
          <w:rFonts w:ascii="Times New Roman" w:hAnsi="Times New Roman" w:eastAsia="Times New Roman"/>
        </w:rPr>
        <w:t>RS-485-1 3</w:t>
      </w:r>
      <w:r>
        <w:t>）由另一名工作人员按住需设置表址的电子表的第二键。</w:t>
      </w:r>
    </w:p>
    <w:p>
      <w:pPr>
        <w:pStyle w:val="10"/>
        <w:numPr>
          <w:ilvl w:val="0"/>
          <w:numId w:val="7"/>
        </w:numPr>
        <w:tabs>
          <w:tab w:val="left" w:pos="845"/>
        </w:tabs>
        <w:spacing w:before="0" w:after="0" w:line="267" w:lineRule="exact"/>
        <w:ind w:left="844" w:right="0" w:hanging="318"/>
        <w:jc w:val="left"/>
        <w:rPr>
          <w:sz w:val="21"/>
        </w:rPr>
      </w:pPr>
      <w:r>
        <w:rPr>
          <w:spacing w:val="-1"/>
          <w:sz w:val="21"/>
        </w:rPr>
        <w:t>将光标移到为此电表所设定的线路号上</w:t>
      </w:r>
      <w:r>
        <w:rPr>
          <w:sz w:val="21"/>
        </w:rPr>
        <w:t>（</w:t>
      </w:r>
      <w:r>
        <w:rPr>
          <w:spacing w:val="-14"/>
          <w:sz w:val="21"/>
        </w:rPr>
        <w:t xml:space="preserve">此例为 </w:t>
      </w:r>
      <w:r>
        <w:rPr>
          <w:rFonts w:ascii="Times New Roman" w:eastAsia="Times New Roman"/>
          <w:sz w:val="21"/>
        </w:rPr>
        <w:t>0</w:t>
      </w:r>
      <w:r>
        <w:rPr>
          <w:rFonts w:ascii="Times New Roman" w:eastAsia="Times New Roman"/>
          <w:spacing w:val="-1"/>
          <w:sz w:val="21"/>
        </w:rPr>
        <w:t>2</w:t>
      </w:r>
      <w:r>
        <w:rPr>
          <w:rFonts w:ascii="Times New Roman" w:eastAsia="Times New Roman"/>
          <w:sz w:val="21"/>
        </w:rPr>
        <w:t>0</w:t>
      </w:r>
      <w:r>
        <w:rPr>
          <w:rFonts w:ascii="Times New Roman" w:eastAsia="Times New Roman"/>
          <w:spacing w:val="-1"/>
          <w:sz w:val="21"/>
        </w:rPr>
        <w:t>1</w:t>
      </w:r>
      <w:r>
        <w:rPr>
          <w:spacing w:val="-105"/>
          <w:sz w:val="21"/>
        </w:rPr>
        <w:t>）</w:t>
      </w:r>
      <w:r>
        <w:rPr>
          <w:spacing w:val="-1"/>
          <w:sz w:val="21"/>
        </w:rPr>
        <w:t>，按确认键。</w:t>
      </w:r>
    </w:p>
    <w:p>
      <w:pPr>
        <w:pStyle w:val="10"/>
        <w:numPr>
          <w:ilvl w:val="0"/>
          <w:numId w:val="7"/>
        </w:numPr>
        <w:tabs>
          <w:tab w:val="left" w:pos="895"/>
        </w:tabs>
        <w:spacing w:before="95" w:after="0" w:line="240" w:lineRule="auto"/>
        <w:ind w:left="894" w:right="0" w:hanging="318"/>
        <w:jc w:val="left"/>
        <w:rPr>
          <w:sz w:val="21"/>
        </w:rPr>
      </w:pPr>
      <w:r>
        <w:rPr>
          <w:spacing w:val="-6"/>
          <w:sz w:val="21"/>
        </w:rPr>
        <w:t>如设置成功，终端显示“表址设置成功”。</w:t>
      </w:r>
    </w:p>
    <w:p>
      <w:pPr>
        <w:pStyle w:val="10"/>
        <w:numPr>
          <w:ilvl w:val="0"/>
          <w:numId w:val="7"/>
        </w:numPr>
        <w:tabs>
          <w:tab w:val="left" w:pos="845"/>
        </w:tabs>
        <w:spacing w:before="96" w:after="0" w:line="326" w:lineRule="auto"/>
        <w:ind w:left="843" w:right="252" w:hanging="316"/>
        <w:jc w:val="left"/>
        <w:rPr>
          <w:sz w:val="21"/>
        </w:rPr>
      </w:pPr>
      <w:r>
        <w:rPr>
          <w:spacing w:val="-9"/>
          <w:sz w:val="21"/>
        </w:rPr>
        <w:t>如设置失败，终端显示“表址设置失败”，可再次设置。如多次设置均未成功，请参见第五节进行处理。</w:t>
      </w:r>
    </w:p>
    <w:p>
      <w:pPr>
        <w:pStyle w:val="2"/>
        <w:spacing w:before="64"/>
        <w:rPr>
          <w:rFonts w:hint="eastAsia" w:ascii="宋体" w:eastAsia="宋体"/>
        </w:rPr>
      </w:pPr>
      <w:r>
        <w:rPr>
          <w:rFonts w:hint="eastAsia" w:ascii="宋体" w:eastAsia="宋体"/>
          <w:u w:val="single"/>
        </w:rPr>
        <w:t>注意：</w:t>
      </w:r>
    </w:p>
    <w:p>
      <w:pPr>
        <w:pStyle w:val="6"/>
        <w:spacing w:before="10"/>
        <w:rPr>
          <w:b/>
          <w:sz w:val="9"/>
        </w:rPr>
      </w:pPr>
    </w:p>
    <w:p>
      <w:pPr>
        <w:pStyle w:val="6"/>
        <w:spacing w:before="71"/>
        <w:ind w:left="577"/>
      </w:pPr>
      <w:r>
        <w:t>不同电表的表址设置方法不一定相同，请参考电表说明书进行表址设置操作。</w:t>
      </w:r>
    </w:p>
    <w:p>
      <w:pPr>
        <w:pStyle w:val="6"/>
        <w:rPr>
          <w:sz w:val="20"/>
        </w:rPr>
      </w:pPr>
    </w:p>
    <w:p>
      <w:pPr>
        <w:pStyle w:val="6"/>
        <w:spacing w:before="7"/>
        <w:rPr>
          <w:sz w:val="24"/>
        </w:rPr>
      </w:pPr>
    </w:p>
    <w:p>
      <w:pPr>
        <w:pStyle w:val="5"/>
        <w:ind w:left="157"/>
      </w:pPr>
      <w:r>
        <w:rPr>
          <w:rFonts w:ascii="Times New Roman" w:eastAsia="Times New Roman"/>
        </w:rPr>
        <w:t>3</w:t>
      </w:r>
      <w:r>
        <w:t>〉表码查询</w:t>
      </w:r>
    </w:p>
    <w:p>
      <w:pPr>
        <w:pStyle w:val="6"/>
        <w:spacing w:before="97" w:line="326" w:lineRule="auto"/>
        <w:ind w:left="157" w:right="172" w:firstLine="420"/>
      </w:pPr>
      <w:r>
        <w:t>在表计档案已设置好且电子表表址正确无误的前提下，可在终端上立即查询电子表的电量表码。</w:t>
      </w:r>
    </w:p>
    <w:p>
      <w:pPr>
        <w:pStyle w:val="6"/>
        <w:tabs>
          <w:tab w:val="left" w:pos="8049"/>
        </w:tabs>
        <w:spacing w:line="326" w:lineRule="auto"/>
        <w:ind w:left="157" w:right="252" w:firstLine="420"/>
      </w:pPr>
      <w:r>
        <w:t>例：一台长沙威胜电子</w:t>
      </w:r>
      <w:r>
        <w:rPr>
          <w:spacing w:val="-39"/>
        </w:rPr>
        <w:t xml:space="preserve"> </w:t>
      </w:r>
      <w:r>
        <w:rPr>
          <w:rFonts w:ascii="Times New Roman" w:eastAsia="Times New Roman"/>
        </w:rPr>
        <w:t>DTSD341-2</w:t>
      </w:r>
      <w:r>
        <w:rPr>
          <w:rFonts w:ascii="Times New Roman" w:eastAsia="Times New Roman"/>
          <w:spacing w:val="13"/>
        </w:rPr>
        <w:t xml:space="preserve"> </w:t>
      </w:r>
      <w:r>
        <w:t>三相四线电子式多功能电表，线路号：</w:t>
      </w:r>
      <w:r>
        <w:rPr>
          <w:rFonts w:ascii="Times New Roman" w:eastAsia="Times New Roman"/>
        </w:rPr>
        <w:t>0201</w:t>
      </w:r>
      <w:r>
        <w:rPr>
          <w:rFonts w:ascii="Times New Roman" w:eastAsia="Times New Roman"/>
        </w:rPr>
        <w:tab/>
      </w:r>
      <w:r>
        <w:t>安</w:t>
      </w:r>
      <w:r>
        <w:rPr>
          <w:spacing w:val="-17"/>
        </w:rPr>
        <w:t>装</w:t>
      </w:r>
      <w:r>
        <w:t>在终端的</w:t>
      </w:r>
      <w:r>
        <w:rPr>
          <w:spacing w:val="-53"/>
        </w:rPr>
        <w:t xml:space="preserve"> </w:t>
      </w:r>
      <w:r>
        <w:rPr>
          <w:rFonts w:ascii="Times New Roman" w:eastAsia="Times New Roman"/>
        </w:rPr>
        <w:t>RS485-1</w:t>
      </w:r>
      <w:r>
        <w:rPr>
          <w:rFonts w:ascii="Times New Roman" w:eastAsia="Times New Roman"/>
          <w:spacing w:val="-1"/>
        </w:rPr>
        <w:t xml:space="preserve"> </w:t>
      </w:r>
      <w:r>
        <w:t>通道。</w:t>
      </w:r>
    </w:p>
    <w:p>
      <w:pPr>
        <w:pStyle w:val="10"/>
        <w:numPr>
          <w:ilvl w:val="0"/>
          <w:numId w:val="8"/>
        </w:numPr>
        <w:tabs>
          <w:tab w:val="left" w:pos="895"/>
        </w:tabs>
        <w:spacing w:before="0" w:after="0" w:line="267" w:lineRule="exact"/>
        <w:ind w:left="894" w:right="0" w:hanging="318"/>
        <w:jc w:val="left"/>
        <w:rPr>
          <w:sz w:val="21"/>
        </w:rPr>
      </w:pPr>
      <w:r>
        <w:rPr>
          <w:sz w:val="21"/>
        </w:rPr>
        <w:t>按照以下线索进入到表码查询画面：</w:t>
      </w:r>
    </w:p>
    <w:p>
      <w:pPr>
        <w:pStyle w:val="6"/>
        <w:spacing w:before="93"/>
        <w:ind w:left="893"/>
      </w:pPr>
      <w:r>
        <w:t>表计通讯——〉表码查询——〉</w:t>
      </w:r>
      <w:r>
        <w:rPr>
          <w:rFonts w:ascii="Times New Roman" w:hAnsi="Times New Roman" w:eastAsia="Times New Roman"/>
        </w:rPr>
        <w:t>RS-485-1</w:t>
      </w:r>
      <w:r>
        <w:t>；</w:t>
      </w:r>
    </w:p>
    <w:p>
      <w:pPr>
        <w:pStyle w:val="10"/>
        <w:numPr>
          <w:ilvl w:val="0"/>
          <w:numId w:val="8"/>
        </w:numPr>
        <w:tabs>
          <w:tab w:val="left" w:pos="844"/>
        </w:tabs>
        <w:spacing w:before="97" w:after="0" w:line="240" w:lineRule="auto"/>
        <w:ind w:left="843" w:right="0" w:hanging="318"/>
        <w:jc w:val="left"/>
        <w:rPr>
          <w:sz w:val="21"/>
        </w:rPr>
      </w:pPr>
      <w:r>
        <w:rPr>
          <w:spacing w:val="-1"/>
          <w:sz w:val="21"/>
        </w:rPr>
        <w:t>将光标移动到需查询电子表的线路号上</w:t>
      </w:r>
      <w:r>
        <w:rPr>
          <w:sz w:val="21"/>
        </w:rPr>
        <w:t>（</w:t>
      </w:r>
      <w:r>
        <w:rPr>
          <w:spacing w:val="-14"/>
          <w:sz w:val="21"/>
        </w:rPr>
        <w:t xml:space="preserve">此例为 </w:t>
      </w:r>
      <w:r>
        <w:rPr>
          <w:rFonts w:ascii="Times New Roman" w:eastAsia="Times New Roman"/>
          <w:sz w:val="21"/>
        </w:rPr>
        <w:t>0</w:t>
      </w:r>
      <w:r>
        <w:rPr>
          <w:rFonts w:ascii="Times New Roman" w:eastAsia="Times New Roman"/>
          <w:spacing w:val="-1"/>
          <w:sz w:val="21"/>
        </w:rPr>
        <w:t>2</w:t>
      </w:r>
      <w:r>
        <w:rPr>
          <w:rFonts w:ascii="Times New Roman" w:eastAsia="Times New Roman"/>
          <w:sz w:val="21"/>
        </w:rPr>
        <w:t>0</w:t>
      </w:r>
      <w:r>
        <w:rPr>
          <w:rFonts w:ascii="Times New Roman" w:eastAsia="Times New Roman"/>
          <w:spacing w:val="-1"/>
          <w:sz w:val="21"/>
        </w:rPr>
        <w:t>1</w:t>
      </w:r>
      <w:r>
        <w:rPr>
          <w:spacing w:val="-105"/>
          <w:sz w:val="21"/>
        </w:rPr>
        <w:t>）</w:t>
      </w:r>
      <w:r>
        <w:rPr>
          <w:spacing w:val="-1"/>
          <w:sz w:val="21"/>
        </w:rPr>
        <w:t>，按确认键；</w:t>
      </w:r>
    </w:p>
    <w:p>
      <w:pPr>
        <w:pStyle w:val="10"/>
        <w:numPr>
          <w:ilvl w:val="0"/>
          <w:numId w:val="8"/>
        </w:numPr>
        <w:tabs>
          <w:tab w:val="left" w:pos="895"/>
        </w:tabs>
        <w:spacing w:before="96" w:after="0" w:line="240" w:lineRule="auto"/>
        <w:ind w:left="894" w:right="0" w:hanging="318"/>
        <w:jc w:val="left"/>
        <w:rPr>
          <w:sz w:val="21"/>
        </w:rPr>
      </w:pPr>
      <w:r>
        <w:rPr>
          <w:sz w:val="21"/>
        </w:rPr>
        <w:t>如表码查询成功，终端显示抄回电子表电量表码值；</w:t>
      </w:r>
    </w:p>
    <w:p>
      <w:pPr>
        <w:pStyle w:val="10"/>
        <w:numPr>
          <w:ilvl w:val="0"/>
          <w:numId w:val="8"/>
        </w:numPr>
        <w:tabs>
          <w:tab w:val="left" w:pos="844"/>
        </w:tabs>
        <w:spacing w:before="95" w:after="0" w:line="326" w:lineRule="auto"/>
        <w:ind w:left="842" w:right="149" w:hanging="316"/>
        <w:jc w:val="left"/>
        <w:rPr>
          <w:sz w:val="21"/>
        </w:rPr>
      </w:pPr>
      <w:r>
        <w:rPr>
          <w:spacing w:val="-14"/>
          <w:sz w:val="21"/>
        </w:rPr>
        <w:t>如表码查询失败，终端显示“此次抄表失败！”，可再次查询。如多次查询均为失败，</w:t>
      </w:r>
      <w:r>
        <w:rPr>
          <w:sz w:val="21"/>
        </w:rPr>
        <w:t>请参见第五节进行处理。</w:t>
      </w:r>
    </w:p>
    <w:p>
      <w:pPr>
        <w:pStyle w:val="5"/>
        <w:spacing w:line="267" w:lineRule="exact"/>
        <w:ind w:left="157"/>
      </w:pPr>
      <w:r>
        <w:rPr>
          <w:rFonts w:ascii="Times New Roman" w:eastAsia="Times New Roman"/>
        </w:rPr>
        <w:t>4</w:t>
      </w:r>
      <w:r>
        <w:t>〉设置采集方案</w:t>
      </w:r>
    </w:p>
    <w:p>
      <w:pPr>
        <w:pStyle w:val="6"/>
        <w:spacing w:before="96" w:line="326" w:lineRule="auto"/>
        <w:ind w:left="157" w:right="250" w:firstLine="420"/>
      </w:pPr>
      <w:r>
        <w:rPr>
          <w:spacing w:val="-9"/>
        </w:rPr>
        <w:t>需要设置的项目：总电量、总需量、瞬时量、分时电量、失压记录、月数据、电压合格</w:t>
      </w:r>
      <w:r>
        <w:t>率。</w:t>
      </w:r>
    </w:p>
    <w:p>
      <w:pPr>
        <w:pStyle w:val="6"/>
        <w:spacing w:line="268" w:lineRule="exact"/>
        <w:ind w:left="577"/>
      </w:pPr>
      <w:r>
        <w:t xml:space="preserve">例：电量 </w:t>
      </w:r>
      <w:r>
        <w:rPr>
          <w:rFonts w:ascii="Times New Roman" w:eastAsia="Times New Roman"/>
        </w:rPr>
        <w:t xml:space="preserve">15 </w:t>
      </w:r>
      <w:r>
        <w:t xml:space="preserve">分钟、其余各量 </w:t>
      </w:r>
      <w:r>
        <w:rPr>
          <w:rFonts w:ascii="Times New Roman" w:eastAsia="Times New Roman"/>
        </w:rPr>
        <w:t xml:space="preserve">30 </w:t>
      </w:r>
      <w:r>
        <w:t>分钟。</w:t>
      </w:r>
    </w:p>
    <w:p>
      <w:pPr>
        <w:pStyle w:val="10"/>
        <w:numPr>
          <w:ilvl w:val="1"/>
          <w:numId w:val="8"/>
        </w:numPr>
        <w:tabs>
          <w:tab w:val="left" w:pos="1000"/>
        </w:tabs>
        <w:spacing w:before="96" w:after="0" w:line="326" w:lineRule="auto"/>
        <w:ind w:left="997" w:right="3733" w:hanging="315"/>
        <w:jc w:val="left"/>
        <w:rPr>
          <w:sz w:val="21"/>
        </w:rPr>
      </w:pPr>
      <w:r>
        <w:rPr>
          <w:sz w:val="21"/>
        </w:rPr>
        <w:t xml:space="preserve">按照以下线索进入到设置采集方案画面： </w:t>
      </w:r>
      <w:r>
        <w:rPr>
          <w:spacing w:val="-1"/>
          <w:sz w:val="21"/>
        </w:rPr>
        <w:t>系统设置——〉采集方案——〉方案－</w:t>
      </w:r>
      <w:r>
        <w:rPr>
          <w:rFonts w:ascii="Times New Roman" w:hAnsi="Times New Roman" w:eastAsia="Times New Roman"/>
          <w:spacing w:val="-4"/>
          <w:sz w:val="21"/>
        </w:rPr>
        <w:t>01</w:t>
      </w:r>
      <w:r>
        <w:rPr>
          <w:spacing w:val="-4"/>
          <w:sz w:val="21"/>
        </w:rPr>
        <w:t>；</w:t>
      </w:r>
    </w:p>
    <w:p>
      <w:pPr>
        <w:pStyle w:val="10"/>
        <w:numPr>
          <w:ilvl w:val="1"/>
          <w:numId w:val="8"/>
        </w:numPr>
        <w:tabs>
          <w:tab w:val="left" w:pos="1000"/>
        </w:tabs>
        <w:spacing w:before="0" w:after="0" w:line="267" w:lineRule="exact"/>
        <w:ind w:left="999" w:right="0" w:hanging="317"/>
        <w:jc w:val="left"/>
        <w:rPr>
          <w:sz w:val="21"/>
        </w:rPr>
      </w:pPr>
      <w:r>
        <w:rPr>
          <w:spacing w:val="-6"/>
          <w:sz w:val="21"/>
        </w:rPr>
        <w:t xml:space="preserve">设置采集方案为电量 </w:t>
      </w:r>
      <w:r>
        <w:rPr>
          <w:rFonts w:ascii="Times New Roman" w:eastAsia="Times New Roman"/>
          <w:sz w:val="21"/>
        </w:rPr>
        <w:t xml:space="preserve">15 </w:t>
      </w:r>
      <w:r>
        <w:rPr>
          <w:spacing w:val="-7"/>
          <w:sz w:val="21"/>
        </w:rPr>
        <w:t xml:space="preserve">分钟、其余各量 </w:t>
      </w:r>
      <w:r>
        <w:rPr>
          <w:rFonts w:ascii="Times New Roman" w:eastAsia="Times New Roman"/>
          <w:sz w:val="21"/>
        </w:rPr>
        <w:t>30</w:t>
      </w:r>
      <w:r>
        <w:rPr>
          <w:rFonts w:ascii="Times New Roman" w:eastAsia="Times New Roman"/>
          <w:spacing w:val="-1"/>
          <w:sz w:val="21"/>
        </w:rPr>
        <w:t xml:space="preserve"> </w:t>
      </w:r>
      <w:r>
        <w:rPr>
          <w:sz w:val="21"/>
        </w:rPr>
        <w:t>分钟。</w:t>
      </w:r>
    </w:p>
    <w:p>
      <w:pPr>
        <w:spacing w:after="0" w:line="267" w:lineRule="exact"/>
        <w:jc w:val="left"/>
        <w:rPr>
          <w:sz w:val="21"/>
        </w:rPr>
        <w:sectPr>
          <w:pgSz w:w="11910" w:h="16840"/>
          <w:pgMar w:top="1060" w:right="1540" w:bottom="780" w:left="1640" w:header="588" w:footer="581" w:gutter="0"/>
        </w:sectPr>
      </w:pPr>
    </w:p>
    <w:p>
      <w:pPr>
        <w:pStyle w:val="6"/>
        <w:spacing w:before="12"/>
        <w:rPr>
          <w:sz w:val="9"/>
        </w:rPr>
      </w:pPr>
    </w:p>
    <w:p>
      <w:pPr>
        <w:pStyle w:val="10"/>
        <w:numPr>
          <w:ilvl w:val="1"/>
          <w:numId w:val="1"/>
        </w:numPr>
        <w:tabs>
          <w:tab w:val="left" w:pos="733"/>
          <w:tab w:val="left" w:pos="734"/>
        </w:tabs>
        <w:spacing w:before="78" w:after="0" w:line="240" w:lineRule="auto"/>
        <w:ind w:left="733" w:right="0" w:hanging="577"/>
        <w:jc w:val="left"/>
        <w:rPr>
          <w:rFonts w:hint="eastAsia" w:ascii="黑体" w:eastAsia="黑体"/>
          <w:b/>
          <w:sz w:val="24"/>
        </w:rPr>
      </w:pPr>
      <w:bookmarkStart w:id="66" w:name="_bookmark12"/>
      <w:bookmarkEnd w:id="66"/>
      <w:bookmarkStart w:id="67" w:name="3.5 菜单操作 "/>
      <w:bookmarkEnd w:id="67"/>
      <w:bookmarkStart w:id="68" w:name="_bookmark12"/>
      <w:bookmarkEnd w:id="68"/>
      <w:r>
        <w:rPr>
          <w:rFonts w:hint="eastAsia" w:ascii="黑体" w:eastAsia="黑体"/>
          <w:b/>
          <w:sz w:val="24"/>
        </w:rPr>
        <w:t>菜单操作</w:t>
      </w:r>
    </w:p>
    <w:p>
      <w:pPr>
        <w:pStyle w:val="6"/>
        <w:spacing w:before="12"/>
        <w:rPr>
          <w:rFonts w:ascii="黑体"/>
          <w:b/>
          <w:sz w:val="30"/>
        </w:rPr>
      </w:pPr>
    </w:p>
    <w:p>
      <w:pPr>
        <w:pStyle w:val="10"/>
        <w:numPr>
          <w:ilvl w:val="2"/>
          <w:numId w:val="1"/>
        </w:numPr>
        <w:tabs>
          <w:tab w:val="left" w:pos="878"/>
        </w:tabs>
        <w:spacing w:before="0" w:after="0" w:line="240" w:lineRule="auto"/>
        <w:ind w:left="877" w:right="0" w:hanging="721"/>
        <w:jc w:val="left"/>
        <w:rPr>
          <w:rFonts w:ascii="Arial" w:eastAsia="Arial"/>
          <w:b/>
          <w:sz w:val="24"/>
        </w:rPr>
      </w:pPr>
      <w:bookmarkStart w:id="69" w:name="3.5.1 表计通讯 "/>
      <w:bookmarkEnd w:id="69"/>
      <w:bookmarkStart w:id="70" w:name="3.5.1 表计通讯 "/>
      <w:bookmarkEnd w:id="70"/>
      <w:r>
        <w:rPr>
          <w:rFonts w:hint="eastAsia" w:ascii="黑体" w:eastAsia="黑体"/>
          <w:b/>
          <w:sz w:val="24"/>
        </w:rPr>
        <w:t>表计通讯</w:t>
      </w:r>
    </w:p>
    <w:p>
      <w:pPr>
        <w:pStyle w:val="6"/>
        <w:spacing w:before="11"/>
        <w:rPr>
          <w:rFonts w:ascii="黑体"/>
          <w:b/>
          <w:sz w:val="23"/>
        </w:rPr>
      </w:pPr>
    </w:p>
    <w:p>
      <w:pPr>
        <w:pStyle w:val="6"/>
        <w:ind w:left="577"/>
      </w:pPr>
      <w:r>
        <w:t xml:space="preserve">在终端主界面中按确认键，将弹出电表管理总菜单，如图 </w:t>
      </w:r>
      <w:r>
        <w:rPr>
          <w:rFonts w:ascii="Times New Roman" w:eastAsia="Times New Roman"/>
        </w:rPr>
        <w:t xml:space="preserve">3-2 </w:t>
      </w:r>
      <w:r>
        <w:t>所示。</w:t>
      </w:r>
    </w:p>
    <w:p>
      <w:pPr>
        <w:pStyle w:val="6"/>
        <w:spacing w:before="4"/>
        <w:rPr>
          <w:sz w:val="17"/>
        </w:rPr>
      </w:pPr>
      <w:r>
        <w:pict>
          <v:group id="_x0000_s1129" o:spid="_x0000_s1129" o:spt="203" style="position:absolute;left:0pt;margin-left:224.4pt;margin-top:13.1pt;height:171.75pt;width:145.7pt;mso-position-horizontal-relative:page;mso-wrap-distance-bottom:0pt;mso-wrap-distance-top:0pt;z-index:-251639808;mso-width-relative:page;mso-height-relative:page;" coordorigin="4488,262" coordsize="2914,3435">
            <o:lock v:ext="edit"/>
            <v:rect id="_x0000_s1130" o:spid="_x0000_s1130" o:spt="1" style="position:absolute;left:4534;top:279;height:2798;width:2850;" filled="f" stroked="t" coordsize="21600,21600">
              <v:path/>
              <v:fill on="f" focussize="0,0"/>
              <v:stroke weight="1.7240157480315pt" color="#000000"/>
              <v:imagedata o:title=""/>
              <o:lock v:ext="edit"/>
            </v:rect>
            <v:line id="_x0000_s1131" o:spid="_x0000_s1131" o:spt="20" style="position:absolute;left:4535;top:2761;height:0;width:2804;" stroked="t" coordsize="21600,21600">
              <v:path arrowok="t"/>
              <v:fill focussize="0,0"/>
              <v:stroke weight="0.958031496062992pt" color="#000000"/>
              <v:imagedata o:title=""/>
              <o:lock v:ext="edit"/>
            </v:line>
            <v:line id="_x0000_s1132" o:spid="_x0000_s1132" o:spt="20" style="position:absolute;left:6498;top:2766;height:283;width:0;" stroked="t" coordsize="21600,21600">
              <v:path arrowok="t"/>
              <v:fill focussize="0,0"/>
              <v:stroke weight="0.958031496062992pt" color="#000000"/>
              <v:imagedata o:title=""/>
              <o:lock v:ext="edit"/>
            </v:line>
            <v:rect id="_x0000_s1133" o:spid="_x0000_s1133" o:spt="1" style="position:absolute;left:5286;top:805;height:315;width:1403;" fillcolor="#000000" filled="t" stroked="f" coordsize="21600,21600">
              <v:path/>
              <v:fill on="t" focussize="0,0"/>
              <v:stroke on="f"/>
              <v:imagedata o:title=""/>
              <o:lock v:ext="edit"/>
            </v:rect>
            <v:rect id="_x0000_s1134" o:spid="_x0000_s1134" o:spt="1" style="position:absolute;left:5286;top:805;height:315;width:1403;" filled="f" stroked="t" coordsize="21600,21600">
              <v:path/>
              <v:fill on="f" focussize="0,0"/>
              <v:stroke weight="0.191968503937008pt" color="#000000"/>
              <v:imagedata o:title=""/>
              <o:lock v:ext="edit"/>
            </v:rect>
            <v:shape id="_x0000_s1135" o:spid="_x0000_s1135" o:spt="75" type="#_x0000_t75" style="position:absolute;left:5421;top:823;height:224;width:1133;" filled="f" stroked="f" coordsize="21600,21600">
              <v:path/>
              <v:fill on="f" focussize="0,0"/>
              <v:stroke on="f"/>
              <v:imagedata r:id="rId93" o:title=""/>
              <o:lock v:ext="edit" aspectratio="t"/>
            </v:shape>
            <v:shape id="_x0000_s1136" o:spid="_x0000_s1136" o:spt="75" type="#_x0000_t75" style="position:absolute;left:5421;top:1046;height:224;width:1133;" filled="f" stroked="f" coordsize="21600,21600">
              <v:path/>
              <v:fill on="f" focussize="0,0"/>
              <v:stroke on="f"/>
              <v:imagedata r:id="rId94" o:title=""/>
              <o:lock v:ext="edit" aspectratio="t"/>
            </v:shape>
            <v:shape id="_x0000_s1137" o:spid="_x0000_s1137" o:spt="75" type="#_x0000_t75" style="position:absolute;left:5428;top:1386;height:231;width:1124;" filled="f" stroked="f" coordsize="21600,21600">
              <v:path/>
              <v:fill on="f" focussize="0,0"/>
              <v:stroke on="f"/>
              <v:imagedata r:id="rId95" o:title=""/>
              <o:lock v:ext="edit" aspectratio="t"/>
            </v:shape>
            <v:shape id="_x0000_s1138" o:spid="_x0000_s1138" o:spt="75" type="#_x0000_t75" style="position:absolute;left:5428;top:1616;height:231;width:1124;" filled="f" stroked="f" coordsize="21600,21600">
              <v:path/>
              <v:fill on="f" focussize="0,0"/>
              <v:stroke on="f"/>
              <v:imagedata r:id="rId96" o:title=""/>
              <o:lock v:ext="edit" aspectratio="t"/>
            </v:shape>
            <v:shape id="_x0000_s1139" o:spid="_x0000_s1139" o:spt="75" type="#_x0000_t75" style="position:absolute;left:5421;top:1948;height:231;width:1133;" filled="f" stroked="f" coordsize="21600,21600">
              <v:path/>
              <v:fill on="f" focussize="0,0"/>
              <v:stroke on="f"/>
              <v:imagedata r:id="rId97" o:title=""/>
              <o:lock v:ext="edit" aspectratio="t"/>
            </v:shape>
            <v:shape id="_x0000_s1140" o:spid="_x0000_s1140" o:spt="75" type="#_x0000_t75" style="position:absolute;left:5421;top:2179;height:231;width:1133;" filled="f" stroked="f" coordsize="21600,21600">
              <v:path/>
              <v:fill on="f" focussize="0,0"/>
              <v:stroke on="f"/>
              <v:imagedata r:id="rId98" o:title=""/>
              <o:lock v:ext="edit" aspectratio="t"/>
            </v:shape>
            <v:rect id="_x0000_s1141" o:spid="_x0000_s1141" o:spt="1" style="position:absolute;left:6434;top:2782;height:294;width:905;" filled="f" stroked="t" coordsize="21600,21600">
              <v:path/>
              <v:fill on="f" focussize="0,0"/>
              <v:stroke weight="0.0959842519685039pt" color="#FFFFFF"/>
              <v:imagedata o:title=""/>
              <o:lock v:ext="edit"/>
            </v:rect>
            <v:shape id="_x0000_s1142" o:spid="_x0000_s1142" o:spt="75" type="#_x0000_t75" style="position:absolute;left:6570;top:2822;height:875;width:340;" filled="f" stroked="f" coordsize="21600,21600">
              <v:path/>
              <v:fill on="f" focussize="0,0"/>
              <v:stroke on="f"/>
              <v:imagedata r:id="rId99" o:title=""/>
              <o:lock v:ext="edit" aspectratio="t"/>
            </v:shape>
            <v:shape id="_x0000_s1143" o:spid="_x0000_s1143" o:spt="75" type="#_x0000_t75" style="position:absolute;left:6931;top:2822;height:591;width:279;" filled="f" stroked="f" coordsize="21600,21600">
              <v:path/>
              <v:fill on="f" focussize="0,0"/>
              <v:stroke on="f"/>
              <v:imagedata r:id="rId100" o:title=""/>
              <o:lock v:ext="edit" aspectratio="t"/>
            </v:shape>
            <v:rect id="_x0000_s1144" o:spid="_x0000_s1144" o:spt="1" style="position:absolute;left:4489;top:2782;height:294;width:1358;" filled="f" stroked="t" coordsize="21600,21600">
              <v:path/>
              <v:fill on="f" focussize="0,0"/>
              <v:stroke weight="0.0959842519685039pt" color="#FFFFFF"/>
              <v:imagedata o:title=""/>
              <o:lock v:ext="edit"/>
            </v:rect>
            <v:shape id="_x0000_s1145" o:spid="_x0000_s1145" o:spt="75" type="#_x0000_t75" style="position:absolute;left:4635;top:2788;height:231;width:1104;" filled="f" stroked="f" coordsize="21600,21600">
              <v:path/>
              <v:fill on="f" focussize="0,0"/>
              <v:stroke on="f"/>
              <v:imagedata r:id="rId101" o:title=""/>
              <o:lock v:ext="edit" aspectratio="t"/>
            </v:shape>
            <v:shape id="_x0000_s1146" o:spid="_x0000_s1146" o:spt="75" type="#_x0000_t75" style="position:absolute;left:4635;top:3019;height:231;width:1104;" filled="f" stroked="f" coordsize="21600,21600">
              <v:path/>
              <v:fill on="f" focussize="0,0"/>
              <v:stroke on="f"/>
              <v:imagedata r:id="rId102" o:title=""/>
              <o:lock v:ext="edit" aspectratio="t"/>
            </v:shape>
            <v:shape id="_x0000_s1147" o:spid="_x0000_s1147" o:spt="202" type="#_x0000_t202" style="position:absolute;left:4873;top:3338;height:210;width:2182;"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28"/>
                        <w:sz w:val="21"/>
                      </w:rPr>
                      <w:t xml:space="preserve">图 </w:t>
                    </w:r>
                    <w:r>
                      <w:rPr>
                        <w:b/>
                        <w:sz w:val="21"/>
                      </w:rPr>
                      <w:t>3-2</w:t>
                    </w:r>
                    <w:r>
                      <w:rPr>
                        <w:b/>
                        <w:spacing w:val="-2"/>
                        <w:sz w:val="21"/>
                      </w:rPr>
                      <w:t xml:space="preserve"> 电表管理总菜单</w:t>
                    </w:r>
                  </w:p>
                </w:txbxContent>
              </v:textbox>
            </v:shape>
            <w10:wrap type="topAndBottom"/>
          </v:group>
        </w:pict>
      </w:r>
    </w:p>
    <w:p>
      <w:pPr>
        <w:pStyle w:val="6"/>
        <w:spacing w:before="3"/>
        <w:rPr>
          <w:sz w:val="18"/>
        </w:rPr>
      </w:pPr>
    </w:p>
    <w:p>
      <w:pPr>
        <w:pStyle w:val="6"/>
        <w:spacing w:before="78"/>
        <w:ind w:left="577"/>
      </w:pPr>
      <w:r>
        <w:t xml:space="preserve">表计通讯包含两个子菜单：表码查询，表址设置，如图 </w:t>
      </w:r>
      <w:r>
        <w:rPr>
          <w:rFonts w:ascii="Times New Roman" w:eastAsia="Times New Roman"/>
        </w:rPr>
        <w:t xml:space="preserve">3-3 </w:t>
      </w:r>
      <w:r>
        <w:t>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pPr>
    </w:p>
    <w:p>
      <w:pPr>
        <w:pStyle w:val="5"/>
        <w:numPr>
          <w:ilvl w:val="0"/>
          <w:numId w:val="2"/>
        </w:numPr>
        <w:tabs>
          <w:tab w:val="left" w:pos="577"/>
          <w:tab w:val="left" w:pos="578"/>
        </w:tabs>
        <w:spacing w:before="70" w:after="0" w:line="240" w:lineRule="auto"/>
        <w:ind w:left="577" w:right="0" w:hanging="421"/>
        <w:jc w:val="left"/>
      </w:pPr>
      <w:r>
        <w:pict>
          <v:group id="_x0000_s1148" o:spid="_x0000_s1148" o:spt="203" style="position:absolute;left:0pt;margin-left:225.85pt;margin-top:-162.5pt;height:169.7pt;width:141.75pt;mso-position-horizontal-relative:page;z-index:251680768;mso-width-relative:page;mso-height-relative:page;" coordorigin="4518,-3251" coordsize="2835,3394">
            <o:lock v:ext="edit"/>
            <v:rect id="_x0000_s1149" o:spid="_x0000_s1149" o:spt="1" style="position:absolute;left:4534;top:-3234;height:2790;width:2800;" filled="f" stroked="t" coordsize="21600,21600">
              <v:path/>
              <v:fill on="f" focussize="0,0"/>
              <v:stroke weight="1.72102362204724pt" color="#000000"/>
              <v:imagedata o:title=""/>
              <o:lock v:ext="edit"/>
            </v:rect>
            <v:line id="_x0000_s1150" o:spid="_x0000_s1150" o:spt="20" style="position:absolute;left:4535;top:-804;height:0;width:2799;" stroked="t" coordsize="21600,21600">
              <v:path arrowok="t"/>
              <v:fill focussize="0,0"/>
              <v:stroke weight="0.955984251968504pt" color="#000000"/>
              <v:imagedata o:title=""/>
              <o:lock v:ext="edit"/>
            </v:line>
            <v:line id="_x0000_s1151" o:spid="_x0000_s1151" o:spt="20" style="position:absolute;left:6494;top:-737;height:282;width:0;" stroked="t" coordsize="21600,21600">
              <v:path arrowok="t"/>
              <v:fill focussize="0,0"/>
              <v:stroke weight="0.955984251968504pt" color="#000000"/>
              <v:imagedata o:title=""/>
              <o:lock v:ext="edit"/>
            </v:line>
            <v:rect id="_x0000_s1152" o:spid="_x0000_s1152" o:spt="1" style="position:absolute;left:5234;top:-2693;height:314;width:1401;" fillcolor="#000000" filled="t" stroked="f" coordsize="21600,21600">
              <v:path/>
              <v:fill on="t" focussize="0,0"/>
              <v:stroke on="f"/>
              <v:imagedata o:title=""/>
              <o:lock v:ext="edit"/>
            </v:rect>
            <v:rect id="_x0000_s1153" o:spid="_x0000_s1153" o:spt="1" style="position:absolute;left:5234;top:-2693;height:314;width:1401;" filled="f" stroked="t" coordsize="21600,21600">
              <v:path/>
              <v:fill on="f" focussize="0,0"/>
              <v:stroke weight="0.191023622047244pt" color="#000000"/>
              <v:imagedata o:title=""/>
              <o:lock v:ext="edit"/>
            </v:rect>
            <v:shape id="_x0000_s1154" o:spid="_x0000_s1154" o:spt="75" type="#_x0000_t75" style="position:absolute;left:5370;top:-2675;height:231;width:1124;" filled="f" stroked="f" coordsize="21600,21600">
              <v:path/>
              <v:fill on="f" focussize="0,0"/>
              <v:stroke on="f"/>
              <v:imagedata r:id="rId103" o:title=""/>
              <o:lock v:ext="edit" aspectratio="t"/>
            </v:shape>
            <v:shape id="_x0000_s1155" o:spid="_x0000_s1155" o:spt="75" type="#_x0000_t75" style="position:absolute;left:5370;top:-2445;height:231;width:1124;" filled="f" stroked="f" coordsize="21600,21600">
              <v:path/>
              <v:fill on="f" focussize="0,0"/>
              <v:stroke on="f"/>
              <v:imagedata r:id="rId104" o:title=""/>
              <o:lock v:ext="edit" aspectratio="t"/>
            </v:shape>
            <v:shape id="_x0000_s1156" o:spid="_x0000_s1156" o:spt="75" type="#_x0000_t75" style="position:absolute;left:5370;top:-1545;height:224;width:1124;" filled="f" stroked="f" coordsize="21600,21600">
              <v:path/>
              <v:fill on="f" focussize="0,0"/>
              <v:stroke on="f"/>
              <v:imagedata r:id="rId105" o:title=""/>
              <o:lock v:ext="edit" aspectratio="t"/>
            </v:shape>
            <v:shape id="_x0000_s1157" o:spid="_x0000_s1157" o:spt="75" type="#_x0000_t75" style="position:absolute;left:5370;top:-1321;height:224;width:1124;" filled="f" stroked="f" coordsize="21600,21600">
              <v:path/>
              <v:fill on="f" focussize="0,0"/>
              <v:stroke on="f"/>
              <v:imagedata r:id="rId106" o:title=""/>
              <o:lock v:ext="edit" aspectratio="t"/>
            </v:shape>
            <v:shape id="_x0000_s1158" o:spid="_x0000_s1158" o:spt="75" type="#_x0000_t75" style="position:absolute;left:4586;top:-763;height:159;width:1709;" filled="f" stroked="f" coordsize="21600,21600">
              <v:path/>
              <v:fill on="f" focussize="0,0"/>
              <v:stroke on="f"/>
              <v:imagedata r:id="rId107" o:title=""/>
              <o:lock v:ext="edit" aspectratio="t"/>
            </v:shape>
            <v:shape id="_x0000_s1159" o:spid="_x0000_s1159" o:spt="75" type="#_x0000_t75" style="position:absolute;left:4586;top:-605;height:159;width:1709;" filled="f" stroked="f" coordsize="21600,21600">
              <v:path/>
              <v:fill on="f" focussize="0,0"/>
              <v:stroke on="f"/>
              <v:imagedata r:id="rId108" o:title=""/>
              <o:lock v:ext="edit" aspectratio="t"/>
            </v:shape>
            <v:shape id="_x0000_s1160" o:spid="_x0000_s1160" o:spt="75" type="#_x0000_t75" style="position:absolute;left:6566;top:-732;height:875;width:340;" filled="f" stroked="f" coordsize="21600,21600">
              <v:path/>
              <v:fill on="f" focussize="0,0"/>
              <v:stroke on="f"/>
              <v:imagedata r:id="rId109" o:title=""/>
              <o:lock v:ext="edit" aspectratio="t"/>
            </v:shape>
            <v:shape id="_x0000_s1161" o:spid="_x0000_s1161" o:spt="75" type="#_x0000_t75" style="position:absolute;left:6926;top:-732;height:591;width:279;" filled="f" stroked="f" coordsize="21600,21600">
              <v:path/>
              <v:fill on="f" focussize="0,0"/>
              <v:stroke on="f"/>
              <v:imagedata r:id="rId110" o:title=""/>
              <o:lock v:ext="edit" aspectratio="t"/>
            </v:shape>
            <v:shape id="_x0000_s1162" o:spid="_x0000_s1162" o:spt="202" type="#_x0000_t202" style="position:absolute;left:4873;top:-302;height:210;width:2182;"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28"/>
                        <w:sz w:val="21"/>
                      </w:rPr>
                      <w:t xml:space="preserve">图 </w:t>
                    </w:r>
                    <w:r>
                      <w:rPr>
                        <w:b/>
                        <w:sz w:val="21"/>
                      </w:rPr>
                      <w:t>3-3</w:t>
                    </w:r>
                    <w:r>
                      <w:rPr>
                        <w:b/>
                        <w:spacing w:val="-2"/>
                        <w:sz w:val="21"/>
                      </w:rPr>
                      <w:t xml:space="preserve"> 表计通信子菜单</w:t>
                    </w:r>
                  </w:p>
                </w:txbxContent>
              </v:textbox>
            </v:shape>
          </v:group>
        </w:pict>
      </w:r>
      <w:r>
        <w:t>表码查询</w:t>
      </w:r>
    </w:p>
    <w:p>
      <w:pPr>
        <w:pStyle w:val="6"/>
        <w:spacing w:before="133"/>
        <w:ind w:left="577"/>
      </w:pPr>
      <w:r>
        <w:t>表码查询用于查询电表的当前电量表码。</w:t>
      </w:r>
    </w:p>
    <w:p>
      <w:pPr>
        <w:pStyle w:val="6"/>
        <w:spacing w:before="96"/>
        <w:ind w:left="577"/>
      </w:pPr>
      <w:r>
        <w:t xml:space="preserve">将光标移至表码查询，按确定键，弹出下一级子菜单，如图 </w:t>
      </w:r>
      <w:r>
        <w:rPr>
          <w:rFonts w:ascii="Times New Roman" w:eastAsia="Times New Roman"/>
        </w:rPr>
        <w:t xml:space="preserve">3-4 </w:t>
      </w:r>
      <w:r>
        <w:t>所示。</w:t>
      </w:r>
    </w:p>
    <w:p>
      <w:pPr>
        <w:pStyle w:val="6"/>
        <w:spacing w:before="7"/>
        <w:rPr>
          <w:sz w:val="13"/>
        </w:rPr>
      </w:pPr>
      <w:r>
        <w:pict>
          <v:group id="_x0000_s1163" o:spid="_x0000_s1163" o:spt="203" style="position:absolute;left:0pt;margin-left:225.65pt;margin-top:10.65pt;height:174.35pt;width:143.85pt;mso-position-horizontal-relative:page;mso-wrap-distance-bottom:0pt;mso-wrap-distance-top:0pt;z-index:-251637760;mso-width-relative:page;mso-height-relative:page;" coordorigin="4514,214" coordsize="2877,3487">
            <o:lock v:ext="edit"/>
            <v:rect id="_x0000_s1164" o:spid="_x0000_s1164" o:spt="1" style="position:absolute;left:4531;top:231;height:2846;width:2842;" filled="f" stroked="t" coordsize="21600,21600">
              <v:path/>
              <v:fill on="f" focussize="0,0"/>
              <v:stroke weight="1.76pt" color="#000000"/>
              <v:imagedata o:title=""/>
              <o:lock v:ext="edit"/>
            </v:rect>
            <v:line id="_x0000_s1165" o:spid="_x0000_s1165" o:spt="20" style="position:absolute;left:4530;top:2760;height:0;width:2843;" stroked="t" coordsize="21600,21600">
              <v:path arrowok="t"/>
              <v:fill focussize="0,0"/>
              <v:stroke weight="0.971023622047244pt" color="#000000"/>
              <v:imagedata o:title=""/>
              <o:lock v:ext="edit"/>
            </v:line>
            <v:line id="_x0000_s1166" o:spid="_x0000_s1166" o:spt="20" style="position:absolute;left:6520;top:2757;height:288;width:0;" stroked="t" coordsize="21600,21600">
              <v:path arrowok="t"/>
              <v:fill focussize="0,0"/>
              <v:stroke weight="0.971023622047244pt" color="#000000"/>
              <v:imagedata o:title=""/>
              <o:lock v:ext="edit"/>
            </v:line>
            <v:shape id="_x0000_s1167" o:spid="_x0000_s1167" o:spt="75" type="#_x0000_t75" style="position:absolute;left:5558;top:1970;height:200;width:264;" filled="f" stroked="f" coordsize="21600,21600">
              <v:path/>
              <v:fill on="f" focussize="0,0"/>
              <v:stroke on="f"/>
              <v:imagedata r:id="rId111" o:title=""/>
              <o:lock v:ext="edit" aspectratio="t"/>
            </v:shape>
            <v:shape id="_x0000_s1168" o:spid="_x0000_s1168" o:spt="75" type="#_x0000_t75" style="position:absolute;left:5884;top:1935;height:404;width:528;" filled="f" stroked="f" coordsize="21600,21600">
              <v:path/>
              <v:fill on="f" focussize="0,0"/>
              <v:stroke on="f"/>
              <v:imagedata r:id="rId112" o:title=""/>
              <o:lock v:ext="edit" aspectratio="t"/>
            </v:shape>
            <v:shape id="_x0000_s1169" o:spid="_x0000_s1169" o:spt="75" type="#_x0000_t75" style="position:absolute;left:6688;top:2810;height:891;width:328;" filled="f" stroked="f" coordsize="21600,21600">
              <v:path/>
              <v:fill on="f" focussize="0,0"/>
              <v:stroke on="f"/>
              <v:imagedata r:id="rId113" o:title=""/>
              <o:lock v:ext="edit" aspectratio="t"/>
            </v:shape>
            <v:shape id="_x0000_s1170" o:spid="_x0000_s1170" o:spt="75" type="#_x0000_t75" style="position:absolute;left:7052;top:2810;height:605;width:279;" filled="f" stroked="f" coordsize="21600,21600">
              <v:path/>
              <v:fill on="f" focussize="0,0"/>
              <v:stroke on="f"/>
              <v:imagedata r:id="rId114" o:title=""/>
              <o:lock v:ext="edit" aspectratio="t"/>
            </v:shape>
            <v:rect id="_x0000_s1171" o:spid="_x0000_s1171" o:spt="1" style="position:absolute;left:5208;top:1033;height:326;width:1557;" fillcolor="#000000" filled="t" stroked="f" coordsize="21600,21600">
              <v:path/>
              <v:fill on="t" focussize="0,0"/>
              <v:stroke on="f"/>
              <v:imagedata o:title=""/>
              <o:lock v:ext="edit"/>
            </v:rect>
            <v:shape id="_x0000_s1172" o:spid="_x0000_s1172" o:spt="75" type="#_x0000_t75" style="position:absolute;left:5412;top:1079;height:605;width:426;" filled="f" stroked="f" coordsize="21600,21600">
              <v:path/>
              <v:fill on="f" focussize="0,0"/>
              <v:stroke on="f"/>
              <v:imagedata r:id="rId115" o:title=""/>
              <o:lock v:ext="edit" aspectratio="t"/>
            </v:shape>
            <v:shape id="_x0000_s1173" o:spid="_x0000_s1173" o:spt="75" type="#_x0000_t75" style="position:absolute;left:5851;top:1079;height:605;width:413;" filled="f" stroked="f" coordsize="21600,21600">
              <v:path/>
              <v:fill on="f" focussize="0,0"/>
              <v:stroke on="f"/>
              <v:imagedata r:id="rId116" o:title=""/>
              <o:lock v:ext="edit" aspectratio="t"/>
            </v:shape>
            <v:shape id="_x0000_s1174" o:spid="_x0000_s1174" o:spt="75" type="#_x0000_t75" style="position:absolute;left:6289;top:1045;height:800;width:269;" filled="f" stroked="f" coordsize="21600,21600">
              <v:path/>
              <v:fill on="f" focussize="0,0"/>
              <v:stroke on="f"/>
              <v:imagedata r:id="rId117" o:title=""/>
              <o:lock v:ext="edit" aspectratio="t"/>
            </v:shape>
            <v:shape id="_x0000_s1175" o:spid="_x0000_s1175" o:spt="202" type="#_x0000_t202" style="position:absolute;left:5233;top:3331;height:233;width:1460;"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3-4 </w:t>
                    </w:r>
                    <w:r>
                      <w:rPr>
                        <w:b/>
                        <w:sz w:val="21"/>
                      </w:rPr>
                      <w:t>选择表计</w:t>
                    </w:r>
                  </w:p>
                </w:txbxContent>
              </v:textbox>
            </v:shape>
            <w10:wrap type="topAndBottom"/>
          </v:group>
        </w:pict>
      </w:r>
    </w:p>
    <w:p>
      <w:pPr>
        <w:pStyle w:val="6"/>
        <w:spacing w:line="212" w:lineRule="exact"/>
        <w:ind w:left="577"/>
      </w:pPr>
      <w:r>
        <w:t xml:space="preserve">将光标移至 </w:t>
      </w:r>
      <w:r>
        <w:rPr>
          <w:rFonts w:ascii="Times New Roman" w:eastAsia="Times New Roman"/>
        </w:rPr>
        <w:t>RS-485</w:t>
      </w:r>
      <w:r>
        <w:t xml:space="preserve">，按确认键进入下一界面，如图 </w:t>
      </w:r>
      <w:r>
        <w:rPr>
          <w:rFonts w:ascii="Times New Roman" w:eastAsia="Times New Roman"/>
        </w:rPr>
        <w:t xml:space="preserve">3-5 </w:t>
      </w:r>
      <w:r>
        <w:t>所示。</w:t>
      </w:r>
    </w:p>
    <w:p>
      <w:pPr>
        <w:spacing w:after="0" w:line="212" w:lineRule="exact"/>
        <w:sectPr>
          <w:pgSz w:w="11910" w:h="16840"/>
          <w:pgMar w:top="1060" w:right="1540" w:bottom="780" w:left="1640" w:header="588" w:footer="581" w:gutter="0"/>
        </w:sectPr>
      </w:pPr>
    </w:p>
    <w:p>
      <w:pPr>
        <w:pStyle w:val="6"/>
        <w:spacing w:before="9"/>
        <w:rPr>
          <w:sz w:val="18"/>
        </w:rPr>
      </w:pPr>
    </w:p>
    <w:p>
      <w:pPr>
        <w:pStyle w:val="6"/>
        <w:ind w:left="2882"/>
        <w:rPr>
          <w:sz w:val="20"/>
        </w:rPr>
      </w:pPr>
      <w:r>
        <w:rPr>
          <w:sz w:val="20"/>
        </w:rPr>
        <w:pict>
          <v:group id="_x0000_s1176" o:spid="_x0000_s1176" o:spt="203" style="height:173.35pt;width:143.75pt;" coordsize="2875,3467">
            <o:lock v:ext="edit"/>
            <v:rect id="_x0000_s1177" o:spid="_x0000_s1177" o:spt="1" style="position:absolute;left:17;top:17;height:2831;width:2840;" filled="f" stroked="t" coordsize="21600,21600">
              <v:path/>
              <v:fill on="f" focussize="0,0"/>
              <v:stroke weight="1.75803149606299pt" color="#000000"/>
              <v:imagedata o:title=""/>
              <o:lock v:ext="edit"/>
            </v:rect>
            <v:line id="_x0000_s1178" o:spid="_x0000_s1178" o:spt="20" style="position:absolute;left:16;top:2533;height:0;width:2841;" stroked="t" coordsize="21600,21600">
              <v:path arrowok="t"/>
              <v:fill focussize="0,0"/>
              <v:stroke weight="0.97pt" color="#000000"/>
              <v:imagedata o:title=""/>
              <o:lock v:ext="edit"/>
            </v:line>
            <v:line id="_x0000_s1179" o:spid="_x0000_s1179" o:spt="20" style="position:absolute;left:2005;top:2530;height:287;width:0;" stroked="t" coordsize="21600,21600">
              <v:path arrowok="t"/>
              <v:fill focussize="0,0"/>
              <v:stroke weight="0.97pt" color="#000000"/>
              <v:imagedata o:title=""/>
              <o:lock v:ext="edit"/>
            </v:line>
            <v:shape id="_x0000_s1180" o:spid="_x0000_s1180" o:spt="75" type="#_x0000_t75" style="position:absolute;left:1043;top:1746;height:200;width:266;" filled="f" stroked="f" coordsize="21600,21600">
              <v:path/>
              <v:fill on="f" focussize="0,0"/>
              <v:stroke on="f"/>
              <v:imagedata r:id="rId118" o:title=""/>
              <o:lock v:ext="edit" aspectratio="t"/>
            </v:shape>
            <v:shape id="_x0000_s1181" o:spid="_x0000_s1181" o:spt="75" type="#_x0000_t75" style="position:absolute;left:1369;top:1711;height:404;width:528;" filled="f" stroked="f" coordsize="21600,21600">
              <v:path/>
              <v:fill on="f" focussize="0,0"/>
              <v:stroke on="f"/>
              <v:imagedata r:id="rId119" o:title=""/>
              <o:lock v:ext="edit" aspectratio="t"/>
            </v:shape>
            <v:shape id="_x0000_s1182" o:spid="_x0000_s1182" o:spt="75" type="#_x0000_t75" style="position:absolute;left:2536;top:2583;height:598;width:279;" filled="f" stroked="f" coordsize="21600,21600">
              <v:path/>
              <v:fill on="f" focussize="0,0"/>
              <v:stroke on="f"/>
              <v:imagedata r:id="rId120" o:title=""/>
              <o:lock v:ext="edit" aspectratio="t"/>
            </v:shape>
            <v:rect id="_x0000_s1183" o:spid="_x0000_s1183" o:spt="1" style="position:absolute;left:694;top:815;height:323;width:500;" fillcolor="#000000" filled="t" stroked="f" coordsize="21600,21600">
              <v:path/>
              <v:fill on="t" focussize="0,0"/>
              <v:stroke on="f"/>
              <v:imagedata o:title=""/>
              <o:lock v:ext="edit"/>
            </v:rect>
            <v:shape id="_x0000_s1184" o:spid="_x0000_s1184" o:spt="75" type="#_x0000_t75" style="position:absolute;left:1043;top:862;height:598;width:426;" filled="f" stroked="f" coordsize="21600,21600">
              <v:path/>
              <v:fill on="f" focussize="0,0"/>
              <v:stroke on="f"/>
              <v:imagedata r:id="rId121" o:title=""/>
              <o:lock v:ext="edit" aspectratio="t"/>
            </v:shape>
            <v:shape id="_x0000_s1185" o:spid="_x0000_s1185" o:spt="75" type="#_x0000_t75" style="position:absolute;left:1481;top:862;height:598;width:413;" filled="f" stroked="f" coordsize="21600,21600">
              <v:path/>
              <v:fill on="f" focussize="0,0"/>
              <v:stroke on="f"/>
              <v:imagedata r:id="rId122" o:title=""/>
              <o:lock v:ext="edit" aspectratio="t"/>
            </v:shape>
            <v:rect id="_x0000_s1186" o:spid="_x0000_s1186" o:spt="1" style="position:absolute;left:1193;top:93;height:2420;width:1476;" filled="f" stroked="t" coordsize="21600,21600">
              <v:path/>
              <v:fill on="f" focussize="0,0"/>
              <v:stroke weight="0.181968503937008pt" color="#000000"/>
              <v:imagedata o:title=""/>
              <o:lock v:ext="edit"/>
            </v:rect>
            <v:shape id="_x0000_s1187" o:spid="_x0000_s1187" o:spt="75" type="#_x0000_t75" style="position:absolute;left:1667;top:634;height:922;width:212;" filled="f" stroked="f" coordsize="21600,21600">
              <v:path/>
              <v:fill on="f" focussize="0,0"/>
              <v:stroke on="f"/>
              <v:imagedata r:id="rId123" o:title=""/>
              <o:lock v:ext="edit" aspectratio="t"/>
            </v:shape>
            <v:shape id="_x0000_s1188" o:spid="_x0000_s1188" o:spt="75" type="#_x0000_t75" style="position:absolute;left:1667;top:634;height:1193;width:770;" filled="f" stroked="f" coordsize="21600,21600">
              <v:path/>
              <v:fill on="f" focussize="0,0"/>
              <v:stroke on="f"/>
              <v:imagedata r:id="rId124" o:title=""/>
              <o:lock v:ext="edit" aspectratio="t"/>
            </v:shape>
            <v:shape id="_x0000_s1189" o:spid="_x0000_s1189" o:spt="75" type="#_x0000_t75" style="position:absolute;left:1667;top:905;height:1193;width:761;" filled="f" stroked="f" coordsize="21600,21600">
              <v:path/>
              <v:fill on="f" focussize="0,0"/>
              <v:stroke on="f"/>
              <v:imagedata r:id="rId125" o:title=""/>
              <o:lock v:ext="edit" aspectratio="t"/>
            </v:shape>
            <v:shape id="_x0000_s1190" o:spid="_x0000_s1190" o:spt="75" type="#_x0000_t75" style="position:absolute;left:1901;top:1176;height:461;width:426;" filled="f" stroked="f" coordsize="21600,21600">
              <v:path/>
              <v:fill on="f" focussize="0,0"/>
              <v:stroke on="f"/>
              <v:imagedata r:id="rId126" o:title=""/>
              <o:lock v:ext="edit" aspectratio="t"/>
            </v:shape>
            <v:shape id="_x0000_s1191" o:spid="_x0000_s1191" o:spt="75" type="#_x0000_t75" style="position:absolute;left:1667;top:1717;height:1749;width:833;" filled="f" stroked="f" coordsize="21600,21600">
              <v:path/>
              <v:fill on="f" focussize="0,0"/>
              <v:stroke on="f"/>
              <v:imagedata r:id="rId127" o:title=""/>
              <o:lock v:ext="edit" aspectratio="t"/>
            </v:shape>
            <v:shape id="_x0000_s1192" o:spid="_x0000_s1192" o:spt="75" type="#_x0000_t75" style="position:absolute;left:1667;top:1446;height:922;width:212;" filled="f" stroked="f" coordsize="21600,21600">
              <v:path/>
              <v:fill on="f" focussize="0,0"/>
              <v:stroke on="f"/>
              <v:imagedata r:id="rId123" o:title=""/>
              <o:lock v:ext="edit" aspectratio="t"/>
            </v:shape>
            <v:shape id="_x0000_s1193" o:spid="_x0000_s1193" o:spt="75" type="#_x0000_t75" style="position:absolute;left:1667;top:1176;height:1463;width:776;" filled="f" stroked="f" coordsize="21600,21600">
              <v:path/>
              <v:fill on="f" focussize="0,0"/>
              <v:stroke on="f"/>
              <v:imagedata r:id="rId128" o:title=""/>
              <o:lock v:ext="edit" aspectratio="t"/>
            </v:shape>
            <v:shape id="_x0000_s1194" o:spid="_x0000_s1194" o:spt="75" type="#_x0000_t75" style="position:absolute;left:1667;top:1987;height:1193;width:762;" filled="f" stroked="f" coordsize="21600,21600">
              <v:path/>
              <v:fill on="f" focussize="0,0"/>
              <v:stroke on="f"/>
              <v:imagedata r:id="rId129" o:title=""/>
              <o:lock v:ext="edit" aspectratio="t"/>
            </v:shape>
            <v:shape id="_x0000_s1195" o:spid="_x0000_s1195" o:spt="75" type="#_x0000_t75" style="position:absolute;left:1901;top:2259;height:922;width:533;" filled="f" stroked="f" coordsize="21600,21600">
              <v:path/>
              <v:fill on="f" focussize="0,0"/>
              <v:stroke on="f"/>
              <v:imagedata r:id="rId130" o:title=""/>
              <o:lock v:ext="edit" aspectratio="t"/>
            </v:shape>
            <v:rect id="_x0000_s1196" o:spid="_x0000_s1196" o:spt="1" style="position:absolute;left:1193;top:137;height:440;width:1476;" fillcolor="#000000" filled="t" stroked="f" coordsize="21600,21600">
              <v:path/>
              <v:fill on="t" focussize="0,0"/>
              <v:stroke on="f"/>
              <v:imagedata o:title=""/>
              <o:lock v:ext="edit"/>
            </v:rect>
            <v:shape id="_x0000_s1197" o:spid="_x0000_s1197" o:spt="75" type="#_x0000_t75" style="position:absolute;left:1632;top:268;height:922;width:212;" filled="f" stroked="f" coordsize="21600,21600">
              <v:path/>
              <v:fill on="f" focussize="0,0"/>
              <v:stroke on="f"/>
              <v:imagedata r:id="rId131" o:title=""/>
              <o:lock v:ext="edit" aspectratio="t"/>
            </v:shape>
            <v:shape id="_x0000_s1198" o:spid="_x0000_s1198" o:spt="75" type="#_x0000_t75" style="position:absolute;left:1866;top:268;height:915;width:520;" filled="f" stroked="f" coordsize="21600,21600">
              <v:path/>
              <v:fill on="f" focussize="0,0"/>
              <v:stroke on="f"/>
              <v:imagedata r:id="rId132" o:title=""/>
              <o:lock v:ext="edit" aspectratio="t"/>
            </v:shape>
            <v:shape id="_x0000_s1199" o:spid="_x0000_s1199" o:spt="75" type="#_x0000_t75" style="position:absolute;left:105;top:2554;height:166;width:1728;" filled="f" stroked="f" coordsize="21600,21600">
              <v:path/>
              <v:fill on="f" focussize="0,0"/>
              <v:stroke on="f"/>
              <v:imagedata r:id="rId133" o:title=""/>
              <o:lock v:ext="edit" aspectratio="t"/>
            </v:shape>
            <v:shape id="_x0000_s1200" o:spid="_x0000_s1200" o:spt="75" type="#_x0000_t75" style="position:absolute;left:105;top:2719;height:166;width:1728;" filled="f" stroked="f" coordsize="21600,21600">
              <v:path/>
              <v:fill on="f" focussize="0,0"/>
              <v:stroke on="f"/>
              <v:imagedata r:id="rId134" o:title=""/>
              <o:lock v:ext="edit" aspectratio="t"/>
            </v:shape>
            <v:shape id="_x0000_s1201" o:spid="_x0000_s1201" o:spt="202" type="#_x0000_t202" style="position:absolute;left:710;top:3110;height:233;width:1460;"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3-5 </w:t>
                    </w:r>
                    <w:r>
                      <w:rPr>
                        <w:b/>
                        <w:sz w:val="21"/>
                      </w:rPr>
                      <w:t>选择通道</w:t>
                    </w:r>
                  </w:p>
                </w:txbxContent>
              </v:textbox>
            </v:shape>
            <w10:wrap type="none"/>
            <w10:anchorlock/>
          </v:group>
        </w:pict>
      </w:r>
    </w:p>
    <w:p>
      <w:pPr>
        <w:pStyle w:val="6"/>
        <w:spacing w:line="226" w:lineRule="exact"/>
        <w:ind w:left="577"/>
        <w:rPr>
          <w:rFonts w:ascii="Times New Roman" w:eastAsia="Times New Roman"/>
        </w:rPr>
      </w:pPr>
      <w:r>
        <w:t xml:space="preserve">将光标移至 </w:t>
      </w:r>
      <w:r>
        <w:rPr>
          <w:rFonts w:ascii="Times New Roman" w:eastAsia="Times New Roman"/>
        </w:rPr>
        <w:t>RS485-1</w:t>
      </w:r>
      <w:r>
        <w:t>～</w:t>
      </w:r>
      <w:r>
        <w:rPr>
          <w:rFonts w:ascii="Times New Roman" w:eastAsia="Times New Roman"/>
        </w:rPr>
        <w:t xml:space="preserve">RS485-8 </w:t>
      </w:r>
      <w:r>
        <w:t xml:space="preserve">相应用户通道条目，按确认键进入下一界面，如图 </w:t>
      </w:r>
      <w:r>
        <w:rPr>
          <w:rFonts w:ascii="Times New Roman" w:eastAsia="Times New Roman"/>
        </w:rPr>
        <w:t>3-6</w:t>
      </w:r>
    </w:p>
    <w:p>
      <w:pPr>
        <w:pStyle w:val="6"/>
        <w:spacing w:before="95"/>
        <w:ind w:left="157"/>
      </w:pPr>
      <w:r>
        <w:t>所示。</w:t>
      </w:r>
    </w:p>
    <w:p>
      <w:pPr>
        <w:pStyle w:val="6"/>
        <w:spacing w:before="12"/>
        <w:rPr>
          <w:sz w:val="13"/>
        </w:rPr>
      </w:pPr>
      <w:r>
        <w:pict>
          <v:group id="_x0000_s1202" o:spid="_x0000_s1202" o:spt="203" style="position:absolute;left:0pt;margin-left:225.6pt;margin-top:10.9pt;height:173.5pt;width:142.9pt;mso-position-horizontal-relative:page;mso-wrap-distance-bottom:0pt;mso-wrap-distance-top:0pt;z-index:-251631616;mso-width-relative:page;mso-height-relative:page;" coordorigin="4513,218" coordsize="2858,3470">
            <o:lock v:ext="edit"/>
            <v:rect id="_x0000_s1203" o:spid="_x0000_s1203" o:spt="1" style="position:absolute;left:4530;top:235;height:2816;width:2823;" filled="f" stroked="t" coordsize="21600,21600">
              <v:path/>
              <v:fill on="f" focussize="0,0"/>
              <v:stroke weight="1.7340157480315pt" color="#000000"/>
              <v:imagedata o:title=""/>
              <o:lock v:ext="edit"/>
            </v:rect>
            <v:line id="_x0000_s1204" o:spid="_x0000_s1204" o:spt="20" style="position:absolute;left:4542;top:2762;height:0;width:2821;" stroked="t" coordsize="21600,21600">
              <v:path arrowok="t"/>
              <v:fill focussize="0,0"/>
              <v:stroke weight="0.962992125984252pt" color="#000000"/>
              <v:imagedata o:title=""/>
              <o:lock v:ext="edit"/>
            </v:line>
            <v:line id="_x0000_s1205" o:spid="_x0000_s1205" o:spt="20" style="position:absolute;left:6517;top:2759;height:285;width:0;" stroked="t" coordsize="21600,21600">
              <v:path arrowok="t"/>
              <v:fill focussize="0,0"/>
              <v:stroke weight="0.962992125984252pt" color="#000000"/>
              <v:imagedata o:title=""/>
              <o:lock v:ext="edit"/>
            </v:line>
            <v:shape id="_x0000_s1206" o:spid="_x0000_s1206" o:spt="75" type="#_x0000_t75" style="position:absolute;left:4524;top:323;height:922;width:922;" filled="f" stroked="f" coordsize="21600,21600">
              <v:path/>
              <v:fill on="f" focussize="0,0"/>
              <v:stroke on="f"/>
              <v:imagedata r:id="rId135" o:title=""/>
              <o:lock v:ext="edit" aspectratio="t"/>
            </v:shape>
            <v:shape id="_x0000_s1207" o:spid="_x0000_s1207" o:spt="75" type="#_x0000_t75" style="position:absolute;left:4550;top:605;height:785;width:269;" filled="f" stroked="f" coordsize="21600,21600">
              <v:path/>
              <v:fill on="f" focussize="0,0"/>
              <v:stroke on="f"/>
              <v:imagedata r:id="rId136" o:title=""/>
              <o:lock v:ext="edit" aspectratio="t"/>
            </v:shape>
            <v:shape id="_x0000_s1208" o:spid="_x0000_s1208" o:spt="75" type="#_x0000_t75" style="position:absolute;left:4983;top:612;height:914;width:344;" filled="f" stroked="f" coordsize="21600,21600">
              <v:path/>
              <v:fill on="f" focussize="0,0"/>
              <v:stroke on="f"/>
              <v:imagedata r:id="rId137" o:title=""/>
              <o:lock v:ext="edit" aspectratio="t"/>
            </v:shape>
            <v:shape id="_x0000_s1209" o:spid="_x0000_s1209" o:spt="75" type="#_x0000_t75" style="position:absolute;left:5562;top:1103;height:202;width:1200;" filled="f" stroked="f" coordsize="21600,21600">
              <v:path/>
              <v:fill on="f" focussize="0,0"/>
              <v:stroke on="f"/>
              <v:imagedata r:id="rId138" o:title=""/>
              <o:lock v:ext="edit" aspectratio="t"/>
            </v:shape>
            <v:rect id="_x0000_s1210" o:spid="_x0000_s1210" o:spt="1" style="position:absolute;left:4666;top:1098;height:273;width:729;" fillcolor="#000000" filled="t" stroked="f" coordsize="21600,21600">
              <v:path/>
              <v:fill on="t" focussize="0,0"/>
              <v:stroke on="f"/>
              <v:imagedata o:title=""/>
              <o:lock v:ext="edit"/>
            </v:rect>
            <v:shape id="_x0000_s1211" o:spid="_x0000_s1211" o:spt="75" type="#_x0000_t75" style="position:absolute;left:4742;top:1126;height:396;width:538;" filled="f" stroked="f" coordsize="21600,21600">
              <v:path/>
              <v:fill on="f" focussize="0,0"/>
              <v:stroke on="f"/>
              <v:imagedata r:id="rId139" o:title=""/>
              <o:lock v:ext="edit" aspectratio="t"/>
            </v:shape>
            <v:line id="_x0000_s1212" o:spid="_x0000_s1212" o:spt="20" style="position:absolute;left:4542;top:951;height:0;width:2821;" stroked="t" coordsize="21600,21600">
              <v:path arrowok="t"/>
              <v:fill focussize="0,0"/>
              <v:stroke weight="0.962992125984252pt" color="#000000"/>
              <v:imagedata o:title=""/>
              <o:lock v:ext="edit"/>
            </v:line>
            <v:line id="_x0000_s1213" o:spid="_x0000_s1213" o:spt="20" style="position:absolute;left:4542;top:2506;height:0;width:2821;" stroked="t" coordsize="21600,21600">
              <v:path arrowok="t"/>
              <v:fill focussize="0,0"/>
              <v:stroke weight="0.962992125984252pt" color="#000000"/>
              <v:imagedata o:title=""/>
              <o:lock v:ext="edit"/>
            </v:line>
            <v:shape id="_x0000_s1214" o:spid="_x0000_s1214" o:spt="75" type="#_x0000_t75" style="position:absolute;left:4557;top:2774;height:231;width:1143;" filled="f" stroked="f" coordsize="21600,21600">
              <v:path/>
              <v:fill on="f" focussize="0,0"/>
              <v:stroke on="f"/>
              <v:imagedata r:id="rId140" o:title=""/>
              <o:lock v:ext="edit" aspectratio="t"/>
            </v:shape>
            <v:shape id="_x0000_s1215" o:spid="_x0000_s1215" o:spt="75" type="#_x0000_t75" style="position:absolute;left:4557;top:3005;height:231;width:1143;" filled="f" stroked="f" coordsize="21600,21600">
              <v:path/>
              <v:fill on="f" focussize="0,0"/>
              <v:stroke on="f"/>
              <v:imagedata r:id="rId141" o:title=""/>
              <o:lock v:ext="edit" aspectratio="t"/>
            </v:shape>
            <v:shape id="_x0000_s1216" o:spid="_x0000_s1216" o:spt="75" type="#_x0000_t75" style="position:absolute;left:5652;top:358;height:598;width:250;" filled="f" stroked="f" coordsize="21600,21600">
              <v:path/>
              <v:fill on="f" focussize="0,0"/>
              <v:stroke on="f"/>
              <v:imagedata r:id="rId142" o:title=""/>
              <o:lock v:ext="edit" aspectratio="t"/>
            </v:shape>
            <v:shape id="_x0000_s1217" o:spid="_x0000_s1217" o:spt="75" type="#_x0000_t75" style="position:absolute;left:5650;top:564;height:792;width:269;" filled="f" stroked="f" coordsize="21600,21600">
              <v:path/>
              <v:fill on="f" focussize="0,0"/>
              <v:stroke on="f"/>
              <v:imagedata r:id="rId143" o:title=""/>
              <o:lock v:ext="edit" aspectratio="t"/>
            </v:shape>
            <v:shape id="_x0000_s1218" o:spid="_x0000_s1218" o:spt="75" type="#_x0000_t75" style="position:absolute;left:6084;top:568;height:778;width:269;" filled="f" stroked="f" coordsize="21600,21600">
              <v:path/>
              <v:fill on="f" focussize="0,0"/>
              <v:stroke on="f"/>
              <v:imagedata r:id="rId144" o:title=""/>
              <o:lock v:ext="edit" aspectratio="t"/>
            </v:shape>
            <v:shape id="_x0000_s1219" o:spid="_x0000_s1219" o:spt="75" type="#_x0000_t75" style="position:absolute;left:6562;top:2806;height:882;width:342;" filled="f" stroked="f" coordsize="21600,21600">
              <v:path/>
              <v:fill on="f" focussize="0,0"/>
              <v:stroke on="f"/>
              <v:imagedata r:id="rId145" o:title=""/>
              <o:lock v:ext="edit" aspectratio="t"/>
            </v:shape>
            <v:shape id="_x0000_s1220" o:spid="_x0000_s1220" o:spt="75" type="#_x0000_t75" style="position:absolute;left:6925;top:2806;height:598;width:279;" filled="f" stroked="f" coordsize="21600,21600">
              <v:path/>
              <v:fill on="f" focussize="0,0"/>
              <v:stroke on="f"/>
              <v:imagedata r:id="rId146" o:title=""/>
              <o:lock v:ext="edit" aspectratio="t"/>
            </v:shape>
            <v:shape id="_x0000_s1221" o:spid="_x0000_s1221" o:spt="202" type="#_x0000_t202" style="position:absolute;left:5188;top:3338;height:210;width:1551;"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27"/>
                        <w:sz w:val="21"/>
                      </w:rPr>
                      <w:t xml:space="preserve">图 </w:t>
                    </w:r>
                    <w:r>
                      <w:rPr>
                        <w:b/>
                        <w:sz w:val="21"/>
                      </w:rPr>
                      <w:t>3-6</w:t>
                    </w:r>
                    <w:r>
                      <w:rPr>
                        <w:b/>
                        <w:spacing w:val="-2"/>
                        <w:sz w:val="21"/>
                      </w:rPr>
                      <w:t xml:space="preserve"> 选择电表</w:t>
                    </w:r>
                  </w:p>
                </w:txbxContent>
              </v:textbox>
            </v:shape>
            <w10:wrap type="topAndBottom"/>
          </v:group>
        </w:pict>
      </w:r>
    </w:p>
    <w:p>
      <w:pPr>
        <w:pStyle w:val="6"/>
        <w:spacing w:line="226" w:lineRule="exact"/>
        <w:ind w:left="577"/>
      </w:pPr>
      <w:r>
        <w:t xml:space="preserve">选择任一电表，即线路代号，按确认键。若抄表成功，则弹出如图 </w:t>
      </w:r>
      <w:r>
        <w:rPr>
          <w:rFonts w:ascii="Times New Roman" w:eastAsia="Times New Roman"/>
        </w:rPr>
        <w:t xml:space="preserve">3-7 </w:t>
      </w:r>
      <w:r>
        <w:t>界面，显示所对</w:t>
      </w:r>
    </w:p>
    <w:p>
      <w:pPr>
        <w:pStyle w:val="6"/>
        <w:spacing w:before="95"/>
        <w:ind w:left="157"/>
      </w:pPr>
      <w:r>
        <w:t xml:space="preserve">应电表的电量数据；若抄表失败，则弹出如图 </w:t>
      </w:r>
      <w:r>
        <w:rPr>
          <w:rFonts w:ascii="Times New Roman" w:eastAsia="Times New Roman"/>
        </w:rPr>
        <w:t xml:space="preserve">3-8 </w:t>
      </w:r>
      <w:r>
        <w:t>界面。</w:t>
      </w:r>
    </w:p>
    <w:p>
      <w:pPr>
        <w:spacing w:before="183"/>
        <w:ind w:left="1629" w:right="0" w:firstLine="0"/>
        <w:jc w:val="center"/>
        <w:rPr>
          <w:sz w:val="29"/>
        </w:rPr>
      </w:pPr>
      <w:r>
        <w:pict>
          <v:rect id="_x0000_s1222" o:spid="_x0000_s1222" o:spt="1" style="position:absolute;left:0pt;margin-left:336.25pt;margin-top:33.05pt;height:90pt;width:142.4pt;mso-position-horizontal-relative:page;mso-wrap-distance-bottom:0pt;mso-wrap-distance-top:0pt;z-index:-251630592;mso-width-relative:page;mso-height-relative:page;" fillcolor="#FFFFFF" filled="t" stroked="f" coordsize="21600,21600">
            <v:path/>
            <v:fill on="t" focussize="0,0"/>
            <v:stroke on="f"/>
            <v:imagedata o:title=""/>
            <o:lock v:ext="edit"/>
            <v:textbox>
              <w:txbxContent>
                <w:p/>
              </w:txbxContent>
            </v:textbox>
            <w10:wrap type="topAndBottom"/>
          </v:rect>
        </w:pict>
      </w:r>
      <w:r>
        <w:pict>
          <v:group id="_x0000_s1223" o:spid="_x0000_s1223" o:spt="203" style="position:absolute;left:0pt;margin-left:115.95pt;margin-top:9.2pt;height:178.35pt;width:142.7pt;mso-position-horizontal-relative:page;z-index:-257336320;mso-width-relative:page;mso-height-relative:page;" coordorigin="2319,184" coordsize="2854,3567">
            <o:lock v:ext="edit"/>
            <v:rect id="_x0000_s1224" o:spid="_x0000_s1224" o:spt="1" style="position:absolute;left:2336;top:201;height:2896;width:2819;" filled="f" stroked="t" coordsize="21600,21600">
              <v:path/>
              <v:fill on="f" focussize="0,0"/>
              <v:stroke weight="1.73196850393701pt" color="#000000"/>
              <v:imagedata o:title=""/>
              <o:lock v:ext="edit"/>
            </v:rect>
            <v:shape id="_x0000_s1225" o:spid="_x0000_s1225" style="position:absolute;left:2336;top:2804;height:293;width:2819;" filled="f" stroked="t" coordorigin="2336,2805" coordsize="2819,293" path="m2336,2808l5155,2808m4309,2805l4309,3097e">
              <v:path arrowok="t"/>
              <v:fill on="f" focussize="0,0"/>
              <v:stroke weight="0.961968503937008pt" color="#000000"/>
              <v:imagedata o:title=""/>
              <o:lock v:ext="edit"/>
            </v:shape>
            <v:shape id="_x0000_s1226" o:spid="_x0000_s1226" o:spt="75" type="#_x0000_t75" style="position:absolute;left:2366;top:492;height:948;width:917;" filled="f" stroked="f" coordsize="21600,21600">
              <v:path/>
              <v:fill on="f" focussize="0,0"/>
              <v:stroke on="f"/>
              <v:imagedata r:id="rId147" o:title=""/>
              <o:lock v:ext="edit" aspectratio="t"/>
            </v:shape>
            <v:shape id="_x0000_s1227" o:spid="_x0000_s1227" o:spt="75" type="#_x0000_t75" style="position:absolute;left:3522;top:510;height:411;width:596;" filled="f" stroked="f" coordsize="21600,21600">
              <v:path/>
              <v:fill on="f" focussize="0,0"/>
              <v:stroke on="f"/>
              <v:imagedata r:id="rId148" o:title=""/>
              <o:lock v:ext="edit" aspectratio="t"/>
            </v:shape>
            <v:shape id="_x0000_s1228" o:spid="_x0000_s1228" o:spt="75" type="#_x0000_t75" style="position:absolute;left:4340;top:2845;height:906;width:384;" filled="f" stroked="f" coordsize="21600,21600">
              <v:path/>
              <v:fill on="f" focussize="0,0"/>
              <v:stroke on="f"/>
              <v:imagedata r:id="rId149" o:title=""/>
              <o:lock v:ext="edit" aspectratio="t"/>
            </v:shape>
            <v:shape id="_x0000_s1229" o:spid="_x0000_s1229" o:spt="75" type="#_x0000_t75" style="position:absolute;left:4765;top:2845;height:612;width:298;" filled="f" stroked="f" coordsize="21600,21600">
              <v:path/>
              <v:fill on="f" focussize="0,0"/>
              <v:stroke on="f"/>
              <v:imagedata r:id="rId150" o:title=""/>
              <o:lock v:ext="edit" aspectratio="t"/>
            </v:shape>
            <v:shape id="_x0000_s1230" o:spid="_x0000_s1230" o:spt="75" type="#_x0000_t75" style="position:absolute;left:2396;top:1046;height:948;width:597;" filled="f" stroked="f" coordsize="21600,21600">
              <v:path/>
              <v:fill on="f" focussize="0,0"/>
              <v:stroke on="f"/>
              <v:imagedata r:id="rId151" o:title=""/>
              <o:lock v:ext="edit" aspectratio="t"/>
            </v:shape>
            <v:shape id="_x0000_s1231" o:spid="_x0000_s1231" o:spt="75" type="#_x0000_t75" style="position:absolute;left:3212;top:1088;height:612;width:494;" filled="f" stroked="f" coordsize="21600,21600">
              <v:path/>
              <v:fill on="f" focussize="0,0"/>
              <v:stroke on="f"/>
              <v:imagedata r:id="rId152" o:title=""/>
              <o:lock v:ext="edit" aspectratio="t"/>
            </v:shape>
            <v:shape id="_x0000_s1232" o:spid="_x0000_s1232" o:spt="75" type="#_x0000_t75" style="position:absolute;left:4219;top:1082;height:425;width:548;" filled="f" stroked="f" coordsize="21600,21600">
              <v:path/>
              <v:fill on="f" focussize="0,0"/>
              <v:stroke on="f"/>
              <v:imagedata r:id="rId153" o:title=""/>
              <o:lock v:ext="edit" aspectratio="t"/>
            </v:shape>
            <v:shape id="_x0000_s1233" o:spid="_x0000_s1233" o:spt="75" type="#_x0000_t75" style="position:absolute;left:2396;top:1445;height:941;width:597;" filled="f" stroked="f" coordsize="21600,21600">
              <v:path/>
              <v:fill on="f" focussize="0,0"/>
              <v:stroke on="f"/>
              <v:imagedata r:id="rId154" o:title=""/>
              <o:lock v:ext="edit" aspectratio="t"/>
            </v:shape>
            <v:shape id="_x0000_s1234" o:spid="_x0000_s1234" o:spt="75" type="#_x0000_t75" style="position:absolute;left:3387;top:1088;height:1004;width:635;" filled="f" stroked="f" coordsize="21600,21600">
              <v:path/>
              <v:fill on="f" focussize="0,0"/>
              <v:stroke on="f"/>
              <v:imagedata r:id="rId155" o:title=""/>
              <o:lock v:ext="edit" aspectratio="t"/>
            </v:shape>
            <v:shape id="_x0000_s1235" o:spid="_x0000_s1235" o:spt="75" type="#_x0000_t75" style="position:absolute;left:4239;top:1473;height:317;width:672;" filled="f" stroked="f" coordsize="21600,21600">
              <v:path/>
              <v:fill on="f" focussize="0,0"/>
              <v:stroke on="f"/>
              <v:imagedata r:id="rId156" o:title=""/>
              <o:lock v:ext="edit" aspectratio="t"/>
            </v:shape>
            <v:shape id="_x0000_s1236" o:spid="_x0000_s1236" o:spt="75" type="#_x0000_t75" style="position:absolute;left:3559;top:1479;height:1614;width:482;" filled="f" stroked="f" coordsize="21600,21600">
              <v:path/>
              <v:fill on="f" focussize="0,0"/>
              <v:stroke on="f"/>
              <v:imagedata r:id="rId157" o:title=""/>
              <o:lock v:ext="edit" aspectratio="t"/>
            </v:shape>
            <v:shape id="_x0000_s1237" o:spid="_x0000_s1237" o:spt="75" type="#_x0000_t75" style="position:absolute;left:2398;top:1833;height:942;width:594;" filled="f" stroked="f" coordsize="21600,21600">
              <v:path/>
              <v:fill on="f" focussize="0,0"/>
              <v:stroke on="f"/>
              <v:imagedata r:id="rId158" o:title=""/>
              <o:lock v:ext="edit" aspectratio="t"/>
            </v:shape>
            <v:shape id="_x0000_s1238" o:spid="_x0000_s1238" o:spt="75" type="#_x0000_t75" style="position:absolute;left:3792;top:1869;height:612;width:269;" filled="f" stroked="f" coordsize="21600,21600">
              <v:path/>
              <v:fill on="f" focussize="0,0"/>
              <v:stroke on="f"/>
              <v:imagedata r:id="rId159" o:title=""/>
              <o:lock v:ext="edit" aspectratio="t"/>
            </v:shape>
            <v:shape id="_x0000_s1239" o:spid="_x0000_s1239" o:spt="75" type="#_x0000_t75" style="position:absolute;left:4260;top:1863;height:317;width:672;" filled="f" stroked="f" coordsize="21600,21600">
              <v:path/>
              <v:fill on="f" focussize="0,0"/>
              <v:stroke on="f"/>
              <v:imagedata r:id="rId160" o:title=""/>
              <o:lock v:ext="edit" aspectratio="t"/>
            </v:shape>
            <v:shape id="_x0000_s1240" o:spid="_x0000_s1240" o:spt="75" type="#_x0000_t75" style="position:absolute;left:2398;top:2217;height:948;width:594;" filled="f" stroked="f" coordsize="21600,21600">
              <v:path/>
              <v:fill on="f" focussize="0,0"/>
              <v:stroke on="f"/>
              <v:imagedata r:id="rId161" o:title=""/>
              <o:lock v:ext="edit" aspectratio="t"/>
            </v:shape>
            <v:shape id="_x0000_s1241" o:spid="_x0000_s1241" o:spt="75" type="#_x0000_t75" style="position:absolute;left:3387;top:2259;height:612;width:339;" filled="f" stroked="f" coordsize="21600,21600">
              <v:path/>
              <v:fill on="f" focussize="0,0"/>
              <v:stroke on="f"/>
              <v:imagedata r:id="rId162" o:title=""/>
              <o:lock v:ext="edit" aspectratio="t"/>
            </v:shape>
            <v:shape id="_x0000_s1242" o:spid="_x0000_s1242" o:spt="75" type="#_x0000_t75" style="position:absolute;left:3775;top:2259;height:612;width:269;" filled="f" stroked="f" coordsize="21600,21600">
              <v:path/>
              <v:fill on="f" focussize="0,0"/>
              <v:stroke on="f"/>
              <v:imagedata r:id="rId163" o:title=""/>
              <o:lock v:ext="edit" aspectratio="t"/>
            </v:shape>
            <v:shape id="_x0000_s1243" o:spid="_x0000_s1243" o:spt="75" type="#_x0000_t75" style="position:absolute;left:4239;top:2253;height:425;width:548;" filled="f" stroked="f" coordsize="21600,21600">
              <v:path/>
              <v:fill on="f" focussize="0,0"/>
              <v:stroke on="f"/>
              <v:imagedata r:id="rId153" o:title=""/>
              <o:lock v:ext="edit" aspectratio="t"/>
            </v:shape>
            <v:shape id="_x0000_s1244" o:spid="_x0000_s1244" style="position:absolute;left:2336;top:948;height:1683;width:2819;" filled="f" stroked="t" coordorigin="2336,948" coordsize="2819,1683" path="m2336,948l5155,948m2336,2631l5155,2631e">
              <v:path arrowok="t"/>
              <v:fill on="f" focussize="0,0"/>
              <v:stroke weight="0.961968503937008pt" color="#000000"/>
              <v:imagedata o:title=""/>
              <o:lock v:ext="edit"/>
            </v:shape>
            <v:shape id="_x0000_s1245" o:spid="_x0000_s1245" o:spt="75" type="#_x0000_t75" style="position:absolute;left:2414;top:2802;height:238;width:1143;" filled="f" stroked="f" coordsize="21600,21600">
              <v:path/>
              <v:fill on="f" focussize="0,0"/>
              <v:stroke on="f"/>
              <v:imagedata r:id="rId164" o:title=""/>
              <o:lock v:ext="edit" aspectratio="t"/>
            </v:shape>
            <v:shape id="_x0000_s1246" o:spid="_x0000_s1246" o:spt="75" type="#_x0000_t75" style="position:absolute;left:2414;top:3039;height:238;width:1143;" filled="f" stroked="f" coordsize="21600,21600">
              <v:path/>
              <v:fill on="f" focussize="0,0"/>
              <v:stroke on="f"/>
              <v:imagedata r:id="rId165" o:title=""/>
              <o:lock v:ext="edit" aspectratio="t"/>
            </v:shape>
            <v:shape id="_x0000_s1247" o:spid="_x0000_s1247" o:spt="202" type="#_x0000_t202" style="position:absolute;left:2631;top:3338;height:210;width:2182;"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28"/>
                        <w:sz w:val="21"/>
                      </w:rPr>
                      <w:t xml:space="preserve">图 </w:t>
                    </w:r>
                    <w:r>
                      <w:rPr>
                        <w:b/>
                        <w:sz w:val="21"/>
                      </w:rPr>
                      <w:t>3-7</w:t>
                    </w:r>
                    <w:r>
                      <w:rPr>
                        <w:b/>
                        <w:spacing w:val="-2"/>
                        <w:sz w:val="21"/>
                      </w:rPr>
                      <w:t xml:space="preserve"> 电表的电量数据</w:t>
                    </w:r>
                  </w:p>
                </w:txbxContent>
              </v:textbox>
            </v:shape>
          </v:group>
        </w:pict>
      </w:r>
      <w:r>
        <w:pict>
          <v:shape id="_x0000_s1248" o:spid="_x0000_s1248" o:spt="202" type="#_x0000_t202" style="position:absolute;left:0pt;margin-left:334.4pt;margin-top:9.25pt;height:146.7pt;width:147.1pt;mso-position-horizontal-relative:page;z-index:251688960;mso-width-relative:page;mso-height-relative:page;" filled="f" stroked="f" coordsize="21600,21600">
            <v:path/>
            <v:fill on="f" focussize="0,0"/>
            <v:stroke on="f" joinstyle="miter"/>
            <v:imagedata o:title=""/>
            <o:lock v:ext="edit"/>
            <v:textbox inset="0mm,0mm,0mm,0mm">
              <w:txbxContent>
                <w:tbl>
                  <w:tblPr>
                    <w:tblStyle w:val="7"/>
                    <w:tblW w:w="0" w:type="auto"/>
                    <w:tblInd w:w="22"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2017"/>
                    <w:gridCol w:w="87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33" w:hRule="atLeast"/>
                    </w:trPr>
                    <w:tc>
                      <w:tcPr>
                        <w:tcW w:w="2887" w:type="dxa"/>
                        <w:gridSpan w:val="2"/>
                        <w:tcBorders>
                          <w:bottom w:val="single" w:color="000000" w:sz="2" w:space="0"/>
                        </w:tcBorders>
                      </w:tcPr>
                      <w:p>
                        <w:pPr>
                          <w:pStyle w:val="11"/>
                          <w:spacing w:line="257" w:lineRule="exact"/>
                          <w:ind w:left="253"/>
                          <w:rPr>
                            <w:rFonts w:ascii="Times New Roman" w:eastAsia="Times New Roman"/>
                            <w:sz w:val="29"/>
                          </w:rPr>
                        </w:pPr>
                        <w:r>
                          <w:rPr>
                            <w:sz w:val="29"/>
                          </w:rPr>
                          <w:t>地址</w:t>
                        </w:r>
                        <w:r>
                          <w:rPr>
                            <w:rFonts w:ascii="Times New Roman" w:eastAsia="Times New Roman"/>
                            <w:sz w:val="29"/>
                          </w:rPr>
                          <w:t xml:space="preserve">: </w:t>
                        </w:r>
                        <w:r>
                          <w:rPr>
                            <w:rFonts w:ascii="Times New Roman" w:eastAsia="Times New Roman"/>
                            <w:position w:val="3"/>
                            <w:sz w:val="29"/>
                          </w:rPr>
                          <w:t>01</w:t>
                        </w:r>
                      </w:p>
                      <w:p>
                        <w:pPr>
                          <w:pStyle w:val="11"/>
                          <w:tabs>
                            <w:tab w:val="left" w:pos="1113"/>
                          </w:tabs>
                          <w:spacing w:line="157" w:lineRule="exact"/>
                          <w:ind w:left="-17"/>
                          <w:rPr>
                            <w:sz w:val="29"/>
                          </w:rPr>
                        </w:pPr>
                        <w:r>
                          <w:rPr>
                            <w:sz w:val="29"/>
                          </w:rPr>
                          <w:t>协</w:t>
                        </w:r>
                        <w:r>
                          <w:rPr>
                            <w:spacing w:val="8"/>
                            <w:sz w:val="29"/>
                          </w:rPr>
                          <w:t xml:space="preserve"> </w:t>
                        </w:r>
                        <w:r>
                          <w:rPr>
                            <w:sz w:val="29"/>
                          </w:rPr>
                          <w:t>议</w:t>
                        </w:r>
                        <w:r>
                          <w:rPr>
                            <w:rFonts w:ascii="Times New Roman" w:eastAsia="Times New Roman"/>
                            <w:sz w:val="29"/>
                          </w:rPr>
                          <w:t>:</w:t>
                        </w:r>
                        <w:r>
                          <w:rPr>
                            <w:rFonts w:ascii="Times New Roman" w:eastAsia="Times New Roman"/>
                            <w:sz w:val="29"/>
                          </w:rPr>
                          <w:tab/>
                        </w:r>
                        <w:r>
                          <w:rPr>
                            <w:position w:val="3"/>
                            <w:sz w:val="29"/>
                          </w:rPr>
                          <w:t>威</w:t>
                        </w:r>
                        <w:r>
                          <w:rPr>
                            <w:spacing w:val="4"/>
                            <w:position w:val="3"/>
                            <w:sz w:val="29"/>
                          </w:rPr>
                          <w:t xml:space="preserve"> </w:t>
                        </w:r>
                        <w:r>
                          <w:rPr>
                            <w:position w:val="3"/>
                            <w:sz w:val="29"/>
                          </w:rPr>
                          <w:t>胜</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817" w:hRule="atLeast"/>
                    </w:trPr>
                    <w:tc>
                      <w:tcPr>
                        <w:tcW w:w="2887" w:type="dxa"/>
                        <w:gridSpan w:val="2"/>
                        <w:tcBorders>
                          <w:top w:val="single" w:color="000000" w:sz="2" w:space="0"/>
                          <w:left w:val="thickThinMediumGap" w:color="000000" w:sz="8" w:space="0"/>
                          <w:bottom w:val="thickThinMediumGap" w:color="000000" w:sz="4" w:space="0"/>
                          <w:right w:val="thickThinMediumGap" w:color="000000" w:sz="8" w:space="0"/>
                        </w:tcBorders>
                      </w:tcPr>
                      <w:p>
                        <w:pPr>
                          <w:pStyle w:val="11"/>
                          <w:spacing w:before="40"/>
                          <w:ind w:left="946" w:right="1253"/>
                          <w:jc w:val="center"/>
                          <w:rPr>
                            <w:sz w:val="29"/>
                          </w:rPr>
                        </w:pPr>
                        <w:r>
                          <w:rPr>
                            <w:sz w:val="29"/>
                          </w:rPr>
                          <w:t>提示</w:t>
                        </w:r>
                      </w:p>
                      <w:p>
                        <w:pPr>
                          <w:pStyle w:val="11"/>
                          <w:spacing w:before="8"/>
                          <w:ind w:left="0"/>
                          <w:rPr>
                            <w:sz w:val="26"/>
                          </w:rPr>
                        </w:pPr>
                      </w:p>
                      <w:p>
                        <w:pPr>
                          <w:pStyle w:val="11"/>
                          <w:ind w:left="365"/>
                          <w:rPr>
                            <w:sz w:val="29"/>
                          </w:rPr>
                        </w:pPr>
                        <w:r>
                          <w:rPr>
                            <w:sz w:val="29"/>
                          </w:rPr>
                          <w:t>此次抄表失败！</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64" w:hRule="atLeast"/>
                    </w:trPr>
                    <w:tc>
                      <w:tcPr>
                        <w:tcW w:w="2887" w:type="dxa"/>
                        <w:gridSpan w:val="2"/>
                        <w:tcBorders>
                          <w:top w:val="thinThickMediumGap" w:color="000000" w:sz="4" w:space="0"/>
                          <w:bottom w:val="single" w:color="000000" w:sz="8" w:space="0"/>
                        </w:tcBorders>
                      </w:tcPr>
                      <w:p>
                        <w:pPr>
                          <w:pStyle w:val="11"/>
                          <w:ind w:left="0"/>
                          <w:rPr>
                            <w:rFonts w:ascii="Times New Roman"/>
                            <w:sz w:val="18"/>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83" w:hRule="atLeast"/>
                    </w:trPr>
                    <w:tc>
                      <w:tcPr>
                        <w:tcW w:w="2017" w:type="dxa"/>
                        <w:tcBorders>
                          <w:top w:val="single" w:color="000000" w:sz="8" w:space="0"/>
                          <w:right w:val="single" w:color="000000" w:sz="8" w:space="0"/>
                        </w:tcBorders>
                      </w:tcPr>
                      <w:p>
                        <w:pPr>
                          <w:pStyle w:val="11"/>
                          <w:spacing w:line="263" w:lineRule="exact"/>
                          <w:ind w:left="-20"/>
                          <w:rPr>
                            <w:sz w:val="29"/>
                          </w:rPr>
                        </w:pPr>
                        <w:r>
                          <w:rPr>
                            <w:sz w:val="29"/>
                          </w:rPr>
                          <w:t>选择表计</w:t>
                        </w:r>
                      </w:p>
                    </w:tc>
                    <w:tc>
                      <w:tcPr>
                        <w:tcW w:w="870" w:type="dxa"/>
                        <w:tcBorders>
                          <w:top w:val="single" w:color="000000" w:sz="8" w:space="0"/>
                          <w:left w:val="single" w:color="000000" w:sz="8" w:space="0"/>
                        </w:tcBorders>
                      </w:tcPr>
                      <w:p>
                        <w:pPr>
                          <w:pStyle w:val="11"/>
                          <w:spacing w:line="263" w:lineRule="exact"/>
                          <w:rPr>
                            <w:rFonts w:ascii="Times New Roman"/>
                            <w:sz w:val="29"/>
                          </w:rPr>
                        </w:pPr>
                        <w:r>
                          <w:rPr>
                            <w:rFonts w:ascii="Times New Roman"/>
                            <w:sz w:val="29"/>
                          </w:rPr>
                          <w:t>09:40</w:t>
                        </w:r>
                      </w:p>
                    </w:tc>
                  </w:tr>
                </w:tbl>
                <w:p>
                  <w:pPr>
                    <w:pStyle w:val="6"/>
                  </w:pPr>
                </w:p>
              </w:txbxContent>
            </v:textbox>
          </v:shape>
        </w:pict>
      </w:r>
      <w:r>
        <w:rPr>
          <w:w w:val="102"/>
          <w:sz w:val="29"/>
        </w:rPr>
        <w:t>表</w:t>
      </w:r>
    </w:p>
    <w:p>
      <w:pPr>
        <w:pStyle w:val="6"/>
        <w:rPr>
          <w:sz w:val="30"/>
        </w:rPr>
      </w:pPr>
    </w:p>
    <w:p>
      <w:pPr>
        <w:pStyle w:val="6"/>
        <w:spacing w:before="11"/>
        <w:rPr>
          <w:sz w:val="33"/>
        </w:rPr>
      </w:pPr>
    </w:p>
    <w:p>
      <w:pPr>
        <w:spacing w:before="0" w:line="326" w:lineRule="auto"/>
        <w:ind w:left="577" w:right="1087" w:firstLine="5104"/>
        <w:jc w:val="left"/>
        <w:rPr>
          <w:sz w:val="21"/>
        </w:rPr>
      </w:pPr>
      <w:r>
        <w:rPr>
          <w:b/>
          <w:spacing w:val="-28"/>
          <w:sz w:val="21"/>
        </w:rPr>
        <w:t xml:space="preserve">图 </w:t>
      </w:r>
      <w:r>
        <w:rPr>
          <w:b/>
          <w:sz w:val="21"/>
        </w:rPr>
        <w:t>3-8</w:t>
      </w:r>
      <w:r>
        <w:rPr>
          <w:b/>
          <w:spacing w:val="-2"/>
          <w:sz w:val="21"/>
        </w:rPr>
        <w:t xml:space="preserve"> 抄表失败提示</w:t>
      </w:r>
      <w:r>
        <w:rPr>
          <w:spacing w:val="-5"/>
          <w:sz w:val="21"/>
        </w:rPr>
        <w:t xml:space="preserve">在图 </w:t>
      </w:r>
      <w:r>
        <w:rPr>
          <w:sz w:val="21"/>
        </w:rPr>
        <w:t>3-4</w:t>
      </w:r>
      <w:r>
        <w:rPr>
          <w:spacing w:val="-14"/>
          <w:sz w:val="21"/>
        </w:rPr>
        <w:t xml:space="preserve"> 中，将光标移至 </w:t>
      </w:r>
      <w:r>
        <w:rPr>
          <w:sz w:val="21"/>
        </w:rPr>
        <w:t>CS</w:t>
      </w:r>
      <w:r>
        <w:rPr>
          <w:spacing w:val="-11"/>
          <w:sz w:val="21"/>
        </w:rPr>
        <w:t xml:space="preserve"> 电表，按确认键进入下一界面，如图 </w:t>
      </w:r>
      <w:r>
        <w:rPr>
          <w:rFonts w:ascii="Times New Roman" w:eastAsia="Times New Roman"/>
          <w:sz w:val="21"/>
        </w:rPr>
        <w:t xml:space="preserve">3-9 </w:t>
      </w:r>
      <w:r>
        <w:rPr>
          <w:sz w:val="21"/>
        </w:rPr>
        <w:t>所示。</w:t>
      </w:r>
    </w:p>
    <w:p>
      <w:pPr>
        <w:spacing w:after="0" w:line="326" w:lineRule="auto"/>
        <w:jc w:val="left"/>
        <w:rPr>
          <w:sz w:val="21"/>
        </w:rPr>
        <w:sectPr>
          <w:pgSz w:w="11910" w:h="16840"/>
          <w:pgMar w:top="1060" w:right="1540" w:bottom="780" w:left="1640" w:header="588" w:footer="581"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2"/>
        <w:rPr>
          <w:sz w:val="22"/>
        </w:rPr>
      </w:pPr>
    </w:p>
    <w:p>
      <w:pPr>
        <w:pStyle w:val="6"/>
        <w:spacing w:before="77"/>
        <w:ind w:left="577"/>
      </w:pPr>
      <w:r>
        <w:pict>
          <v:group id="_x0000_s1249" o:spid="_x0000_s1249" o:spt="203" style="position:absolute;left:0pt;margin-left:224.45pt;margin-top:-170.6pt;height:177.9pt;width:147.25pt;mso-position-horizontal-relative:page;z-index:-257329152;mso-width-relative:page;mso-height-relative:page;" coordorigin="4489,-3413" coordsize="2945,3558">
            <o:lock v:ext="edit"/>
            <v:rect id="_x0000_s1250" o:spid="_x0000_s1250" o:spt="1" style="position:absolute;left:4507;top:-3395;height:2906;width:2909;" filled="f" stroked="t" coordsize="21600,21600">
              <v:path/>
              <v:fill on="f" focussize="0,0"/>
              <v:stroke weight="1.80102362204724pt" color="#000000"/>
              <v:imagedata o:title=""/>
              <o:lock v:ext="edit"/>
            </v:rect>
            <v:shape id="_x0000_s1251" o:spid="_x0000_s1251" style="position:absolute;left:4506;top:-816;height:294;width:2910;" filled="f" stroked="t" coordorigin="4506,-816" coordsize="2910,294" path="m4506,-813l7416,-813m6542,-816l6542,-522e">
              <v:path arrowok="t"/>
              <v:fill on="f" focussize="0,0"/>
              <v:stroke weight="0.994015748031496pt" color="#000000"/>
              <v:imagedata o:title=""/>
              <o:lock v:ext="edit"/>
            </v:shape>
            <v:rect id="_x0000_s1252" o:spid="_x0000_s1252" o:spt="1" style="position:absolute;left:5224;top:-1672;height:318;width:537;" fillcolor="#000000" filled="t" stroked="f" coordsize="21600,21600">
              <v:path/>
              <v:fill on="t" focussize="0,0"/>
              <v:stroke on="f"/>
              <v:imagedata o:title=""/>
              <o:lock v:ext="edit"/>
            </v:rect>
            <v:shape id="_x0000_s1253" o:spid="_x0000_s1253" o:spt="75" type="#_x0000_t75" style="position:absolute;left:5558;top:-1620;height:612;width:279;" filled="f" stroked="f" coordsize="21600,21600">
              <v:path/>
              <v:fill on="f" focussize="0,0"/>
              <v:stroke on="f"/>
              <v:imagedata r:id="rId166" o:title=""/>
              <o:lock v:ext="edit" aspectratio="t"/>
            </v:shape>
            <v:shape id="_x0000_s1254" o:spid="_x0000_s1254" o:spt="75" type="#_x0000_t75" style="position:absolute;left:5893;top:-1656;height:411;width:538;" filled="f" stroked="f" coordsize="21600,21600">
              <v:path/>
              <v:fill on="f" focussize="0,0"/>
              <v:stroke on="f"/>
              <v:imagedata r:id="rId167" o:title=""/>
              <o:lock v:ext="edit" aspectratio="t"/>
            </v:shape>
            <v:shape id="_x0000_s1255" o:spid="_x0000_s1255" o:spt="75" type="#_x0000_t75" style="position:absolute;left:7087;top:-761;height:612;width:288;" filled="f" stroked="f" coordsize="21600,21600">
              <v:path/>
              <v:fill on="f" focussize="0,0"/>
              <v:stroke on="f"/>
              <v:imagedata r:id="rId168" o:title=""/>
              <o:lock v:ext="edit" aspectratio="t"/>
            </v:shape>
            <v:shape id="_x0000_s1256" o:spid="_x0000_s1256" o:spt="75" type="#_x0000_t75" style="position:absolute;left:5557;top:-2527;height:612;width:434;" filled="f" stroked="f" coordsize="21600,21600">
              <v:path/>
              <v:fill on="f" focussize="0,0"/>
              <v:stroke on="f"/>
              <v:imagedata r:id="rId169" o:title=""/>
              <o:lock v:ext="edit" aspectratio="t"/>
            </v:shape>
            <v:shape id="_x0000_s1257" o:spid="_x0000_s1257" o:spt="75" type="#_x0000_t75" style="position:absolute;left:6007;top:-2527;height:612;width:423;" filled="f" stroked="f" coordsize="21600,21600">
              <v:path/>
              <v:fill on="f" focussize="0,0"/>
              <v:stroke on="f"/>
              <v:imagedata r:id="rId170" o:title=""/>
              <o:lock v:ext="edit" aspectratio="t"/>
            </v:shape>
            <v:shape id="_x0000_s1258" o:spid="_x0000_s1258" style="position:absolute;left:5761;top:-3023;height:2162;width:1514;" fillcolor="#FFFFFF" filled="t" stroked="f" coordorigin="5761,-3023" coordsize="1514,2162" path="m7274,-866l5761,-866,5761,-861,7274,-861,7274,-866m7274,-1190l5761,-1190,5761,-1139,7274,-1139,7274,-1190m7274,-1519l5761,-1519,5761,-1463,7274,-1463,7274,-1519m7274,-1806l5761,-1806,5761,-1791,7274,-1791,7274,-1806m7274,-2093l5761,-2093,5761,-2078,7274,-2078,7274,-2093m7274,-2412l5761,-2412,5761,-2365,7274,-2365,7274,-2412m7274,-2694l5761,-2694,5761,-2684,7274,-2684,7274,-2694m7274,-3023l5761,-3023,5761,-2966,7274,-2966,7274,-3023e">
              <v:path arrowok="t"/>
              <v:fill on="t" focussize="0,0"/>
              <v:stroke on="f"/>
              <v:imagedata o:title=""/>
              <o:lock v:ext="edit"/>
            </v:shape>
            <v:rect id="_x0000_s1259" o:spid="_x0000_s1259" o:spt="1" style="position:absolute;left:5761;top:-3346;height:323;width:1514;" fillcolor="#000000" filled="t" stroked="f" coordsize="21600,21600">
              <v:path/>
              <v:fill on="t" focussize="0,0"/>
              <v:stroke on="f"/>
              <v:imagedata o:title=""/>
              <o:lock v:ext="edit"/>
            </v:rect>
            <v:shape id="_x0000_s1260" o:spid="_x0000_s1260" o:spt="75" type="#_x0000_t75" style="position:absolute;left:6153;top:-3255;height:828;width:231;" filled="f" stroked="f" coordsize="21600,21600">
              <v:path/>
              <v:fill on="f" focussize="0,0"/>
              <v:stroke on="f"/>
              <v:imagedata r:id="rId171" o:title=""/>
              <o:lock v:ext="edit" aspectratio="t"/>
            </v:shape>
            <v:shape id="_x0000_s1261" o:spid="_x0000_s1261" o:spt="75" type="#_x0000_t75" style="position:absolute;left:6397;top:-3282;height:842;width:473;" filled="f" stroked="f" coordsize="21600,21600">
              <v:path/>
              <v:fill on="f" focussize="0,0"/>
              <v:stroke on="f"/>
              <v:imagedata r:id="rId172" o:title=""/>
              <o:lock v:ext="edit" aspectratio="t"/>
            </v:shape>
            <v:shape id="_x0000_s1262" o:spid="_x0000_s1262" o:spt="75" type="#_x0000_t75" style="position:absolute;left:4597;top:-791;height:152;width:1767;" filled="f" stroked="f" coordsize="21600,21600">
              <v:path/>
              <v:fill on="f" focussize="0,0"/>
              <v:stroke on="f"/>
              <v:imagedata r:id="rId173" o:title=""/>
              <o:lock v:ext="edit" aspectratio="t"/>
            </v:shape>
            <v:shape id="_x0000_s1263" o:spid="_x0000_s1263" o:spt="75" type="#_x0000_t75" style="position:absolute;left:4597;top:-640;height:152;width:1767;" filled="f" stroked="f" coordsize="21600,21600">
              <v:path/>
              <v:fill on="f" focussize="0,0"/>
              <v:stroke on="f"/>
              <v:imagedata r:id="rId174" o:title=""/>
              <o:lock v:ext="edit" aspectratio="t"/>
            </v:shape>
            <v:shape id="_x0000_s1264" o:spid="_x0000_s1264" o:spt="75" type="#_x0000_t75" style="position:absolute;left:6153;top:-2901;height:828;width:231;" filled="f" stroked="f" coordsize="21600,21600">
              <v:path/>
              <v:fill on="f" focussize="0,0"/>
              <v:stroke on="f"/>
              <v:imagedata r:id="rId175" o:title=""/>
              <o:lock v:ext="edit" aspectratio="t"/>
            </v:shape>
            <v:shape id="_x0000_s1265" o:spid="_x0000_s1265" o:spt="75" type="#_x0000_t75" style="position:absolute;left:6397;top:-2928;height:842;width:483;" filled="f" stroked="f" coordsize="21600,21600">
              <v:path/>
              <v:fill on="f" focussize="0,0"/>
              <v:stroke on="f"/>
              <v:imagedata r:id="rId176" o:title=""/>
              <o:lock v:ext="edit" aspectratio="t"/>
            </v:shape>
            <v:shape id="_x0000_s1266" o:spid="_x0000_s1266" o:spt="75" type="#_x0000_t75" style="position:absolute;left:6153;top:-2619;height:828;width:231;" filled="f" stroked="f" coordsize="21600,21600">
              <v:path/>
              <v:fill on="f" focussize="0,0"/>
              <v:stroke on="f"/>
              <v:imagedata r:id="rId175" o:title=""/>
              <o:lock v:ext="edit" aspectratio="t"/>
            </v:shape>
            <v:shape id="_x0000_s1267" o:spid="_x0000_s1267" o:spt="75" type="#_x0000_t75" style="position:absolute;left:6397;top:-2646;height:856;width:476;" filled="f" stroked="f" coordsize="21600,21600">
              <v:path/>
              <v:fill on="f" focussize="0,0"/>
              <v:stroke on="f"/>
              <v:imagedata r:id="rId177" o:title=""/>
              <o:lock v:ext="edit" aspectratio="t"/>
            </v:shape>
            <v:shape id="_x0000_s1268" o:spid="_x0000_s1268" o:spt="75" type="#_x0000_t75" style="position:absolute;left:6397;top:-1425;height:1570;width:653;" filled="f" stroked="f" coordsize="21600,21600">
              <v:path/>
              <v:fill on="f" focussize="0,0"/>
              <v:stroke on="f"/>
              <v:imagedata r:id="rId178" o:title=""/>
              <o:lock v:ext="edit" aspectratio="t"/>
            </v:shape>
            <v:shape id="_x0000_s1269" o:spid="_x0000_s1269" o:spt="75" type="#_x0000_t75" style="position:absolute;left:6153;top:-2301;height:828;width:231;" filled="f" stroked="f" coordsize="21600,21600">
              <v:path/>
              <v:fill on="f" focussize="0,0"/>
              <v:stroke on="f"/>
              <v:imagedata r:id="rId175" o:title=""/>
              <o:lock v:ext="edit" aspectratio="t"/>
            </v:shape>
            <v:shape id="_x0000_s1270" o:spid="_x0000_s1270" o:spt="75" type="#_x0000_t75" style="position:absolute;left:6397;top:-2328;height:842;width:492;" filled="f" stroked="f" coordsize="21600,21600">
              <v:path/>
              <v:fill on="f" focussize="0,0"/>
              <v:stroke on="f"/>
              <v:imagedata r:id="rId179" o:title=""/>
              <o:lock v:ext="edit" aspectratio="t"/>
            </v:shape>
            <v:shape id="_x0000_s1271" o:spid="_x0000_s1271" o:spt="75" type="#_x0000_t75" style="position:absolute;left:6153;top:-2013;height:828;width:231;" filled="f" stroked="f" coordsize="21600,21600">
              <v:path/>
              <v:fill on="f" focussize="0,0"/>
              <v:stroke on="f"/>
              <v:imagedata r:id="rId175" o:title=""/>
              <o:lock v:ext="edit" aspectratio="t"/>
            </v:shape>
            <v:shape id="_x0000_s1272" o:spid="_x0000_s1272" o:spt="75" type="#_x0000_t75" style="position:absolute;left:6397;top:-2040;height:844;width:479;" filled="f" stroked="f" coordsize="21600,21600">
              <v:path/>
              <v:fill on="f" focussize="0,0"/>
              <v:stroke on="f"/>
              <v:imagedata r:id="rId180" o:title=""/>
              <o:lock v:ext="edit" aspectratio="t"/>
            </v:shape>
            <v:shape id="_x0000_s1273" o:spid="_x0000_s1273" o:spt="75" type="#_x0000_t75" style="position:absolute;left:6153;top:-1726;height:828;width:231;" filled="f" stroked="f" coordsize="21600,21600">
              <v:path/>
              <v:fill on="f" focussize="0,0"/>
              <v:stroke on="f"/>
              <v:imagedata r:id="rId175" o:title=""/>
              <o:lock v:ext="edit" aspectratio="t"/>
            </v:shape>
            <v:shape id="_x0000_s1274" o:spid="_x0000_s1274" o:spt="75" type="#_x0000_t75" style="position:absolute;left:6397;top:-1753;height:856;width:486;" filled="f" stroked="f" coordsize="21600,21600">
              <v:path/>
              <v:fill on="f" focussize="0,0"/>
              <v:stroke on="f"/>
              <v:imagedata r:id="rId181" o:title=""/>
              <o:lock v:ext="edit" aspectratio="t"/>
            </v:shape>
            <v:shape id="_x0000_s1275" o:spid="_x0000_s1275" o:spt="75" type="#_x0000_t75" style="position:absolute;left:6153;top:-1397;height:828;width:231;" filled="f" stroked="f" coordsize="21600,21600">
              <v:path/>
              <v:fill on="f" focussize="0,0"/>
              <v:stroke on="f"/>
              <v:imagedata r:id="rId175" o:title=""/>
              <o:lock v:ext="edit" aspectratio="t"/>
            </v:shape>
            <v:shape id="_x0000_s1276" o:spid="_x0000_s1276" o:spt="75" type="#_x0000_t75" style="position:absolute;left:6153;top:-1073;height:828;width:231;" filled="f" stroked="f" coordsize="21600,21600">
              <v:path/>
              <v:fill on="f" focussize="0,0"/>
              <v:stroke on="f"/>
              <v:imagedata r:id="rId175" o:title=""/>
              <o:lock v:ext="edit" aspectratio="t"/>
            </v:shape>
            <v:shape id="_x0000_s1277" o:spid="_x0000_s1277" o:spt="75" type="#_x0000_t75" style="position:absolute;left:6397;top:-1101;height:856;width:480;" filled="f" stroked="f" coordsize="21600,21600">
              <v:path/>
              <v:fill on="f" focussize="0,0"/>
              <v:stroke on="f"/>
              <v:imagedata r:id="rId182" o:title=""/>
              <o:lock v:ext="edit" aspectratio="t"/>
            </v:shape>
            <v:rect id="_x0000_s1278" o:spid="_x0000_s1278" o:spt="1" style="position:absolute;left:5761;top:-3345;height:2483;width:1514;" filled="f" stroked="t" coordsize="21600,21600">
              <v:path/>
              <v:fill on="f" focussize="0,0"/>
              <v:stroke weight="0.185984251968504pt" color="#000000"/>
              <v:imagedata o:title=""/>
              <o:lock v:ext="edit"/>
            </v:rect>
            <v:shape id="_x0000_s1279" o:spid="_x0000_s1279" o:spt="202" type="#_x0000_t202" style="position:absolute;left:5233;top:-265;height:233;width:1460;"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3-9 </w:t>
                    </w:r>
                    <w:r>
                      <w:rPr>
                        <w:b/>
                        <w:sz w:val="21"/>
                      </w:rPr>
                      <w:t>选择通道</w:t>
                    </w:r>
                  </w:p>
                </w:txbxContent>
              </v:textbox>
            </v:shape>
          </v:group>
        </w:pict>
      </w:r>
      <w:r>
        <w:t xml:space="preserve">将光标移至 </w:t>
      </w:r>
      <w:r>
        <w:rPr>
          <w:rFonts w:ascii="Times New Roman" w:eastAsia="Times New Roman"/>
        </w:rPr>
        <w:t xml:space="preserve">CS </w:t>
      </w:r>
      <w:r>
        <w:t xml:space="preserve">通道 </w:t>
      </w:r>
      <w:r>
        <w:rPr>
          <w:rFonts w:ascii="Times New Roman" w:eastAsia="Times New Roman"/>
        </w:rPr>
        <w:t>1</w:t>
      </w:r>
      <w:r>
        <w:t>～</w:t>
      </w:r>
      <w:r>
        <w:rPr>
          <w:rFonts w:ascii="Times New Roman" w:eastAsia="Times New Roman"/>
        </w:rPr>
        <w:t xml:space="preserve">CS </w:t>
      </w:r>
      <w:r>
        <w:t xml:space="preserve">通道 </w:t>
      </w:r>
      <w:r>
        <w:rPr>
          <w:rFonts w:ascii="Times New Roman" w:eastAsia="Times New Roman"/>
        </w:rPr>
        <w:t xml:space="preserve">8 </w:t>
      </w:r>
      <w:r>
        <w:t>相应用户通道条目，按确认键进入下一界面，如图</w:t>
      </w:r>
    </w:p>
    <w:p>
      <w:pPr>
        <w:pStyle w:val="6"/>
        <w:spacing w:before="96"/>
        <w:ind w:left="157"/>
      </w:pPr>
      <w:r>
        <w:rPr>
          <w:rFonts w:ascii="Times New Roman" w:eastAsia="Times New Roman"/>
        </w:rPr>
        <w:t xml:space="preserve">3-10 </w:t>
      </w:r>
      <w:r>
        <w:t>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2"/>
        <w:rPr>
          <w:sz w:val="18"/>
        </w:rPr>
      </w:pPr>
    </w:p>
    <w:p>
      <w:pPr>
        <w:pStyle w:val="5"/>
        <w:ind w:left="382" w:right="63"/>
        <w:jc w:val="center"/>
      </w:pPr>
      <w:r>
        <w:pict>
          <v:group id="_x0000_s1280" o:spid="_x0000_s1280" o:spt="203" style="position:absolute;left:0pt;margin-left:222pt;margin-top:-158.35pt;height:183.55pt;width:151.35pt;mso-position-horizontal-relative:page;z-index:-257328128;mso-width-relative:page;mso-height-relative:page;" coordorigin="4441,-3167" coordsize="3027,3671">
            <o:lock v:ext="edit"/>
            <v:rect id="_x0000_s1281" o:spid="_x0000_s1281" o:spt="1" style="position:absolute;left:4459;top:-3149;height:2990;width:2990;" filled="f" stroked="t" coordsize="21600,21600">
              <v:path/>
              <v:fill on="f" focussize="0,0"/>
              <v:stroke weight="1.85pt" color="#000000"/>
              <v:imagedata o:title=""/>
              <o:lock v:ext="edit"/>
            </v:rect>
            <v:shape id="_x0000_s1282" o:spid="_x0000_s1282" style="position:absolute;left:4471;top:-506;height:338;width:2990;" filled="f" stroked="t" coordorigin="4471,-505" coordsize="2990,338" path="m4471,-505l7460,-505m6564,-470l6564,-168e">
              <v:path arrowok="t"/>
              <v:fill on="f" focussize="0,0"/>
              <v:stroke weight="1.02102362204724pt" color="#000000"/>
              <v:imagedata o:title=""/>
              <o:lock v:ext="edit"/>
            </v:shape>
            <v:shape id="_x0000_s1283" o:spid="_x0000_s1283" o:spt="75" type="#_x0000_t75" style="position:absolute;left:4617;top:-3054;height:972;width:978;" filled="f" stroked="f" coordsize="21600,21600">
              <v:path/>
              <v:fill on="f" focussize="0,0"/>
              <v:stroke on="f"/>
              <v:imagedata r:id="rId183" o:title=""/>
              <o:lock v:ext="edit" aspectratio="t"/>
            </v:shape>
            <v:shape id="_x0000_s1284" o:spid="_x0000_s1284" o:spt="75" type="#_x0000_t75" style="position:absolute;left:4599;top:-2757;height:836;width:279;" filled="f" stroked="f" coordsize="21600,21600">
              <v:path/>
              <v:fill on="f" focussize="0,0"/>
              <v:stroke on="f"/>
              <v:imagedata r:id="rId184" o:title=""/>
              <o:lock v:ext="edit" aspectratio="t"/>
            </v:shape>
            <v:shape id="_x0000_s1285" o:spid="_x0000_s1285" o:spt="75" type="#_x0000_t75" style="position:absolute;left:5059;top:-2748;height:807;width:288;" filled="f" stroked="f" coordsize="21600,21600">
              <v:path/>
              <v:fill on="f" focussize="0,0"/>
              <v:stroke on="f"/>
              <v:imagedata r:id="rId185" o:title=""/>
              <o:lock v:ext="edit" aspectratio="t"/>
            </v:shape>
            <v:shape id="_x0000_s1286" o:spid="_x0000_s1286" o:spt="75" type="#_x0000_t75" style="position:absolute;left:5553;top:-2650;height:864;width:39;" filled="f" stroked="f" coordsize="21600,21600">
              <v:path/>
              <v:fill on="f" focussize="0,0"/>
              <v:stroke on="f"/>
              <v:imagedata r:id="rId186" o:title=""/>
              <o:lock v:ext="edit" aspectratio="t"/>
            </v:shape>
            <v:shape id="_x0000_s1287" o:spid="_x0000_s1287" o:spt="75" type="#_x0000_t75" style="position:absolute;left:5667;top:-2208;height:180;width:1421;" filled="f" stroked="f" coordsize="21600,21600">
              <v:path/>
              <v:fill on="f" focussize="0,0"/>
              <v:stroke on="f"/>
              <v:imagedata r:id="rId187" o:title=""/>
              <o:lock v:ext="edit" aspectratio="t"/>
            </v:shape>
            <v:shape id="_x0000_s1288" o:spid="_x0000_s1288" o:spt="75" type="#_x0000_t75" style="position:absolute;left:5667;top:-2028;height:180;width:1421;" filled="f" stroked="f" coordsize="21600,21600">
              <v:path/>
              <v:fill on="f" focussize="0,0"/>
              <v:stroke on="f"/>
              <v:imagedata r:id="rId188" o:title=""/>
              <o:lock v:ext="edit" aspectratio="t"/>
            </v:shape>
            <v:rect id="_x0000_s1289" o:spid="_x0000_s1289" o:spt="1" style="position:absolute;left:4653;top:-2248;height:290;width:772;" fillcolor="#000000" filled="t" stroked="f" coordsize="21600,21600">
              <v:path/>
              <v:fill on="t" focussize="0,0"/>
              <v:stroke on="f"/>
              <v:imagedata o:title=""/>
              <o:lock v:ext="edit"/>
            </v:rect>
            <v:shape id="_x0000_s1290" o:spid="_x0000_s1290" o:spt="75" type="#_x0000_t75" style="position:absolute;left:4779;top:-2228;height:425;width:567;" filled="f" stroked="f" coordsize="21600,21600">
              <v:path/>
              <v:fill on="f" focussize="0,0"/>
              <v:stroke on="f"/>
              <v:imagedata r:id="rId189" o:title=""/>
              <o:lock v:ext="edit" aspectratio="t"/>
            </v:shape>
            <v:shape id="_x0000_s1291" o:spid="_x0000_s1291" style="position:absolute;left:4471;top:-2390;height:1652;width:2990;" filled="f" stroked="t" coordorigin="4471,-2389" coordsize="2990,1652" path="m4471,-2389l7460,-2389m4471,-738l7460,-738e">
              <v:path arrowok="t"/>
              <v:fill on="f" focussize="0,0"/>
              <v:stroke weight="1.02102362204724pt" color="#000000"/>
              <v:imagedata o:title=""/>
              <o:lock v:ext="edit"/>
            </v:shape>
            <v:shape id="_x0000_s1292" o:spid="_x0000_s1292" o:spt="75" type="#_x0000_t75" style="position:absolute;left:4676;top:-470;height:216;width:1200;" filled="f" stroked="f" coordsize="21600,21600">
              <v:path/>
              <v:fill on="f" focussize="0,0"/>
              <v:stroke on="f"/>
              <v:imagedata r:id="rId190" o:title=""/>
              <o:lock v:ext="edit" aspectratio="t"/>
            </v:shape>
            <v:shape id="_x0000_s1293" o:spid="_x0000_s1293" o:spt="75" type="#_x0000_t75" style="position:absolute;left:4676;top:-254;height:216;width:1200;" filled="f" stroked="f" coordsize="21600,21600">
              <v:path/>
              <v:fill on="f" focussize="0,0"/>
              <v:stroke on="f"/>
              <v:imagedata r:id="rId191" o:title=""/>
              <o:lock v:ext="edit" aspectratio="t"/>
            </v:shape>
            <v:shape id="_x0000_s1294" o:spid="_x0000_s1294" o:spt="75" type="#_x0000_t75" style="position:absolute;left:5728;top:-3030;height:216;width:1200;" filled="f" stroked="f" coordsize="21600,21600">
              <v:path/>
              <v:fill on="f" focussize="0,0"/>
              <v:stroke on="f"/>
              <v:imagedata r:id="rId192" o:title=""/>
              <o:lock v:ext="edit" aspectratio="t"/>
            </v:shape>
            <v:shape id="_x0000_s1295" o:spid="_x0000_s1295" o:spt="75" type="#_x0000_t75" style="position:absolute;left:5732;top:-2704;height:612;width:288;" filled="f" stroked="f" coordsize="21600,21600">
              <v:path/>
              <v:fill on="f" focussize="0,0"/>
              <v:stroke on="f"/>
              <v:imagedata r:id="rId193" o:title=""/>
              <o:lock v:ext="edit" aspectratio="t"/>
            </v:shape>
            <v:shape id="_x0000_s1296" o:spid="_x0000_s1296" o:spt="75" type="#_x0000_t75" style="position:absolute;left:6032;top:-2706;height:1253;width:154;" filled="f" stroked="f" coordsize="21600,21600">
              <v:path/>
              <v:fill on="f" focussize="0,0"/>
              <v:stroke on="f"/>
              <v:imagedata r:id="rId194" o:title=""/>
              <o:lock v:ext="edit" aspectratio="t"/>
            </v:shape>
            <v:shape id="_x0000_s1297" o:spid="_x0000_s1297" o:spt="75" type="#_x0000_t75" style="position:absolute;left:6192;top:-2704;height:612;width:288;" filled="f" stroked="f" coordsize="21600,21600">
              <v:path/>
              <v:fill on="f" focussize="0,0"/>
              <v:stroke on="f"/>
              <v:imagedata r:id="rId195" o:title=""/>
              <o:lock v:ext="edit" aspectratio="t"/>
            </v:shape>
            <v:shape id="_x0000_s1298" o:spid="_x0000_s1298" o:spt="75" type="#_x0000_t75" style="position:absolute;left:6686;top:-428;height:930;width:344;" filled="f" stroked="f" coordsize="21600,21600">
              <v:path/>
              <v:fill on="f" focussize="0,0"/>
              <v:stroke on="f"/>
              <v:imagedata r:id="rId196" o:title=""/>
              <o:lock v:ext="edit" aspectratio="t"/>
            </v:shape>
            <v:shape id="_x0000_s1299" o:spid="_x0000_s1299" o:spt="75" type="#_x0000_t75" style="position:absolute;left:7070;top:-428;height:634;width:298;" filled="f" stroked="f" coordsize="21600,21600">
              <v:path/>
              <v:fill on="f" focussize="0,0"/>
              <v:stroke on="f"/>
              <v:imagedata r:id="rId197" o:title=""/>
              <o:lock v:ext="edit" aspectratio="t"/>
            </v:shape>
          </v:group>
        </w:pict>
      </w:r>
      <w:r>
        <w:t>图 3-10 选择电表</w:t>
      </w:r>
    </w:p>
    <w:p>
      <w:pPr>
        <w:pStyle w:val="6"/>
        <w:spacing w:before="96"/>
        <w:ind w:left="382" w:right="58"/>
        <w:jc w:val="center"/>
      </w:pPr>
      <w:r>
        <w:t xml:space="preserve">选择任一电表，即线路代号，按确认键。若抄表成功，则弹出如图 </w:t>
      </w:r>
      <w:r>
        <w:rPr>
          <w:rFonts w:ascii="Times New Roman" w:eastAsia="Times New Roman"/>
        </w:rPr>
        <w:t xml:space="preserve">3-11 </w:t>
      </w:r>
      <w:r>
        <w:t>界面，显示所</w:t>
      </w:r>
    </w:p>
    <w:p>
      <w:pPr>
        <w:pStyle w:val="6"/>
        <w:spacing w:before="95"/>
        <w:ind w:right="2878"/>
        <w:jc w:val="center"/>
      </w:pPr>
      <w:r>
        <w:t xml:space="preserve">对应电表的电量数据；若抄表失败，则弹出如图 </w:t>
      </w:r>
      <w:r>
        <w:rPr>
          <w:rFonts w:ascii="Times New Roman" w:eastAsia="Times New Roman"/>
        </w:rPr>
        <w:t xml:space="preserve">3-12 </w:t>
      </w:r>
      <w:r>
        <w:t>界面。</w:t>
      </w:r>
    </w:p>
    <w:p>
      <w:pPr>
        <w:pStyle w:val="6"/>
        <w:spacing w:before="9"/>
        <w:rPr>
          <w:sz w:val="9"/>
        </w:rPr>
      </w:pPr>
      <w:r>
        <w:pict>
          <v:group id="_x0000_s1300" o:spid="_x0000_s1300" o:spt="203" style="position:absolute;left:0pt;margin-left:114.8pt;margin-top:8.4pt;height:180.45pt;width:148.65pt;mso-position-horizontal-relative:page;mso-wrap-distance-bottom:0pt;mso-wrap-distance-top:0pt;z-index:-251625472;mso-width-relative:page;mso-height-relative:page;" coordorigin="2297,169" coordsize="2973,3609">
            <o:lock v:ext="edit"/>
            <v:rect id="_x0000_s1301" o:spid="_x0000_s1301" o:spt="1" style="position:absolute;left:2314;top:186;height:2931;width:2937;" filled="f" stroked="t" coordsize="21600,21600">
              <v:path/>
              <v:fill on="f" focussize="0,0"/>
              <v:stroke weight="1.8040157480315pt" color="#000000"/>
              <v:imagedata o:title=""/>
              <o:lock v:ext="edit"/>
            </v:rect>
            <v:line id="_x0000_s1302" o:spid="_x0000_s1302" o:spt="20" style="position:absolute;left:2315;top:2824;height:0;width:2936;" stroked="t" coordsize="21600,21600">
              <v:path arrowok="t"/>
              <v:fill focussize="0,0"/>
              <v:stroke weight="1.00196850393701pt" color="#000000"/>
              <v:imagedata o:title=""/>
              <o:lock v:ext="edit"/>
            </v:line>
            <v:line id="_x0000_s1303" o:spid="_x0000_s1303" o:spt="20" style="position:absolute;left:4370;top:2821;height:296;width:0;" stroked="t" coordsize="21600,21600">
              <v:path arrowok="t"/>
              <v:fill focussize="0,0"/>
              <v:stroke weight="1.00196850393701pt" color="#000000"/>
              <v:imagedata o:title=""/>
              <o:lock v:ext="edit"/>
            </v:line>
            <v:shape id="_x0000_s1304" o:spid="_x0000_s1304" o:spt="75" type="#_x0000_t75" style="position:absolute;left:2347;top:481;height:957;width:951;" filled="f" stroked="f" coordsize="21600,21600">
              <v:path/>
              <v:fill on="f" focussize="0,0"/>
              <v:stroke on="f"/>
              <v:imagedata r:id="rId198" o:title=""/>
              <o:lock v:ext="edit" aspectratio="t"/>
            </v:shape>
            <v:shape id="_x0000_s1305" o:spid="_x0000_s1305" o:spt="75" type="#_x0000_t75" style="position:absolute;left:3550;top:498;height:418;width:624;" filled="f" stroked="f" coordsize="21600,21600">
              <v:path/>
              <v:fill on="f" focussize="0,0"/>
              <v:stroke on="f"/>
              <v:imagedata r:id="rId199" o:title=""/>
              <o:lock v:ext="edit" aspectratio="t"/>
            </v:shape>
            <v:shape id="_x0000_s1306" o:spid="_x0000_s1306" o:spt="75" type="#_x0000_t75" style="position:absolute;left:4402;top:2862;height:620;width:298;" filled="f" stroked="f" coordsize="21600,21600">
              <v:path/>
              <v:fill on="f" focussize="0,0"/>
              <v:stroke on="f"/>
              <v:imagedata r:id="rId200" o:title=""/>
              <o:lock v:ext="edit" aspectratio="t"/>
            </v:shape>
            <v:shape id="_x0000_s1307" o:spid="_x0000_s1307" o:spt="75" type="#_x0000_t75" style="position:absolute;left:4761;top:2927;height:850;width:39;" filled="f" stroked="f" coordsize="21600,21600">
              <v:path/>
              <v:fill on="f" focussize="0,0"/>
              <v:stroke on="f"/>
              <v:imagedata r:id="rId201" o:title=""/>
              <o:lock v:ext="edit" aspectratio="t"/>
            </v:shape>
            <v:shape id="_x0000_s1308" o:spid="_x0000_s1308" o:spt="75" type="#_x0000_t75" style="position:absolute;left:4844;top:2862;height:620;width:308;" filled="f" stroked="f" coordsize="21600,21600">
              <v:path/>
              <v:fill on="f" focussize="0,0"/>
              <v:stroke on="f"/>
              <v:imagedata r:id="rId202" o:title=""/>
              <o:lock v:ext="edit" aspectratio="t"/>
            </v:shape>
            <v:shape id="_x0000_s1309" o:spid="_x0000_s1309" o:spt="75" type="#_x0000_t75" style="position:absolute;left:2377;top:1043;height:957;width:630;" filled="f" stroked="f" coordsize="21600,21600">
              <v:path/>
              <v:fill on="f" focussize="0,0"/>
              <v:stroke on="f"/>
              <v:imagedata r:id="rId203" o:title=""/>
              <o:lock v:ext="edit" aspectratio="t"/>
            </v:shape>
            <v:shape id="_x0000_s1310" o:spid="_x0000_s1310" o:spt="75" type="#_x0000_t75" style="position:absolute;left:3226;top:1085;height:620;width:524;" filled="f" stroked="f" coordsize="21600,21600">
              <v:path/>
              <v:fill on="f" focussize="0,0"/>
              <v:stroke on="f"/>
              <v:imagedata r:id="rId204" o:title=""/>
              <o:lock v:ext="edit" aspectratio="t"/>
            </v:shape>
            <v:shape id="_x0000_s1311" o:spid="_x0000_s1311" o:spt="75" type="#_x0000_t75" style="position:absolute;left:4275;top:1079;height:432;width:567;" filled="f" stroked="f" coordsize="21600,21600">
              <v:path/>
              <v:fill on="f" focussize="0,0"/>
              <v:stroke on="f"/>
              <v:imagedata r:id="rId205" o:title=""/>
              <o:lock v:ext="edit" aspectratio="t"/>
            </v:shape>
            <v:shape id="_x0000_s1312" o:spid="_x0000_s1312" o:spt="75" type="#_x0000_t75" style="position:absolute;left:2377;top:1445;height:950;width:630;" filled="f" stroked="f" coordsize="21600,21600">
              <v:path/>
              <v:fill on="f" focussize="0,0"/>
              <v:stroke on="f"/>
              <v:imagedata r:id="rId206" o:title=""/>
              <o:lock v:ext="edit" aspectratio="t"/>
            </v:shape>
            <v:shape id="_x0000_s1313" o:spid="_x0000_s1313" o:spt="75" type="#_x0000_t75" style="position:absolute;left:3410;top:1085;height:1014;width:660;" filled="f" stroked="f" coordsize="21600,21600">
              <v:path/>
              <v:fill on="f" focussize="0,0"/>
              <v:stroke on="f"/>
              <v:imagedata r:id="rId207" o:title=""/>
              <o:lock v:ext="edit" aspectratio="t"/>
            </v:shape>
            <v:shape id="_x0000_s1314" o:spid="_x0000_s1314" o:spt="75" type="#_x0000_t75" style="position:absolute;left:4297;top:1474;height:324;width:701;" filled="f" stroked="f" coordsize="21600,21600">
              <v:path/>
              <v:fill on="f" focussize="0,0"/>
              <v:stroke on="f"/>
              <v:imagedata r:id="rId208" o:title=""/>
              <o:lock v:ext="edit" aspectratio="t"/>
            </v:shape>
            <v:shape id="_x0000_s1315" o:spid="_x0000_s1315" o:spt="75" type="#_x0000_t75" style="position:absolute;left:3589;top:1480;height:1634;width:498;" filled="f" stroked="f" coordsize="21600,21600">
              <v:path/>
              <v:fill on="f" focussize="0,0"/>
              <v:stroke on="f"/>
              <v:imagedata r:id="rId209" o:title=""/>
              <o:lock v:ext="edit" aspectratio="t"/>
            </v:shape>
            <v:shape id="_x0000_s1316" o:spid="_x0000_s1316" o:spt="75" type="#_x0000_t75" style="position:absolute;left:2379;top:1839;height:951;width:628;" filled="f" stroked="f" coordsize="21600,21600">
              <v:path/>
              <v:fill on="f" focussize="0,0"/>
              <v:stroke on="f"/>
              <v:imagedata r:id="rId210" o:title=""/>
              <o:lock v:ext="edit" aspectratio="t"/>
            </v:shape>
            <v:shape id="_x0000_s1317" o:spid="_x0000_s1317" o:spt="75" type="#_x0000_t75" style="position:absolute;left:4318;top:1869;height:324;width:701;" filled="f" stroked="f" coordsize="21600,21600">
              <v:path/>
              <v:fill on="f" focussize="0,0"/>
              <v:stroke on="f"/>
              <v:imagedata r:id="rId208" o:title=""/>
              <o:lock v:ext="edit" aspectratio="t"/>
            </v:shape>
            <v:shape id="_x0000_s1318" o:spid="_x0000_s1318" o:spt="75" type="#_x0000_t75" style="position:absolute;left:2379;top:2227;height:957;width:628;" filled="f" stroked="f" coordsize="21600,21600">
              <v:path/>
              <v:fill on="f" focussize="0,0"/>
              <v:stroke on="f"/>
              <v:imagedata r:id="rId211" o:title=""/>
              <o:lock v:ext="edit" aspectratio="t"/>
            </v:shape>
            <v:shape id="_x0000_s1319" o:spid="_x0000_s1319" o:spt="75" type="#_x0000_t75" style="position:absolute;left:3410;top:1875;height:1014;width:699;" filled="f" stroked="f" coordsize="21600,21600">
              <v:path/>
              <v:fill on="f" focussize="0,0"/>
              <v:stroke on="f"/>
              <v:imagedata r:id="rId212" o:title=""/>
              <o:lock v:ext="edit" aspectratio="t"/>
            </v:shape>
            <v:shape id="_x0000_s1320" o:spid="_x0000_s1320" o:spt="75" type="#_x0000_t75" style="position:absolute;left:3813;top:2269;height:620;width:279;" filled="f" stroked="f" coordsize="21600,21600">
              <v:path/>
              <v:fill on="f" focussize="0,0"/>
              <v:stroke on="f"/>
              <v:imagedata r:id="rId213" o:title=""/>
              <o:lock v:ext="edit" aspectratio="t"/>
            </v:shape>
            <v:shape id="_x0000_s1321" o:spid="_x0000_s1321" o:spt="75" type="#_x0000_t75" style="position:absolute;left:4297;top:2263;height:432;width:567;" filled="f" stroked="f" coordsize="21600,21600">
              <v:path/>
              <v:fill on="f" focussize="0,0"/>
              <v:stroke on="f"/>
              <v:imagedata r:id="rId205" o:title=""/>
              <o:lock v:ext="edit" aspectratio="t"/>
            </v:shape>
            <v:line id="_x0000_s1322" o:spid="_x0000_s1322" o:spt="20" style="position:absolute;left:2315;top:943;height:0;width:2936;" stroked="t" coordsize="21600,21600">
              <v:path arrowok="t"/>
              <v:fill focussize="0,0"/>
              <v:stroke weight="1.00196850393701pt" color="#000000"/>
              <v:imagedata o:title=""/>
              <o:lock v:ext="edit"/>
            </v:line>
            <v:line id="_x0000_s1323" o:spid="_x0000_s1323" o:spt="20" style="position:absolute;left:2315;top:2644;height:0;width:2936;" stroked="t" coordsize="21600,21600">
              <v:path arrowok="t"/>
              <v:fill focussize="0,0"/>
              <v:stroke weight="1.00196850393701pt" color="#000000"/>
              <v:imagedata o:title=""/>
              <o:lock v:ext="edit"/>
            </v:line>
            <v:shape id="_x0000_s1324" o:spid="_x0000_s1324" o:spt="75" type="#_x0000_t75" style="position:absolute;left:2396;top:2819;height:209;width:1181;" filled="f" stroked="f" coordsize="21600,21600">
              <v:path/>
              <v:fill on="f" focussize="0,0"/>
              <v:stroke on="f"/>
              <v:imagedata r:id="rId214" o:title=""/>
              <o:lock v:ext="edit" aspectratio="t"/>
            </v:shape>
            <v:shape id="_x0000_s1325" o:spid="_x0000_s1325" o:spt="75" type="#_x0000_t75" style="position:absolute;left:2396;top:3028;height:209;width:1181;" filled="f" stroked="f" coordsize="21600,21600">
              <v:path/>
              <v:fill on="f" focussize="0,0"/>
              <v:stroke on="f"/>
              <v:imagedata r:id="rId215" o:title=""/>
              <o:lock v:ext="edit" aspectratio="t"/>
            </v:shape>
            <v:shape id="_x0000_s1326" o:spid="_x0000_s1326" o:spt="202" type="#_x0000_t202" style="position:absolute;left:2630;top:3338;height:210;width:2289;"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28"/>
                        <w:sz w:val="21"/>
                      </w:rPr>
                      <w:t xml:space="preserve">图 </w:t>
                    </w:r>
                    <w:r>
                      <w:rPr>
                        <w:b/>
                        <w:sz w:val="21"/>
                      </w:rPr>
                      <w:t>3-11</w:t>
                    </w:r>
                    <w:r>
                      <w:rPr>
                        <w:b/>
                        <w:spacing w:val="-2"/>
                        <w:sz w:val="21"/>
                      </w:rPr>
                      <w:t xml:space="preserve"> 电表的电量数据</w:t>
                    </w:r>
                  </w:p>
                </w:txbxContent>
              </v:textbox>
            </v:shape>
            <w10:wrap type="topAndBottom"/>
          </v:group>
        </w:pict>
      </w:r>
      <w:r>
        <w:pict>
          <v:group id="_x0000_s1327" o:spid="_x0000_s1327" o:spt="203" style="position:absolute;left:0pt;margin-left:333.15pt;margin-top:8.2pt;height:181pt;width:149.9pt;mso-position-horizontal-relative:page;mso-wrap-distance-bottom:0pt;mso-wrap-distance-top:0pt;z-index:-251623424;mso-width-relative:page;mso-height-relative:page;" coordorigin="6663,165" coordsize="2998,3620">
            <o:lock v:ext="edit"/>
            <v:rect id="_x0000_s1328" o:spid="_x0000_s1328" o:spt="1" style="position:absolute;left:6681;top:183;height:2943;width:2961;" filled="f" stroked="t" coordsize="21600,21600">
              <v:path/>
              <v:fill on="f" focussize="0,0"/>
              <v:stroke weight="1.83196850393701pt" color="#000000"/>
              <v:imagedata o:title=""/>
              <o:lock v:ext="edit"/>
            </v:rect>
            <v:line id="_x0000_s1329" o:spid="_x0000_s1329" o:spt="20" style="position:absolute;left:6692;top:2786;height:0;width:2962;" stroked="t" coordsize="21600,21600">
              <v:path arrowok="t"/>
              <v:fill focussize="0,0"/>
              <v:stroke weight="1.01102362204724pt" color="#000000"/>
              <v:imagedata o:title=""/>
              <o:lock v:ext="edit"/>
            </v:line>
            <v:line id="_x0000_s1330" o:spid="_x0000_s1330" o:spt="20" style="position:absolute;left:8766;top:2821;height:297;width:0;" stroked="t" coordsize="21600,21600">
              <v:path arrowok="t"/>
              <v:fill focussize="0,0"/>
              <v:stroke weight="1.01102362204724pt" color="#000000"/>
              <v:imagedata o:title=""/>
              <o:lock v:ext="edit"/>
            </v:line>
            <v:shape id="_x0000_s1331" o:spid="_x0000_s1331" o:spt="75" type="#_x0000_t75" style="position:absolute;left:6837;top:275;height:963;width:970;" filled="f" stroked="f" coordsize="21600,21600">
              <v:path/>
              <v:fill on="f" focussize="0,0"/>
              <v:stroke on="f"/>
              <v:imagedata r:id="rId216" o:title=""/>
              <o:lock v:ext="edit" aspectratio="t"/>
            </v:shape>
            <v:shape id="_x0000_s1332" o:spid="_x0000_s1332" o:spt="75" type="#_x0000_t75" style="position:absolute;left:6820;top:569;height:821;width:279;" filled="f" stroked="f" coordsize="21600,21600">
              <v:path/>
              <v:fill on="f" focussize="0,0"/>
              <v:stroke on="f"/>
              <v:imagedata r:id="rId217" o:title=""/>
              <o:lock v:ext="edit" aspectratio="t"/>
            </v:shape>
            <v:shape id="_x0000_s1333" o:spid="_x0000_s1333" o:spt="75" type="#_x0000_t75" style="position:absolute;left:7275;top:577;height:800;width:288;" filled="f" stroked="f" coordsize="21600,21600">
              <v:path/>
              <v:fill on="f" focussize="0,0"/>
              <v:stroke on="f"/>
              <v:imagedata r:id="rId218" o:title=""/>
              <o:lock v:ext="edit" aspectratio="t"/>
            </v:shape>
            <v:shape id="_x0000_s1334" o:spid="_x0000_s1334" o:spt="75" type="#_x0000_t75" style="position:absolute;left:7765;top:673;height:857;width:39;" filled="f" stroked="f" coordsize="21600,21600">
              <v:path/>
              <v:fill on="f" focussize="0,0"/>
              <v:stroke on="f"/>
              <v:imagedata r:id="rId219" o:title=""/>
              <o:lock v:ext="edit" aspectratio="t"/>
            </v:shape>
            <v:shape id="_x0000_s1335" o:spid="_x0000_s1335" o:spt="75" type="#_x0000_t75" style="position:absolute;left:7878;top:1108;height:180;width:1412;" filled="f" stroked="f" coordsize="21600,21600">
              <v:path/>
              <v:fill on="f" focussize="0,0"/>
              <v:stroke on="f"/>
              <v:imagedata r:id="rId220" o:title=""/>
              <o:lock v:ext="edit" aspectratio="t"/>
            </v:shape>
            <v:shape id="_x0000_s1336" o:spid="_x0000_s1336" o:spt="75" type="#_x0000_t75" style="position:absolute;left:7878;top:1288;height:180;width:1412;" filled="f" stroked="f" coordsize="21600,21600">
              <v:path/>
              <v:fill on="f" focussize="0,0"/>
              <v:stroke on="f"/>
              <v:imagedata r:id="rId221" o:title=""/>
              <o:lock v:ext="edit" aspectratio="t"/>
            </v:shape>
            <v:shape id="_x0000_s1337" o:spid="_x0000_s1337" o:spt="75" type="#_x0000_t75" style="position:absolute;left:6998;top:1089;height:418;width:567;" filled="f" stroked="f" coordsize="21600,21600">
              <v:path/>
              <v:fill on="f" focussize="0,0"/>
              <v:stroke on="f"/>
              <v:imagedata r:id="rId222" o:title=""/>
              <o:lock v:ext="edit" aspectratio="t"/>
            </v:shape>
            <v:line id="_x0000_s1338" o:spid="_x0000_s1338" o:spt="20" style="position:absolute;left:6692;top:2557;height:0;width:2962;" stroked="t" coordsize="21600,21600">
              <v:path arrowok="t"/>
              <v:fill focussize="0,0"/>
              <v:stroke weight="0.985511811023622pt" color="#000000"/>
              <v:imagedata o:title=""/>
              <o:lock v:ext="edit"/>
            </v:line>
            <v:shape id="_x0000_s1339" o:spid="_x0000_s1339" o:spt="75" type="#_x0000_t75" style="position:absolute;left:6896;top:2821;height:209;width:1191;" filled="f" stroked="f" coordsize="21600,21600">
              <v:path/>
              <v:fill on="f" focussize="0,0"/>
              <v:stroke on="f"/>
              <v:imagedata r:id="rId223" o:title=""/>
              <o:lock v:ext="edit" aspectratio="t"/>
            </v:shape>
            <v:shape id="_x0000_s1340" o:spid="_x0000_s1340" o:spt="75" type="#_x0000_t75" style="position:absolute;left:6896;top:3030;height:209;width:1191;" filled="f" stroked="f" coordsize="21600,21600">
              <v:path/>
              <v:fill on="f" focussize="0,0"/>
              <v:stroke on="f"/>
              <v:imagedata r:id="rId224" o:title=""/>
              <o:lock v:ext="edit" aspectratio="t"/>
            </v:shape>
            <v:shape id="_x0000_s1341" o:spid="_x0000_s1341" o:spt="75" type="#_x0000_t75" style="position:absolute;left:7939;top:298;height:209;width:1191;" filled="f" stroked="f" coordsize="21600,21600">
              <v:path/>
              <v:fill on="f" focussize="0,0"/>
              <v:stroke on="f"/>
              <v:imagedata r:id="rId225" o:title=""/>
              <o:lock v:ext="edit" aspectratio="t"/>
            </v:shape>
            <v:shape id="_x0000_s1342" o:spid="_x0000_s1342" o:spt="75" type="#_x0000_t75" style="position:absolute;left:7942;top:619;height:605;width:288;" filled="f" stroked="f" coordsize="21600,21600">
              <v:path/>
              <v:fill on="f" focussize="0,0"/>
              <v:stroke on="f"/>
              <v:imagedata r:id="rId226" o:title=""/>
              <o:lock v:ext="edit" aspectratio="t"/>
            </v:shape>
            <v:shape id="_x0000_s1343" o:spid="_x0000_s1343" o:spt="75" type="#_x0000_t75" style="position:absolute;left:8239;top:617;height:1239;width:144;" filled="f" stroked="f" coordsize="21600,21600">
              <v:path/>
              <v:fill on="f" focussize="0,0"/>
              <v:stroke on="f"/>
              <v:imagedata r:id="rId227" o:title=""/>
              <o:lock v:ext="edit" aspectratio="t"/>
            </v:shape>
            <v:shape id="_x0000_s1344" o:spid="_x0000_s1344" o:spt="75" type="#_x0000_t75" style="position:absolute;left:8397;top:619;height:605;width:288;" filled="f" stroked="f" coordsize="21600,21600">
              <v:path/>
              <v:fill on="f" focussize="0,0"/>
              <v:stroke on="f"/>
              <v:imagedata r:id="rId228" o:title=""/>
              <o:lock v:ext="edit" aspectratio="t"/>
            </v:shape>
            <v:shape id="_x0000_s1345" o:spid="_x0000_s1345" o:spt="75" type="#_x0000_t75" style="position:absolute;left:8886;top:2862;height:922;width:341;" filled="f" stroked="f" coordsize="21600,21600">
              <v:path/>
              <v:fill on="f" focussize="0,0"/>
              <v:stroke on="f"/>
              <v:imagedata r:id="rId229" o:title=""/>
              <o:lock v:ext="edit" aspectratio="t"/>
            </v:shape>
            <v:shape id="_x0000_s1346" o:spid="_x0000_s1346" o:spt="75" type="#_x0000_t75" style="position:absolute;left:9267;top:2862;height:627;width:288;" filled="f" stroked="f" coordsize="21600,21600">
              <v:path/>
              <v:fill on="f" focussize="0,0"/>
              <v:stroke on="f"/>
              <v:imagedata r:id="rId230" o:title=""/>
              <o:lock v:ext="edit" aspectratio="t"/>
            </v:shape>
            <v:rect id="_x0000_s1347" o:spid="_x0000_s1347" o:spt="1" style="position:absolute;left:6705;top:713;height:1834;width:2924;" fillcolor="#FFFFFF" filled="t" stroked="f" coordsize="21600,21600">
              <v:path/>
              <v:fill on="t" focussize="0,0"/>
              <v:stroke on="f"/>
              <v:imagedata o:title=""/>
              <o:lock v:ext="edit"/>
            </v:rect>
            <v:rect id="_x0000_s1348" o:spid="_x0000_s1348" o:spt="1" style="position:absolute;left:6705;top:725;height:1834;width:2924;" filled="f" stroked="t" coordsize="21600,21600">
              <v:path/>
              <v:fill on="f" focussize="0,0"/>
              <v:stroke weight="0.19pt" color="#000000"/>
              <v:imagedata o:title=""/>
              <o:lock v:ext="edit"/>
            </v:rect>
            <v:shape id="_x0000_s1349" o:spid="_x0000_s1349" o:spt="75" type="#_x0000_t75" style="position:absolute;left:7891;top:828;height:418;width:586;" filled="f" stroked="f" coordsize="21600,21600">
              <v:path/>
              <v:fill on="f" focussize="0,0"/>
              <v:stroke on="f"/>
              <v:imagedata r:id="rId231" o:title=""/>
              <o:lock v:ext="edit" aspectratio="t"/>
            </v:shape>
            <v:shape id="_x0000_s1350" o:spid="_x0000_s1350" o:spt="75" type="#_x0000_t75" style="position:absolute;left:7280;top:1435;height:159;width:1805;" filled="f" stroked="f" coordsize="21600,21600">
              <v:path/>
              <v:fill on="f" focussize="0,0"/>
              <v:stroke on="f"/>
              <v:imagedata r:id="rId232" o:title=""/>
              <o:lock v:ext="edit" aspectratio="t"/>
            </v:shape>
            <v:shape id="_x0000_s1351" o:spid="_x0000_s1351" o:spt="75" type="#_x0000_t75" style="position:absolute;left:7280;top:1594;height:159;width:1805;" filled="f" stroked="f" coordsize="21600,21600">
              <v:path/>
              <v:fill on="f" focussize="0,0"/>
              <v:stroke on="f"/>
              <v:imagedata r:id="rId233" o:title=""/>
              <o:lock v:ext="edit" aspectratio="t"/>
            </v:shape>
            <v:shape id="_x0000_s1352" o:spid="_x0000_s1352" o:spt="75" type="#_x0000_t75" style="position:absolute;left:9165;top:1471;height:1217;width:48;" filled="f" stroked="f" coordsize="21600,21600">
              <v:path/>
              <v:fill on="f" focussize="0,0"/>
              <v:stroke on="f"/>
              <v:imagedata r:id="rId234" o:title=""/>
              <o:lock v:ext="edit" aspectratio="t"/>
            </v:shape>
            <v:shape id="_x0000_s1353" o:spid="_x0000_s1353" o:spt="202" type="#_x0000_t202" style="position:absolute;left:7216;top:3338;height:210;width:2080;"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28"/>
                        <w:sz w:val="21"/>
                      </w:rPr>
                      <w:t xml:space="preserve">图 </w:t>
                    </w:r>
                    <w:r>
                      <w:rPr>
                        <w:b/>
                        <w:sz w:val="21"/>
                      </w:rPr>
                      <w:t>3-12</w:t>
                    </w:r>
                    <w:r>
                      <w:rPr>
                        <w:b/>
                        <w:spacing w:val="-2"/>
                        <w:sz w:val="21"/>
                      </w:rPr>
                      <w:t xml:space="preserve"> 抄表失败提示</w:t>
                    </w:r>
                  </w:p>
                </w:txbxContent>
              </v:textbox>
            </v:shape>
            <w10:wrap type="topAndBottom"/>
          </v:group>
        </w:pict>
      </w:r>
    </w:p>
    <w:p>
      <w:pPr>
        <w:pStyle w:val="6"/>
        <w:spacing w:before="11"/>
        <w:rPr>
          <w:sz w:val="14"/>
        </w:rPr>
      </w:pPr>
    </w:p>
    <w:p>
      <w:pPr>
        <w:pStyle w:val="5"/>
        <w:numPr>
          <w:ilvl w:val="0"/>
          <w:numId w:val="2"/>
        </w:numPr>
        <w:tabs>
          <w:tab w:val="left" w:pos="577"/>
          <w:tab w:val="left" w:pos="578"/>
        </w:tabs>
        <w:spacing w:before="71" w:after="0" w:line="240" w:lineRule="auto"/>
        <w:ind w:left="577" w:right="0" w:hanging="421"/>
        <w:jc w:val="left"/>
      </w:pPr>
      <w:r>
        <w:t>表址设置</w:t>
      </w:r>
    </w:p>
    <w:p>
      <w:pPr>
        <w:pStyle w:val="6"/>
        <w:spacing w:before="133" w:line="326" w:lineRule="auto"/>
        <w:ind w:left="157" w:right="148" w:firstLine="422"/>
      </w:pPr>
      <w:r>
        <w:rPr>
          <w:spacing w:val="-8"/>
        </w:rPr>
        <w:t>建立好表计档案后，要设置表计地址。表址设置用于设置表计通讯地址</w:t>
      </w:r>
      <w:r>
        <w:t>（需输入密码</w:t>
      </w:r>
      <w:r>
        <w:rPr>
          <w:spacing w:val="-112"/>
        </w:rPr>
        <w:t>）</w:t>
      </w:r>
      <w:r>
        <w:rPr>
          <w:spacing w:val="-7"/>
        </w:rPr>
        <w:t>，</w:t>
      </w:r>
      <w:r>
        <w:rPr>
          <w:spacing w:val="-18"/>
        </w:rPr>
        <w:t xml:space="preserve">如图 </w:t>
      </w:r>
      <w:r>
        <w:rPr>
          <w:rFonts w:ascii="Times New Roman" w:eastAsia="Times New Roman"/>
        </w:rPr>
        <w:t xml:space="preserve">3-13 </w:t>
      </w:r>
      <w:r>
        <w:t>所示：</w:t>
      </w:r>
    </w:p>
    <w:p>
      <w:pPr>
        <w:spacing w:after="0" w:line="326" w:lineRule="auto"/>
        <w:sectPr>
          <w:pgSz w:w="11910" w:h="16840"/>
          <w:pgMar w:top="1060" w:right="1540" w:bottom="780" w:left="1640" w:header="588" w:footer="581" w:gutter="0"/>
        </w:sectPr>
      </w:pPr>
    </w:p>
    <w:p>
      <w:pPr>
        <w:pStyle w:val="6"/>
        <w:spacing w:before="9"/>
        <w:rPr>
          <w:sz w:val="15"/>
        </w:rPr>
      </w:pPr>
    </w:p>
    <w:p>
      <w:pPr>
        <w:pStyle w:val="6"/>
        <w:ind w:left="2863"/>
        <w:rPr>
          <w:sz w:val="20"/>
        </w:rPr>
      </w:pPr>
      <w:r>
        <w:rPr>
          <w:sz w:val="20"/>
        </w:rPr>
        <w:pict>
          <v:group id="_x0000_s1354" o:spid="_x0000_s1354" o:spt="203" style="height:176.45pt;width:145pt;" coordsize="2900,3529">
            <o:lock v:ext="edit"/>
            <v:rect id="_x0000_s1355" o:spid="_x0000_s1355" o:spt="1" style="position:absolute;left:17;top:17;height:2908;width:2865;" filled="f" stroked="t" coordsize="21600,21600">
              <v:path/>
              <v:fill on="f" focussize="0,0"/>
              <v:stroke weight="1.76pt" color="#000000"/>
              <v:imagedata o:title=""/>
              <o:lock v:ext="edit"/>
            </v:rect>
            <v:line id="_x0000_s1356" o:spid="_x0000_s1356" o:spt="20" style="position:absolute;left:18;top:2533;height:0;width:2864;" stroked="t" coordsize="21600,21600">
              <v:path arrowok="t"/>
              <v:fill focussize="0,0"/>
              <v:stroke weight="0.978031496062992pt" color="#000000"/>
              <v:imagedata o:title=""/>
              <o:lock v:ext="edit"/>
            </v:line>
            <v:line id="_x0000_s1357" o:spid="_x0000_s1357" o:spt="20" style="position:absolute;left:1946;top:2557;flip:y;height:369;width:0;" stroked="t" coordsize="21600,21600">
              <v:path arrowok="t"/>
              <v:fill focussize="0,0"/>
              <v:stroke weight="0.978031496062992pt" color="#000000"/>
              <v:imagedata o:title=""/>
              <o:lock v:ext="edit"/>
            </v:line>
            <v:shape id="_x0000_s1358" o:spid="_x0000_s1358" o:spt="75" type="#_x0000_t75" style="position:absolute;left:908;top:543;height:231;width:1152;" filled="f" stroked="f" coordsize="21600,21600">
              <v:path/>
              <v:fill on="f" focussize="0,0"/>
              <v:stroke on="f"/>
              <v:imagedata r:id="rId235" o:title=""/>
              <o:lock v:ext="edit" aspectratio="t"/>
            </v:shape>
            <v:shape id="_x0000_s1359" o:spid="_x0000_s1359" o:spt="75" type="#_x0000_t75" style="position:absolute;left:908;top:773;height:231;width:1152;" filled="f" stroked="f" coordsize="21600,21600">
              <v:path/>
              <v:fill on="f" focussize="0,0"/>
              <v:stroke on="f"/>
              <v:imagedata r:id="rId236" o:title=""/>
              <o:lock v:ext="edit" aspectratio="t"/>
            </v:shape>
            <v:shape id="_x0000_s1360" o:spid="_x0000_s1360" o:spt="75" type="#_x0000_t75" style="position:absolute;left:838;top:1745;height:326;width:1340;" filled="f" stroked="f" coordsize="21600,21600">
              <v:path/>
              <v:fill on="f" focussize="0,0"/>
              <v:stroke on="f"/>
              <v:imagedata r:id="rId237" o:title=""/>
              <o:lock v:ext="edit" aspectratio="t"/>
            </v:shape>
            <v:shape id="_x0000_s1361" o:spid="_x0000_s1361" o:spt="75" type="#_x0000_t75" style="position:absolute;left:930;top:1996;height:231;width:1152;" filled="f" stroked="f" coordsize="21600,21600">
              <v:path/>
              <v:fill on="f" focussize="0,0"/>
              <v:stroke on="f"/>
              <v:imagedata r:id="rId238" o:title=""/>
              <o:lock v:ext="edit" aspectratio="t"/>
            </v:shape>
            <v:shape id="_x0000_s1362" o:spid="_x0000_s1362" o:spt="75" type="#_x0000_t75" style="position:absolute;left:118;top:2598;height:152;width:1738;" filled="f" stroked="f" coordsize="21600,21600">
              <v:path/>
              <v:fill on="f" focussize="0,0"/>
              <v:stroke on="f"/>
              <v:imagedata r:id="rId239" o:title=""/>
              <o:lock v:ext="edit" aspectratio="t"/>
            </v:shape>
            <v:shape id="_x0000_s1363" o:spid="_x0000_s1363" o:spt="75" type="#_x0000_t75" style="position:absolute;left:118;top:2750;height:152;width:1738;" filled="f" stroked="f" coordsize="21600,21600">
              <v:path/>
              <v:fill on="f" focussize="0,0"/>
              <v:stroke on="f"/>
              <v:imagedata r:id="rId240" o:title=""/>
              <o:lock v:ext="edit" aspectratio="t"/>
            </v:shape>
            <v:shape id="_x0000_s1364" o:spid="_x0000_s1364" o:spt="75" type="#_x0000_t75" style="position:absolute;left:2051;top:2631;height:898;width:346;" filled="f" stroked="f" coordsize="21600,21600">
              <v:path/>
              <v:fill on="f" focussize="0,0"/>
              <v:stroke on="f"/>
              <v:imagedata r:id="rId241" o:title=""/>
              <o:lock v:ext="edit" aspectratio="t"/>
            </v:shape>
            <v:shape id="_x0000_s1365" o:spid="_x0000_s1365" o:spt="75" type="#_x0000_t75" style="position:absolute;left:2418;top:2631;height:605;width:279;" filled="f" stroked="f" coordsize="21600,21600">
              <v:path/>
              <v:fill on="f" focussize="0,0"/>
              <v:stroke on="f"/>
              <v:imagedata r:id="rId242" o:title=""/>
              <o:lock v:ext="edit" aspectratio="t"/>
            </v:shape>
            <v:shape id="_x0000_s1366" o:spid="_x0000_s1366" o:spt="202" type="#_x0000_t202" style="position:absolute;left:315;top:3155;height:210;width:2288;"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bookmarkStart w:id="99" w:name="_bookmark13"/>
                    <w:bookmarkEnd w:id="99"/>
                    <w:r>
                      <w:rPr>
                        <w:b/>
                        <w:spacing w:val="-31"/>
                        <w:sz w:val="21"/>
                      </w:rPr>
                      <w:t xml:space="preserve">图 </w:t>
                    </w:r>
                    <w:r>
                      <w:rPr>
                        <w:b/>
                        <w:sz w:val="21"/>
                      </w:rPr>
                      <w:t>3-13</w:t>
                    </w:r>
                    <w:r>
                      <w:rPr>
                        <w:b/>
                        <w:spacing w:val="-3"/>
                        <w:sz w:val="21"/>
                      </w:rPr>
                      <w:t xml:space="preserve"> 表址设置子菜单</w:t>
                    </w:r>
                  </w:p>
                </w:txbxContent>
              </v:textbox>
            </v:shape>
            <w10:wrap type="none"/>
            <w10:anchorlock/>
          </v:group>
        </w:pict>
      </w:r>
    </w:p>
    <w:p>
      <w:pPr>
        <w:pStyle w:val="6"/>
        <w:spacing w:line="205" w:lineRule="exact"/>
        <w:ind w:left="577"/>
      </w:pPr>
      <w:r>
        <w:rPr>
          <w:spacing w:val="-2"/>
        </w:rPr>
        <w:t xml:space="preserve">首先，选择需要设定的线路代号，如图 </w:t>
      </w:r>
      <w:r>
        <w:rPr>
          <w:rFonts w:ascii="Times New Roman" w:eastAsia="Times New Roman"/>
        </w:rPr>
        <w:t>3-4</w:t>
      </w:r>
      <w:r>
        <w:rPr>
          <w:rFonts w:ascii="Times New Roman" w:eastAsia="Times New Roman"/>
          <w:spacing w:val="21"/>
        </w:rPr>
        <w:t xml:space="preserve"> </w:t>
      </w:r>
      <w:r>
        <w:rPr>
          <w:spacing w:val="-9"/>
        </w:rPr>
        <w:t xml:space="preserve">以及图 </w:t>
      </w:r>
      <w:r>
        <w:rPr>
          <w:rFonts w:ascii="Times New Roman" w:eastAsia="Times New Roman"/>
        </w:rPr>
        <w:t>3-5</w:t>
      </w:r>
      <w:r>
        <w:rPr>
          <w:rFonts w:ascii="Times New Roman" w:eastAsia="Times New Roman"/>
          <w:spacing w:val="21"/>
        </w:rPr>
        <w:t xml:space="preserve"> </w:t>
      </w:r>
      <w:r>
        <w:rPr>
          <w:spacing w:val="-11"/>
        </w:rPr>
        <w:t>所示，然后按确认键。</w:t>
      </w:r>
      <w:r>
        <w:t>（在设置</w:t>
      </w:r>
    </w:p>
    <w:p>
      <w:pPr>
        <w:pStyle w:val="6"/>
        <w:spacing w:before="95" w:line="326" w:lineRule="auto"/>
        <w:ind w:left="157" w:right="147"/>
      </w:pPr>
      <w:r>
        <w:t>时应配合电表相应的操作</w:t>
      </w:r>
      <w:r>
        <w:rPr>
          <w:spacing w:val="-67"/>
        </w:rPr>
        <w:t>）</w:t>
      </w:r>
      <w:r>
        <w:rPr>
          <w:spacing w:val="-13"/>
        </w:rPr>
        <w:t xml:space="preserve">，如果终端正在定时抄表，终端会发出提示，暂不响应表址设置， </w:t>
      </w:r>
      <w:r>
        <w:rPr>
          <w:spacing w:val="-1"/>
        </w:rPr>
        <w:t xml:space="preserve">需等待定时抄表结束之后再重复以上操作。若设置表址成功，弹出图 </w:t>
      </w:r>
      <w:r>
        <w:rPr>
          <w:rFonts w:ascii="Times New Roman" w:eastAsia="Times New Roman"/>
        </w:rPr>
        <w:t>3-14</w:t>
      </w:r>
      <w:r>
        <w:rPr>
          <w:rFonts w:ascii="Times New Roman" w:eastAsia="Times New Roman"/>
          <w:spacing w:val="26"/>
        </w:rPr>
        <w:t xml:space="preserve"> </w:t>
      </w:r>
      <w:r>
        <w:t>界面；否则，弹</w:t>
      </w:r>
    </w:p>
    <w:p>
      <w:pPr>
        <w:pStyle w:val="6"/>
        <w:spacing w:line="267" w:lineRule="exact"/>
        <w:ind w:left="157"/>
      </w:pPr>
      <w:r>
        <w:pict>
          <v:group id="_x0000_s1367" o:spid="_x0000_s1367" o:spt="203" style="position:absolute;left:0pt;margin-left:109.35pt;margin-top:20pt;height:183.55pt;width:145.55pt;mso-position-horizontal-relative:page;mso-wrap-distance-bottom:0pt;mso-wrap-distance-top:0pt;z-index:-251616256;mso-width-relative:page;mso-height-relative:page;" coordorigin="2188,400" coordsize="2911,3671">
            <o:lock v:ext="edit"/>
            <v:rect id="_x0000_s1368" o:spid="_x0000_s1368" o:spt="1" style="position:absolute;left:2205;top:417;height:2982;width:2876;" filled="f" stroked="t" coordsize="21600,21600">
              <v:path/>
              <v:fill on="f" focussize="0,0"/>
              <v:stroke weight="1.76700787401575pt" color="#000000"/>
              <v:imagedata o:title=""/>
              <o:lock v:ext="edit"/>
            </v:rect>
            <v:line id="_x0000_s1369" o:spid="_x0000_s1369" o:spt="20" style="position:absolute;left:2218;top:3094;height:0;width:2874;" stroked="t" coordsize="21600,21600">
              <v:path arrowok="t"/>
              <v:fill focussize="0,0"/>
              <v:stroke weight="0.981023622047244pt" color="#000000"/>
              <v:imagedata o:title=""/>
              <o:lock v:ext="edit"/>
            </v:line>
            <v:line id="_x0000_s1370" o:spid="_x0000_s1370" o:spt="20" style="position:absolute;left:4230;top:3090;height:303;width:0;" stroked="t" coordsize="21600,21600">
              <v:path arrowok="t"/>
              <v:fill focussize="0,0"/>
              <v:stroke weight="0.981023622047244pt" color="#000000"/>
              <v:imagedata o:title=""/>
              <o:lock v:ext="edit"/>
            </v:line>
            <v:shape id="_x0000_s1371" o:spid="_x0000_s1371" o:spt="75" type="#_x0000_t75" style="position:absolute;left:2200;top:465;height:972;width:938;" filled="f" stroked="f" coordsize="21600,21600">
              <v:path/>
              <v:fill on="f" focussize="0,0"/>
              <v:stroke on="f"/>
              <v:imagedata r:id="rId243" o:title=""/>
              <o:lock v:ext="edit" aspectratio="t"/>
            </v:shape>
            <v:shape id="_x0000_s1372" o:spid="_x0000_s1372" o:spt="75" type="#_x0000_t75" style="position:absolute;left:2227;top:731;height:836;width:269;" filled="f" stroked="f" coordsize="21600,21600">
              <v:path/>
              <v:fill on="f" focussize="0,0"/>
              <v:stroke on="f"/>
              <v:imagedata r:id="rId244" o:title=""/>
              <o:lock v:ext="edit" aspectratio="t"/>
            </v:shape>
            <v:shape id="_x0000_s1373" o:spid="_x0000_s1373" o:spt="75" type="#_x0000_t75" style="position:absolute;left:2668;top:739;height:963;width:348;" filled="f" stroked="f" coordsize="21600,21600">
              <v:path/>
              <v:fill on="f" focussize="0,0"/>
              <v:stroke on="f"/>
              <v:imagedata r:id="rId245" o:title=""/>
              <o:lock v:ext="edit" aspectratio="t"/>
            </v:shape>
            <v:shape id="_x0000_s1374" o:spid="_x0000_s1374" o:spt="75" type="#_x0000_t75" style="position:absolute;left:2235;top:3107;height:216;width:1162;" filled="f" stroked="f" coordsize="21600,21600">
              <v:path/>
              <v:fill on="f" focussize="0,0"/>
              <v:stroke on="f"/>
              <v:imagedata r:id="rId246" o:title=""/>
              <o:lock v:ext="edit" aspectratio="t"/>
            </v:shape>
            <v:shape id="_x0000_s1375" o:spid="_x0000_s1375" o:spt="75" type="#_x0000_t75" style="position:absolute;left:2235;top:3323;height:216;width:1162;" filled="f" stroked="f" coordsize="21600,21600">
              <v:path/>
              <v:fill on="f" focussize="0,0"/>
              <v:stroke on="f"/>
              <v:imagedata r:id="rId247" o:title=""/>
              <o:lock v:ext="edit" aspectratio="t"/>
            </v:shape>
            <v:shape id="_x0000_s1376" o:spid="_x0000_s1376" o:spt="75" type="#_x0000_t75" style="position:absolute;left:3348;top:474;height:210;width:249;" filled="f" stroked="f" coordsize="21600,21600">
              <v:path/>
              <v:fill on="f" focussize="0,0"/>
              <v:stroke on="f"/>
              <v:imagedata r:id="rId248" o:title=""/>
              <o:lock v:ext="edit" aspectratio="t"/>
            </v:shape>
            <v:shape id="_x0000_s1377" o:spid="_x0000_s1377" o:spt="75" type="#_x0000_t75" style="position:absolute;left:3349;top:693;height:843;width:269;" filled="f" stroked="f" coordsize="21600,21600">
              <v:path/>
              <v:fill on="f" focussize="0,0"/>
              <v:stroke on="f"/>
              <v:imagedata r:id="rId249" o:title=""/>
              <o:lock v:ext="edit" aspectratio="t"/>
            </v:shape>
            <v:shape id="_x0000_s1378" o:spid="_x0000_s1378" o:spt="75" type="#_x0000_t75" style="position:absolute;left:3788;top:697;height:828;width:279;" filled="f" stroked="f" coordsize="21600,21600">
              <v:path/>
              <v:fill on="f" focussize="0,0"/>
              <v:stroke on="f"/>
              <v:imagedata r:id="rId250" o:title=""/>
              <o:lock v:ext="edit" aspectratio="t"/>
            </v:shape>
            <v:shape id="_x0000_s1379" o:spid="_x0000_s1379" o:spt="75" type="#_x0000_t75" style="position:absolute;left:4275;top:3140;height:930;width:348;" filled="f" stroked="f" coordsize="21600,21600">
              <v:path/>
              <v:fill on="f" focussize="0,0"/>
              <v:stroke on="f"/>
              <v:imagedata r:id="rId251" o:title=""/>
              <o:lock v:ext="edit" aspectratio="t"/>
            </v:shape>
            <v:shape id="_x0000_s1380" o:spid="_x0000_s1380" o:spt="75" type="#_x0000_t75" style="position:absolute;left:4645;top:3140;height:634;width:288;" filled="f" stroked="f" coordsize="21600,21600">
              <v:path/>
              <v:fill on="f" focussize="0,0"/>
              <v:stroke on="f"/>
              <v:imagedata r:id="rId252" o:title=""/>
              <o:lock v:ext="edit" aspectratio="t"/>
            </v:shape>
            <v:rect id="_x0000_s1381" o:spid="_x0000_s1381" o:spt="1" style="position:absolute;left:2223;top:825;height:2045;width:2840;" filled="f" stroked="t" coordsize="21600,21600">
              <v:path/>
              <v:fill on="f" focussize="0,0"/>
              <v:stroke weight="0.981023622047244pt" color="#000000"/>
              <v:imagedata o:title=""/>
              <o:lock v:ext="edit"/>
            </v:rect>
            <v:shape id="_x0000_s1382" o:spid="_x0000_s1382" o:spt="75" type="#_x0000_t75" style="position:absolute;left:3358;top:956;height:425;width:567;" filled="f" stroked="f" coordsize="21600,21600">
              <v:path/>
              <v:fill on="f" focussize="0,0"/>
              <v:stroke on="f"/>
              <v:imagedata r:id="rId253" o:title=""/>
              <o:lock v:ext="edit" aspectratio="t"/>
            </v:shape>
            <v:shape id="_x0000_s1383" o:spid="_x0000_s1383" o:spt="75" type="#_x0000_t75" style="position:absolute;left:2628;top:1689;height:159;width:1738;" filled="f" stroked="f" coordsize="21600,21600">
              <v:path/>
              <v:fill on="f" focussize="0,0"/>
              <v:stroke on="f"/>
              <v:imagedata r:id="rId254" o:title=""/>
              <o:lock v:ext="edit" aspectratio="t"/>
            </v:shape>
            <v:shape id="_x0000_s1384" o:spid="_x0000_s1384" o:spt="75" type="#_x0000_t75" style="position:absolute;left:2628;top:1848;height:159;width:1738;" filled="f" stroked="f" coordsize="21600,21600">
              <v:path/>
              <v:fill on="f" focussize="0,0"/>
              <v:stroke on="f"/>
              <v:imagedata r:id="rId255" o:title=""/>
              <o:lock v:ext="edit" aspectratio="t"/>
            </v:shape>
            <v:shape id="_x0000_s1385" o:spid="_x0000_s1385" o:spt="75" type="#_x0000_t75" style="position:absolute;left:4447;top:1724;height:1232;width:48;" filled="f" stroked="f" coordsize="21600,21600">
              <v:path/>
              <v:fill on="f" focussize="0,0"/>
              <v:stroke on="f"/>
              <v:imagedata r:id="rId256" o:title=""/>
              <o:lock v:ext="edit" aspectratio="t"/>
            </v:shape>
            <v:shape id="_x0000_s1386" o:spid="_x0000_s1386" o:spt="202" type="#_x0000_t202" style="position:absolute;left:2341;top:3604;height:210;width:2499;"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28"/>
                        <w:sz w:val="21"/>
                      </w:rPr>
                      <w:t xml:space="preserve">图 </w:t>
                    </w:r>
                    <w:r>
                      <w:rPr>
                        <w:b/>
                        <w:sz w:val="21"/>
                      </w:rPr>
                      <w:t>3-14</w:t>
                    </w:r>
                    <w:r>
                      <w:rPr>
                        <w:b/>
                        <w:spacing w:val="-2"/>
                        <w:sz w:val="21"/>
                      </w:rPr>
                      <w:t xml:space="preserve"> 设置表址成功提示</w:t>
                    </w:r>
                  </w:p>
                </w:txbxContent>
              </v:textbox>
            </v:shape>
            <w10:wrap type="topAndBottom"/>
          </v:group>
        </w:pict>
      </w:r>
      <w:r>
        <w:pict>
          <v:group id="_x0000_s1387" o:spid="_x0000_s1387" o:spt="203" style="position:absolute;left:0pt;margin-left:340.25pt;margin-top:23.05pt;height:180.05pt;width:148.55pt;mso-position-horizontal-relative:page;mso-wrap-distance-bottom:0pt;mso-wrap-distance-top:0pt;z-index:-251614208;mso-width-relative:page;mso-height-relative:page;" coordorigin="6805,461" coordsize="2971,3601">
            <o:lock v:ext="edit"/>
            <v:rect id="_x0000_s1388" o:spid="_x0000_s1388" o:spt="1" style="position:absolute;left:6823;top:479;height:2924;width:2934;" filled="f" stroked="t" coordsize="21600,21600">
              <v:path/>
              <v:fill on="f" focussize="0,0"/>
              <v:stroke weight="1.80299212598425pt" color="#000000"/>
              <v:imagedata o:title=""/>
              <o:lock v:ext="edit"/>
            </v:rect>
            <v:line id="_x0000_s1389" o:spid="_x0000_s1389" o:spt="20" style="position:absolute;left:6835;top:3101;height:0;width:2934;" stroked="t" coordsize="21600,21600">
              <v:path arrowok="t"/>
              <v:fill focussize="0,0"/>
              <v:stroke weight="1.00196850393701pt" color="#000000"/>
              <v:imagedata o:title=""/>
              <o:lock v:ext="edit"/>
            </v:line>
            <v:line id="_x0000_s1390" o:spid="_x0000_s1390" o:spt="20" style="position:absolute;left:8888;top:3099;height:295;width:0;" stroked="t" coordsize="21600,21600">
              <v:path arrowok="t"/>
              <v:fill focussize="0,0"/>
              <v:stroke weight="1.00196850393701pt" color="#000000"/>
              <v:imagedata o:title=""/>
              <o:lock v:ext="edit"/>
            </v:line>
            <v:shape id="_x0000_s1391" o:spid="_x0000_s1391" o:spt="75" type="#_x0000_t75" style="position:absolute;left:6817;top:527;height:954;width:957;" filled="f" stroked="f" coordsize="21600,21600">
              <v:path/>
              <v:fill on="f" focussize="0,0"/>
              <v:stroke on="f"/>
              <v:imagedata r:id="rId257" o:title=""/>
              <o:lock v:ext="edit" aspectratio="t"/>
            </v:shape>
            <v:shape id="_x0000_s1392" o:spid="_x0000_s1392" o:spt="75" type="#_x0000_t75" style="position:absolute;left:6844;top:787;height:814;width:279;" filled="f" stroked="f" coordsize="21600,21600">
              <v:path/>
              <v:fill on="f" focussize="0,0"/>
              <v:stroke on="f"/>
              <v:imagedata r:id="rId258" o:title=""/>
              <o:lock v:ext="edit" aspectratio="t"/>
            </v:shape>
            <v:shape id="_x0000_s1393" o:spid="_x0000_s1393" o:spt="75" type="#_x0000_t75" style="position:absolute;left:7296;top:794;height:946;width:353;" filled="f" stroked="f" coordsize="21600,21600">
              <v:path/>
              <v:fill on="f" focussize="0,0"/>
              <v:stroke on="f"/>
              <v:imagedata r:id="rId259" o:title=""/>
              <o:lock v:ext="edit" aspectratio="t"/>
            </v:shape>
            <v:shape id="_x0000_s1394" o:spid="_x0000_s1394" o:spt="75" type="#_x0000_t75" style="position:absolute;left:6853;top:3115;height:238;width:1181;" filled="f" stroked="f" coordsize="21600,21600">
              <v:path/>
              <v:fill on="f" focussize="0,0"/>
              <v:stroke on="f"/>
              <v:imagedata r:id="rId260" o:title=""/>
              <o:lock v:ext="edit" aspectratio="t"/>
            </v:shape>
            <v:shape id="_x0000_s1395" o:spid="_x0000_s1395" o:spt="75" type="#_x0000_t75" style="position:absolute;left:6853;top:3353;height:238;width:1181;" filled="f" stroked="f" coordsize="21600,21600">
              <v:path/>
              <v:fill on="f" focussize="0,0"/>
              <v:stroke on="f"/>
              <v:imagedata r:id="rId261" o:title=""/>
              <o:lock v:ext="edit" aspectratio="t"/>
            </v:shape>
            <v:shape id="_x0000_s1396" o:spid="_x0000_s1396" o:spt="75" type="#_x0000_t75" style="position:absolute;left:7989;top:535;height:206;width:251;" filled="f" stroked="f" coordsize="21600,21600">
              <v:path/>
              <v:fill on="f" focussize="0,0"/>
              <v:stroke on="f"/>
              <v:imagedata r:id="rId262" o:title=""/>
              <o:lock v:ext="edit" aspectratio="t"/>
            </v:shape>
            <v:shape id="_x0000_s1397" o:spid="_x0000_s1397" o:spt="75" type="#_x0000_t75" style="position:absolute;left:7989;top:750;height:821;width:279;" filled="f" stroked="f" coordsize="21600,21600">
              <v:path/>
              <v:fill on="f" focussize="0,0"/>
              <v:stroke on="f"/>
              <v:imagedata r:id="rId263" o:title=""/>
              <o:lock v:ext="edit" aspectratio="t"/>
            </v:shape>
            <v:shape id="_x0000_s1398" o:spid="_x0000_s1398" o:spt="75" type="#_x0000_t75" style="position:absolute;left:8438;top:753;height:807;width:279;" filled="f" stroked="f" coordsize="21600,21600">
              <v:path/>
              <v:fill on="f" focussize="0,0"/>
              <v:stroke on="f"/>
              <v:imagedata r:id="rId264" o:title=""/>
              <o:lock v:ext="edit" aspectratio="t"/>
            </v:shape>
            <v:shape id="_x0000_s1399" o:spid="_x0000_s1399" o:spt="75" type="#_x0000_t75" style="position:absolute;left:8936;top:3147;height:914;width:353;" filled="f" stroked="f" coordsize="21600,21600">
              <v:path/>
              <v:fill on="f" focussize="0,0"/>
              <v:stroke on="f"/>
              <v:imagedata r:id="rId265" o:title=""/>
              <o:lock v:ext="edit" aspectratio="t"/>
            </v:shape>
            <v:shape id="_x0000_s1400" o:spid="_x0000_s1400" o:spt="75" type="#_x0000_t75" style="position:absolute;left:9313;top:3147;height:620;width:288;" filled="f" stroked="f" coordsize="21600,21600">
              <v:path/>
              <v:fill on="f" focussize="0,0"/>
              <v:stroke on="f"/>
              <v:imagedata r:id="rId266" o:title=""/>
              <o:lock v:ext="edit" aspectratio="t"/>
            </v:shape>
            <v:rect id="_x0000_s1401" o:spid="_x0000_s1401" o:spt="1" style="position:absolute;left:6841;top:879;height:2003;width:2898;" filled="f" stroked="t" coordsize="21600,21600">
              <v:path/>
              <v:fill on="f" focussize="0,0"/>
              <v:stroke weight="1.00196850393701pt" color="#000000"/>
              <v:imagedata o:title=""/>
              <o:lock v:ext="edit"/>
            </v:rect>
            <v:shape id="_x0000_s1402" o:spid="_x0000_s1402" o:spt="75" type="#_x0000_t75" style="position:absolute;left:8000;top:1008;height:411;width:586;" filled="f" stroked="f" coordsize="21600,21600">
              <v:path/>
              <v:fill on="f" focussize="0,0"/>
              <v:stroke on="f"/>
              <v:imagedata r:id="rId267" o:title=""/>
              <o:lock v:ext="edit" aspectratio="t"/>
            </v:shape>
            <v:shape id="_x0000_s1403" o:spid="_x0000_s1403" o:spt="75" type="#_x0000_t75" style="position:absolute;left:7255;top:1725;height:152;width:1776;" filled="f" stroked="f" coordsize="21600,21600">
              <v:path/>
              <v:fill on="f" focussize="0,0"/>
              <v:stroke on="f"/>
              <v:imagedata r:id="rId268" o:title=""/>
              <o:lock v:ext="edit" aspectratio="t"/>
            </v:shape>
            <v:shape id="_x0000_s1404" o:spid="_x0000_s1404" o:spt="75" type="#_x0000_t75" style="position:absolute;left:7255;top:1877;height:152;width:1776;" filled="f" stroked="f" coordsize="21600,21600">
              <v:path/>
              <v:fill on="f" focussize="0,0"/>
              <v:stroke on="f"/>
              <v:imagedata r:id="rId269" o:title=""/>
              <o:lock v:ext="edit" aspectratio="t"/>
            </v:shape>
            <v:shape id="_x0000_s1405" o:spid="_x0000_s1405" o:spt="75" type="#_x0000_t75" style="position:absolute;left:9111;top:1760;height:1203;width:48;" filled="f" stroked="f" coordsize="21600,21600">
              <v:path/>
              <v:fill on="f" focussize="0,0"/>
              <v:stroke on="f"/>
              <v:imagedata r:id="rId270" o:title=""/>
              <o:lock v:ext="edit" aspectratio="t"/>
            </v:shape>
            <v:shape id="_x0000_s1406" o:spid="_x0000_s1406" o:spt="202" type="#_x0000_t202" style="position:absolute;left:7140;top:3604;height:210;width:2446;" filled="f" stroked="f" coordsize="21600,21600">
              <v:path/>
              <v:fill on="f" focussize="0,0"/>
              <v:stroke on="f" joinstyle="miter"/>
              <v:imagedata o:title=""/>
              <o:lock v:ext="edit"/>
              <v:textbox inset="0mm,0mm,0mm,0mm">
                <w:txbxContent>
                  <w:p>
                    <w:pPr>
                      <w:spacing w:before="0" w:line="210" w:lineRule="exact"/>
                      <w:ind w:left="0" w:right="0" w:firstLine="0"/>
                      <w:jc w:val="left"/>
                      <w:rPr>
                        <w:b/>
                        <w:sz w:val="21"/>
                      </w:rPr>
                    </w:pPr>
                    <w:r>
                      <w:rPr>
                        <w:b/>
                        <w:spacing w:val="-30"/>
                        <w:sz w:val="21"/>
                      </w:rPr>
                      <w:t xml:space="preserve">图 </w:t>
                    </w:r>
                    <w:r>
                      <w:rPr>
                        <w:b/>
                        <w:sz w:val="21"/>
                      </w:rPr>
                      <w:t>3-15</w:t>
                    </w:r>
                    <w:r>
                      <w:rPr>
                        <w:b/>
                        <w:spacing w:val="-8"/>
                        <w:sz w:val="21"/>
                      </w:rPr>
                      <w:t xml:space="preserve"> 设置表址失败提示</w:t>
                    </w:r>
                  </w:p>
                </w:txbxContent>
              </v:textbox>
            </v:shape>
            <w10:wrap type="topAndBottom"/>
          </v:group>
        </w:pict>
      </w:r>
      <w:r>
        <w:t xml:space="preserve">出图 </w:t>
      </w:r>
      <w:r>
        <w:rPr>
          <w:rFonts w:ascii="Times New Roman" w:eastAsia="Times New Roman"/>
        </w:rPr>
        <w:t xml:space="preserve">3-15 </w:t>
      </w:r>
      <w:r>
        <w:t>界面。</w:t>
      </w:r>
    </w:p>
    <w:p>
      <w:pPr>
        <w:pStyle w:val="6"/>
        <w:spacing w:before="9"/>
        <w:rPr>
          <w:sz w:val="8"/>
        </w:rPr>
      </w:pPr>
    </w:p>
    <w:p>
      <w:pPr>
        <w:pStyle w:val="3"/>
        <w:numPr>
          <w:ilvl w:val="2"/>
          <w:numId w:val="1"/>
        </w:numPr>
        <w:tabs>
          <w:tab w:val="left" w:pos="878"/>
        </w:tabs>
        <w:spacing w:before="78" w:after="0" w:line="240" w:lineRule="auto"/>
        <w:ind w:left="877" w:right="0" w:hanging="721"/>
        <w:jc w:val="left"/>
        <w:rPr>
          <w:rFonts w:ascii="Arial" w:eastAsia="Arial"/>
        </w:rPr>
      </w:pPr>
      <w:bookmarkStart w:id="71" w:name="3.5.2 系统设置 "/>
      <w:bookmarkEnd w:id="71"/>
      <w:bookmarkStart w:id="72" w:name="3.5.2 系统设置 "/>
      <w:bookmarkEnd w:id="72"/>
      <w:r>
        <w:t>系统设置</w:t>
      </w:r>
    </w:p>
    <w:p>
      <w:pPr>
        <w:pStyle w:val="6"/>
        <w:spacing w:before="11"/>
        <w:rPr>
          <w:rFonts w:ascii="黑体"/>
          <w:b/>
          <w:sz w:val="34"/>
        </w:rPr>
      </w:pPr>
    </w:p>
    <w:p>
      <w:pPr>
        <w:pStyle w:val="6"/>
        <w:ind w:left="577"/>
      </w:pPr>
      <w:r>
        <w:t xml:space="preserve">进入终端“系统设置”菜单时，要输入管理密码，如图 </w:t>
      </w:r>
      <w:r>
        <w:rPr>
          <w:rFonts w:ascii="Times New Roman" w:hAnsi="Times New Roman" w:eastAsia="Times New Roman"/>
        </w:rPr>
        <w:t xml:space="preserve">3-16 </w:t>
      </w:r>
      <w:r>
        <w:t>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5"/>
        <w:rPr>
          <w:sz w:val="29"/>
        </w:rPr>
      </w:pPr>
    </w:p>
    <w:p>
      <w:pPr>
        <w:pStyle w:val="5"/>
        <w:spacing w:before="78"/>
        <w:ind w:left="3302"/>
        <w:jc w:val="both"/>
      </w:pPr>
      <w:r>
        <w:pict>
          <v:group id="_x0000_s1407" o:spid="_x0000_s1407" o:spt="203" style="position:absolute;left:0pt;margin-left:226.35pt;margin-top:-141.4pt;height:168.5pt;width:136.35pt;mso-position-horizontal-relative:page;z-index:-257320960;mso-width-relative:page;mso-height-relative:page;" coordorigin="4528,-2828" coordsize="2727,3370">
            <o:lock v:ext="edit"/>
            <v:rect id="_x0000_s1408" o:spid="_x0000_s1408" o:spt="1" style="position:absolute;left:4543;top:-2813;height:2757;width:2696;" filled="f" stroked="t" coordsize="21600,21600">
              <v:path/>
              <v:fill on="f" focussize="0,0"/>
              <v:stroke weight="1.56102362204724pt" color="#000000"/>
              <v:imagedata o:title=""/>
              <o:lock v:ext="edit"/>
            </v:rect>
            <v:shape id="_x0000_s1409" o:spid="_x0000_s1409" style="position:absolute;left:4543;top:-335;height:279;width:2696;" filled="f" stroked="t" coordorigin="4543,-335" coordsize="2696,279" path="m4543,-332l7238,-332m6431,-335l6431,-56e">
              <v:path arrowok="t"/>
              <v:fill on="f" focussize="0,0"/>
              <v:stroke weight="0.867007874015748pt" color="#000000"/>
              <v:imagedata o:title=""/>
              <o:lock v:ext="edit"/>
            </v:shape>
            <v:shape id="_x0000_s1410" o:spid="_x0000_s1410" o:spt="75" type="#_x0000_t75" style="position:absolute;left:6513;top:-311;height:852;width:340;" filled="f" stroked="f" coordsize="21600,21600">
              <v:path/>
              <v:fill on="f" focussize="0,0"/>
              <v:stroke on="f"/>
              <v:imagedata r:id="rId271" o:title=""/>
              <o:lock v:ext="edit" aspectratio="t"/>
            </v:shape>
            <v:shape id="_x0000_s1411" o:spid="_x0000_s1411" o:spt="75" type="#_x0000_t75" style="position:absolute;left:6897;top:-311;height:576;width:269;" filled="f" stroked="f" coordsize="21600,21600">
              <v:path/>
              <v:fill on="f" focussize="0,0"/>
              <v:stroke on="f"/>
              <v:imagedata r:id="rId272" o:title=""/>
              <o:lock v:ext="edit" aspectratio="t"/>
            </v:shape>
            <v:shape id="_x0000_s1412" o:spid="_x0000_s1412" o:spt="75" type="#_x0000_t75" style="position:absolute;left:5158;top:-1932;height:195;width:1364;" filled="f" stroked="f" coordsize="21600,21600">
              <v:path/>
              <v:fill on="f" focussize="0,0"/>
              <v:stroke on="f"/>
              <v:imagedata r:id="rId273" o:title=""/>
              <o:lock v:ext="edit" aspectratio="t"/>
            </v:shape>
            <v:shape id="_x0000_s1413" o:spid="_x0000_s1413" o:spt="75" type="#_x0000_t75" style="position:absolute;left:5158;top:-1738;height:195;width:1364;" filled="f" stroked="f" coordsize="21600,21600">
              <v:path/>
              <v:fill on="f" focussize="0,0"/>
              <v:stroke on="f"/>
              <v:imagedata r:id="rId274" o:title=""/>
              <o:lock v:ext="edit" aspectratio="t"/>
            </v:shape>
            <v:rect id="_x0000_s1414" o:spid="_x0000_s1414" o:spt="1" style="position:absolute;left:5196;top:-1457;height:308;width:1434;" filled="f" stroked="t" coordsize="21600,21600">
              <v:path/>
              <v:fill on="f" focussize="0,0"/>
              <v:stroke weight="0.867007874015748pt" color="#000000"/>
              <v:imagedata o:title=""/>
              <o:lock v:ext="edit"/>
            </v:rect>
            <v:shape id="_x0000_s1415" o:spid="_x0000_s1415" o:spt="75" type="#_x0000_t75" style="position:absolute;left:4560;top:-336;height:195;width:1364;" filled="f" stroked="f" coordsize="21600,21600">
              <v:path/>
              <v:fill on="f" focussize="0,0"/>
              <v:stroke on="f"/>
              <v:imagedata r:id="rId275" o:title=""/>
              <o:lock v:ext="edit" aspectratio="t"/>
            </v:shape>
            <v:shape id="_x0000_s1416" o:spid="_x0000_s1416" o:spt="75" type="#_x0000_t75" style="position:absolute;left:4560;top:-142;height:195;width:1364;" filled="f" stroked="f" coordsize="21600,21600">
              <v:path/>
              <v:fill on="f" focussize="0,0"/>
              <v:stroke on="f"/>
              <v:imagedata r:id="rId276" o:title=""/>
              <o:lock v:ext="edit" aspectratio="t"/>
            </v:shape>
            <v:rect id="_x0000_s1417" o:spid="_x0000_s1417" o:spt="1" style="position:absolute;left:6117;top:-1457;height:308;width:492;" fillcolor="#000000" filled="t" stroked="f" coordsize="21600,21600">
              <v:path/>
              <v:fill on="t" focussize="0,0"/>
              <v:stroke on="f"/>
              <v:imagedata o:title=""/>
              <o:lock v:ext="edit"/>
            </v:rect>
            <v:rect id="_x0000_s1418" o:spid="_x0000_s1418" o:spt="1" style="position:absolute;left:6117;top:-1457;height:308;width:492;" filled="f" stroked="t" coordsize="21600,21600">
              <v:path/>
              <v:fill on="f" focussize="0,0"/>
              <v:stroke weight="0.172992125984252pt" color="#000000"/>
              <v:imagedata o:title=""/>
              <o:lock v:ext="edit"/>
            </v:rect>
            <v:shape id="_x0000_s1419" o:spid="_x0000_s1419" o:spt="75" type="#_x0000_t75" style="position:absolute;left:6242;top:-1414;height:576;width:250;" filled="f" stroked="f" coordsize="21600,21600">
              <v:path/>
              <v:fill on="f" focussize="0,0"/>
              <v:stroke on="f"/>
              <v:imagedata r:id="rId277" o:title=""/>
              <o:lock v:ext="edit" aspectratio="t"/>
            </v:shape>
          </v:group>
        </w:pict>
      </w:r>
      <w:r>
        <w:t xml:space="preserve">图 </w:t>
      </w:r>
      <w:r>
        <w:rPr>
          <w:rFonts w:ascii="Times New Roman" w:eastAsia="Times New Roman"/>
        </w:rPr>
        <w:t xml:space="preserve">3-16 </w:t>
      </w:r>
      <w:r>
        <w:t>输入管理密码</w:t>
      </w:r>
    </w:p>
    <w:p>
      <w:pPr>
        <w:spacing w:before="95" w:line="326" w:lineRule="auto"/>
        <w:ind w:left="157" w:right="250" w:firstLine="480"/>
        <w:jc w:val="both"/>
        <w:rPr>
          <w:sz w:val="21"/>
        </w:rPr>
      </w:pPr>
      <w:r>
        <w:rPr>
          <w:b/>
          <w:sz w:val="21"/>
          <w:u w:val="single"/>
        </w:rPr>
        <w:t>终端出厂时设定的初始密码为</w:t>
      </w:r>
      <w:r>
        <w:rPr>
          <w:rFonts w:ascii="Times New Roman" w:hAnsi="Times New Roman" w:eastAsia="Times New Roman"/>
          <w:b/>
          <w:sz w:val="21"/>
          <w:u w:val="single"/>
        </w:rPr>
        <w:t>“000000”</w:t>
      </w:r>
      <w:r>
        <w:rPr>
          <w:sz w:val="21"/>
        </w:rPr>
        <w:t>，用户拿到终端之后可以立即修改密码，以保护其权益（请牢记密码</w:t>
      </w:r>
      <w:r>
        <w:rPr>
          <w:spacing w:val="-104"/>
          <w:sz w:val="21"/>
        </w:rPr>
        <w:t>）</w:t>
      </w:r>
      <w:r>
        <w:rPr>
          <w:spacing w:val="-1"/>
          <w:sz w:val="21"/>
        </w:rPr>
        <w:t>。密码在三分钟内有效，三分钟后再次进入“系统设置”菜单需重</w:t>
      </w:r>
      <w:r>
        <w:rPr>
          <w:sz w:val="21"/>
        </w:rPr>
        <w:t>新输入密码。</w:t>
      </w:r>
    </w:p>
    <w:p>
      <w:pPr>
        <w:spacing w:after="0" w:line="326" w:lineRule="auto"/>
        <w:jc w:val="both"/>
        <w:rPr>
          <w:sz w:val="21"/>
        </w:rPr>
        <w:sectPr>
          <w:pgSz w:w="11910" w:h="16840"/>
          <w:pgMar w:top="1060" w:right="1540" w:bottom="780" w:left="1640" w:header="588" w:footer="581" w:gutter="0"/>
        </w:sectPr>
      </w:pPr>
    </w:p>
    <w:p>
      <w:pPr>
        <w:pStyle w:val="6"/>
        <w:spacing w:before="115" w:line="326" w:lineRule="auto"/>
        <w:ind w:left="157" w:right="252" w:firstLine="480"/>
      </w:pPr>
      <w:r>
        <w:t>在终端正式运行之前，必须设置好相关参数，如果参数设置不正确，可能会导致终端不能正确工作，如抄表失败等。</w:t>
      </w:r>
    </w:p>
    <w:p>
      <w:pPr>
        <w:pStyle w:val="6"/>
        <w:spacing w:line="267" w:lineRule="exact"/>
        <w:ind w:left="637"/>
      </w:pPr>
      <w:r>
        <w:t xml:space="preserve">终端设置主菜单下共有 </w:t>
      </w:r>
      <w:r>
        <w:rPr>
          <w:rFonts w:ascii="Times New Roman" w:eastAsia="Times New Roman"/>
        </w:rPr>
        <w:t xml:space="preserve">7 </w:t>
      </w:r>
      <w:r>
        <w:t>项子菜单：采集方案、表计档案、通讯通道、密码设置、库</w:t>
      </w:r>
    </w:p>
    <w:p>
      <w:pPr>
        <w:pStyle w:val="6"/>
        <w:spacing w:before="96"/>
        <w:ind w:left="157"/>
      </w:pPr>
      <w:r>
        <w:t xml:space="preserve">清空，数据备份、复位终端，如图 </w:t>
      </w:r>
      <w:r>
        <w:rPr>
          <w:rFonts w:ascii="Times New Roman" w:eastAsia="Times New Roman"/>
        </w:rPr>
        <w:t xml:space="preserve">3-17 </w:t>
      </w:r>
      <w:r>
        <w:t>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2"/>
        <w:rPr>
          <w:sz w:val="23"/>
        </w:rPr>
      </w:pPr>
    </w:p>
    <w:p>
      <w:pPr>
        <w:pStyle w:val="5"/>
        <w:numPr>
          <w:ilvl w:val="0"/>
          <w:numId w:val="2"/>
        </w:numPr>
        <w:tabs>
          <w:tab w:val="left" w:pos="577"/>
          <w:tab w:val="left" w:pos="578"/>
        </w:tabs>
        <w:spacing w:before="71" w:after="0" w:line="240" w:lineRule="auto"/>
        <w:ind w:left="577" w:right="0" w:hanging="421"/>
        <w:jc w:val="left"/>
      </w:pPr>
      <w:r>
        <w:pict>
          <v:group id="_x0000_s1420" o:spid="_x0000_s1420" o:spt="203" style="position:absolute;left:0pt;margin-left:220.55pt;margin-top:-173.7pt;height:182pt;width:154.25pt;mso-position-horizontal-relative:page;z-index:251705344;mso-width-relative:page;mso-height-relative:page;" coordorigin="4412,-3475" coordsize="3085,3640">
            <o:lock v:ext="edit"/>
            <v:rect id="_x0000_s1421" o:spid="_x0000_s1421" o:spt="1" style="position:absolute;left:4430;top:-3456;height:2944;width:3047;" filled="f" stroked="t" coordsize="21600,21600">
              <v:path/>
              <v:fill on="f" focussize="0,0"/>
              <v:stroke weight="1.8840157480315pt" color="#000000"/>
              <v:imagedata o:title=""/>
              <o:lock v:ext="edit"/>
            </v:rect>
            <v:shape id="_x0000_s1422" o:spid="_x0000_s1422" style="position:absolute;left:4417;top:-843;height:306;width:3046;" filled="f" stroked="t" coordorigin="4417,-842" coordsize="3046,306" path="m4417,-840l7463,-840m6570,-842l6570,-536e">
              <v:path arrowok="t"/>
              <v:fill on="f" focussize="0,0"/>
              <v:stroke weight="1.04pt" color="#000000"/>
              <v:imagedata o:title=""/>
              <o:lock v:ext="edit"/>
            </v:shape>
            <v:shape id="_x0000_s1423" o:spid="_x0000_s1423" o:spt="75" type="#_x0000_t75" style="position:absolute;left:5456;top:-3344;height:216;width:1229;" filled="f" stroked="f" coordsize="21600,21600">
              <v:path/>
              <v:fill on="f" focussize="0,0"/>
              <v:stroke on="f"/>
              <v:imagedata r:id="rId278" o:title=""/>
              <o:lock v:ext="edit" aspectratio="t"/>
            </v:shape>
            <v:shape id="_x0000_s1424" o:spid="_x0000_s1424" o:spt="75" type="#_x0000_t75" style="position:absolute;left:5456;top:-3128;height:216;width:1229;" filled="f" stroked="f" coordsize="21600,21600">
              <v:path/>
              <v:fill on="f" focussize="0,0"/>
              <v:stroke on="f"/>
              <v:imagedata r:id="rId279" o:title=""/>
              <o:lock v:ext="edit" aspectratio="t"/>
            </v:shape>
            <v:shape id="_x0000_s1425" o:spid="_x0000_s1425" o:spt="75" type="#_x0000_t75" style="position:absolute;left:5456;top:-3003;height:216;width:1229;" filled="f" stroked="f" coordsize="21600,21600">
              <v:path/>
              <v:fill on="f" focussize="0,0"/>
              <v:stroke on="f"/>
              <v:imagedata r:id="rId280" o:title=""/>
              <o:lock v:ext="edit" aspectratio="t"/>
            </v:shape>
            <v:shape id="_x0000_s1426" o:spid="_x0000_s1426" o:spt="75" type="#_x0000_t75" style="position:absolute;left:5456;top:-2787;height:216;width:1229;" filled="f" stroked="f" coordsize="21600,21600">
              <v:path/>
              <v:fill on="f" focussize="0,0"/>
              <v:stroke on="f"/>
              <v:imagedata r:id="rId281" o:title=""/>
              <o:lock v:ext="edit" aspectratio="t"/>
            </v:shape>
            <v:shape id="_x0000_s1427" o:spid="_x0000_s1427" o:spt="75" type="#_x0000_t75" style="position:absolute;left:5456;top:-2678;height:209;width:1229;" filled="f" stroked="f" coordsize="21600,21600">
              <v:path/>
              <v:fill on="f" focussize="0,0"/>
              <v:stroke on="f"/>
              <v:imagedata r:id="rId282" o:title=""/>
              <o:lock v:ext="edit" aspectratio="t"/>
            </v:shape>
            <v:shape id="_x0000_s1428" o:spid="_x0000_s1428" o:spt="75" type="#_x0000_t75" style="position:absolute;left:5456;top:-2469;height:209;width:1229;" filled="f" stroked="f" coordsize="21600,21600">
              <v:path/>
              <v:fill on="f" focussize="0,0"/>
              <v:stroke on="f"/>
              <v:imagedata r:id="rId283" o:title=""/>
              <o:lock v:ext="edit" aspectratio="t"/>
            </v:shape>
            <v:shape id="_x0000_s1429" o:spid="_x0000_s1429" o:spt="75" type="#_x0000_t75" style="position:absolute;left:5460;top:-2322;height:216;width:1220;" filled="f" stroked="f" coordsize="21600,21600">
              <v:path/>
              <v:fill on="f" focussize="0,0"/>
              <v:stroke on="f"/>
              <v:imagedata r:id="rId284" o:title=""/>
              <o:lock v:ext="edit" aspectratio="t"/>
            </v:shape>
            <v:shape id="_x0000_s1430" o:spid="_x0000_s1430" o:spt="75" type="#_x0000_t75" style="position:absolute;left:5460;top:-2106;height:216;width:1220;" filled="f" stroked="f" coordsize="21600,21600">
              <v:path/>
              <v:fill on="f" focussize="0,0"/>
              <v:stroke on="f"/>
              <v:imagedata r:id="rId285" o:title=""/>
              <o:lock v:ext="edit" aspectratio="t"/>
            </v:shape>
            <v:shape id="_x0000_s1431" o:spid="_x0000_s1431" o:spt="75" type="#_x0000_t75" style="position:absolute;left:5462;top:-1970;height:864;width:288;" filled="f" stroked="f" coordsize="21600,21600">
              <v:path/>
              <v:fill on="f" focussize="0,0"/>
              <v:stroke on="f"/>
              <v:imagedata r:id="rId286" o:title=""/>
              <o:lock v:ext="edit" aspectratio="t"/>
            </v:shape>
            <v:shape id="_x0000_s1432" o:spid="_x0000_s1432" o:spt="75" type="#_x0000_t75" style="position:absolute;left:5928;top:-1970;height:857;width:288;" filled="f" stroked="f" coordsize="21600,21600">
              <v:path/>
              <v:fill on="f" focussize="0,0"/>
              <v:stroke on="f"/>
              <v:imagedata r:id="rId287" o:title=""/>
              <o:lock v:ext="edit" aspectratio="t"/>
            </v:shape>
            <v:shape id="_x0000_s1433" o:spid="_x0000_s1433" o:spt="75" type="#_x0000_t75" style="position:absolute;left:6406;top:-1970;height:814;width:279;" filled="f" stroked="f" coordsize="21600,21600">
              <v:path/>
              <v:fill on="f" focussize="0,0"/>
              <v:stroke on="f"/>
              <v:imagedata r:id="rId288" o:title=""/>
              <o:lock v:ext="edit" aspectratio="t"/>
            </v:shape>
            <v:shape id="_x0000_s1434" o:spid="_x0000_s1434" o:spt="75" type="#_x0000_t75" style="position:absolute;left:6724;top:-789;height:953;width:348;" filled="f" stroked="f" coordsize="21600,21600">
              <v:path/>
              <v:fill on="f" focussize="0,0"/>
              <v:stroke on="f"/>
              <v:imagedata r:id="rId289" o:title=""/>
              <o:lock v:ext="edit" aspectratio="t"/>
            </v:shape>
            <v:shape id="_x0000_s1435" o:spid="_x0000_s1435" o:spt="75" type="#_x0000_t75" style="position:absolute;left:7114;top:-789;height:648;width:298;" filled="f" stroked="f" coordsize="21600,21600">
              <v:path/>
              <v:fill on="f" focussize="0,0"/>
              <v:stroke on="f"/>
              <v:imagedata r:id="rId290" o:title=""/>
              <o:lock v:ext="edit" aspectratio="t"/>
            </v:shape>
            <v:shape id="_x0000_s1436" o:spid="_x0000_s1436" o:spt="75" type="#_x0000_t75" style="position:absolute;left:4635;top:-822;height:216;width:1220;" filled="f" stroked="f" coordsize="21600,21600">
              <v:path/>
              <v:fill on="f" focussize="0,0"/>
              <v:stroke on="f"/>
              <v:imagedata r:id="rId291" o:title=""/>
              <o:lock v:ext="edit" aspectratio="t"/>
            </v:shape>
            <v:shape id="_x0000_s1437" o:spid="_x0000_s1437" o:spt="75" type="#_x0000_t75" style="position:absolute;left:4635;top:-606;height:216;width:1220;" filled="f" stroked="f" coordsize="21600,21600">
              <v:path/>
              <v:fill on="f" focussize="0,0"/>
              <v:stroke on="f"/>
              <v:imagedata r:id="rId292" o:title=""/>
              <o:lock v:ext="edit" aspectratio="t"/>
            </v:shape>
            <v:rect id="_x0000_s1438" o:spid="_x0000_s1438" o:spt="1" style="position:absolute;left:5299;top:-3365;height:347;width:1511;" fillcolor="#000000" filled="t" stroked="f" coordsize="21600,21600">
              <v:path/>
              <v:fill on="t" focussize="0,0"/>
              <v:stroke on="f"/>
              <v:imagedata o:title=""/>
              <o:lock v:ext="edit"/>
            </v:rect>
            <v:shape id="_x0000_s1439" o:spid="_x0000_s1439" o:spt="75" type="#_x0000_t75" style="position:absolute;left:5469;top:-3346;height:216;width:1229;" filled="f" stroked="f" coordsize="21600,21600">
              <v:path/>
              <v:fill on="f" focussize="0,0"/>
              <v:stroke on="f"/>
              <v:imagedata r:id="rId293" o:title=""/>
              <o:lock v:ext="edit" aspectratio="t"/>
            </v:shape>
            <v:shape id="_x0000_s1440" o:spid="_x0000_s1440" o:spt="75" type="#_x0000_t75" style="position:absolute;left:5469;top:-3130;height:216;width:1229;" filled="f" stroked="f" coordsize="21600,21600">
              <v:path/>
              <v:fill on="f" focussize="0,0"/>
              <v:stroke on="f"/>
              <v:imagedata r:id="rId294" o:title=""/>
              <o:lock v:ext="edit" aspectratio="t"/>
            </v:shape>
            <v:shape id="_x0000_s1441" o:spid="_x0000_s1441" o:spt="75" type="#_x0000_t75" style="position:absolute;left:5463;top:-1635;height:216;width:1229;" filled="f" stroked="f" coordsize="21600,21600">
              <v:path/>
              <v:fill on="f" focussize="0,0"/>
              <v:stroke on="f"/>
              <v:imagedata r:id="rId295" o:title=""/>
              <o:lock v:ext="edit" aspectratio="t"/>
            </v:shape>
            <v:shape id="_x0000_s1442" o:spid="_x0000_s1442" o:spt="75" type="#_x0000_t75" style="position:absolute;left:5463;top:-1419;height:216;width:1229;" filled="f" stroked="f" coordsize="21600,21600">
              <v:path/>
              <v:fill on="f" focussize="0,0"/>
              <v:stroke on="f"/>
              <v:imagedata r:id="rId296" o:title=""/>
              <o:lock v:ext="edit" aspectratio="t"/>
            </v:shape>
            <v:shape id="_x0000_s1443" o:spid="_x0000_s1443" o:spt="75" type="#_x0000_t75" style="position:absolute;left:5470;top:-1252;height:224;width:1220;" filled="f" stroked="f" coordsize="21600,21600">
              <v:path/>
              <v:fill on="f" focussize="0,0"/>
              <v:stroke on="f"/>
              <v:imagedata r:id="rId297" o:title=""/>
              <o:lock v:ext="edit" aspectratio="t"/>
            </v:shape>
            <v:shape id="_x0000_s1444" o:spid="_x0000_s1444" o:spt="75" type="#_x0000_t75" style="position:absolute;left:5470;top:-1029;height:224;width:1220;" filled="f" stroked="f" coordsize="21600,21600">
              <v:path/>
              <v:fill on="f" focussize="0,0"/>
              <v:stroke on="f"/>
              <v:imagedata r:id="rId298" o:title=""/>
              <o:lock v:ext="edit" aspectratio="t"/>
            </v:shape>
            <v:shape id="_x0000_s1445" o:spid="_x0000_s1445" o:spt="202" type="#_x0000_t202" style="position:absolute;left:4838;top:-308;height:233;width:2250;"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z w:val="21"/>
                      </w:rPr>
                      <w:t xml:space="preserve">图 </w:t>
                    </w:r>
                    <w:r>
                      <w:rPr>
                        <w:rFonts w:ascii="Times New Roman" w:eastAsia="Times New Roman"/>
                        <w:b/>
                        <w:sz w:val="21"/>
                      </w:rPr>
                      <w:t xml:space="preserve">3-17 </w:t>
                    </w:r>
                    <w:r>
                      <w:rPr>
                        <w:b/>
                        <w:sz w:val="21"/>
                      </w:rPr>
                      <w:t>系统设置主菜单</w:t>
                    </w:r>
                  </w:p>
                </w:txbxContent>
              </v:textbox>
            </v:shape>
          </v:group>
        </w:pict>
      </w:r>
      <w:r>
        <w:t>采集方案</w:t>
      </w:r>
    </w:p>
    <w:p>
      <w:pPr>
        <w:pStyle w:val="6"/>
        <w:spacing w:before="133" w:line="326" w:lineRule="auto"/>
        <w:ind w:left="157" w:right="145" w:firstLine="420"/>
      </w:pPr>
      <w:r>
        <w:t>方案－</w:t>
      </w:r>
      <w:r>
        <w:rPr>
          <w:rFonts w:ascii="Times New Roman" w:eastAsia="Times New Roman"/>
        </w:rPr>
        <w:t>01</w:t>
      </w:r>
      <w:r>
        <w:rPr>
          <w:spacing w:val="-9"/>
        </w:rPr>
        <w:t>、方案－</w:t>
      </w:r>
      <w:r>
        <w:rPr>
          <w:rFonts w:ascii="Times New Roman" w:eastAsia="Times New Roman"/>
        </w:rPr>
        <w:t xml:space="preserve">02 </w:t>
      </w:r>
      <w:r>
        <w:t>和方案－</w:t>
      </w:r>
      <w:r>
        <w:rPr>
          <w:rFonts w:ascii="Times New Roman" w:eastAsia="Times New Roman"/>
        </w:rPr>
        <w:t xml:space="preserve">03 </w:t>
      </w:r>
      <w:r>
        <w:rPr>
          <w:spacing w:val="-5"/>
        </w:rPr>
        <w:t>用于对站内电表数据的采集，可设置总电量、总需量、</w:t>
      </w:r>
      <w:r>
        <w:rPr>
          <w:spacing w:val="-7"/>
        </w:rPr>
        <w:t>瞬时量、分时电量、失压记录、月数据、电压合格率的抄表时间间隔，</w:t>
      </w:r>
      <w:r>
        <w:t>（注：以上各种数据</w:t>
      </w:r>
      <w:r>
        <w:rPr>
          <w:spacing w:val="-10"/>
        </w:rPr>
        <w:t>类型需所接入电表支持！</w:t>
      </w:r>
      <w:r>
        <w:t>）</w:t>
      </w:r>
      <w:r>
        <w:rPr>
          <w:spacing w:val="-18"/>
        </w:rPr>
        <w:t xml:space="preserve">如图 </w:t>
      </w:r>
      <w:r>
        <w:rPr>
          <w:rFonts w:ascii="Times New Roman" w:eastAsia="Times New Roman"/>
        </w:rPr>
        <w:t>3-</w:t>
      </w:r>
      <w:r>
        <w:rPr>
          <w:rFonts w:ascii="Times New Roman" w:eastAsia="Times New Roman"/>
          <w:spacing w:val="-1"/>
        </w:rPr>
        <w:t>18</w:t>
      </w:r>
      <w:r>
        <w:t>。</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6"/>
        <w:rPr>
          <w:sz w:val="24"/>
        </w:rPr>
      </w:pPr>
    </w:p>
    <w:p>
      <w:pPr>
        <w:pStyle w:val="5"/>
        <w:spacing w:before="78"/>
        <w:ind w:left="3198"/>
      </w:pPr>
      <w:r>
        <w:pict>
          <v:group id="_x0000_s1446" o:spid="_x0000_s1446" o:spt="203" style="position:absolute;left:0pt;margin-left:223.5pt;margin-top:-151.95pt;height:182.2pt;width:147.55pt;mso-position-horizontal-relative:page;z-index:-257317888;mso-width-relative:page;mso-height-relative:page;" coordorigin="4470,-3039" coordsize="2951,3644">
            <o:lock v:ext="edit"/>
            <v:rect id="_x0000_s1447" o:spid="_x0000_s1447" o:spt="1" style="position:absolute;left:4488;top:-3022;height:2937;width:2915;" filled="f" stroked="t" coordsize="21600,21600">
              <v:path/>
              <v:fill on="f" focussize="0,0"/>
              <v:stroke weight="1.79102362204724pt" color="#000000"/>
              <v:imagedata o:title=""/>
              <o:lock v:ext="edit"/>
            </v:rect>
            <v:shape id="_x0000_s1448" o:spid="_x0000_s1448" style="position:absolute;left:4488;top:-375;height:297;width:2915;" filled="f" stroked="t" coordorigin="4488,-374" coordsize="2915,297" path="m4488,-370l7403,-370m6511,-374l6511,-78e">
              <v:path arrowok="t"/>
              <v:fill on="f" focussize="0,0"/>
              <v:stroke weight="0.99503937007874pt" color="#000000"/>
              <v:imagedata o:title=""/>
              <o:lock v:ext="edit"/>
            </v:shape>
            <v:shape id="_x0000_s1449" o:spid="_x0000_s1449" o:spt="75" type="#_x0000_t75" style="position:absolute;left:4497;top:-2992;height:418;width:852;" filled="f" stroked="f" coordsize="21600,21600">
              <v:path/>
              <v:fill on="f" focussize="0,0"/>
              <v:stroke on="f"/>
              <v:imagedata r:id="rId299" o:title=""/>
              <o:lock v:ext="edit" aspectratio="t"/>
            </v:shape>
            <v:shape id="_x0000_s1450" o:spid="_x0000_s1450" o:spt="75" type="#_x0000_t75" style="position:absolute;left:5391;top:-2950;height:208;width:251;" filled="f" stroked="f" coordsize="21600,21600">
              <v:path/>
              <v:fill on="f" focussize="0,0"/>
              <v:stroke on="f"/>
              <v:imagedata r:id="rId300" o:title=""/>
              <o:lock v:ext="edit" aspectratio="t"/>
            </v:shape>
            <v:shape id="_x0000_s1451" o:spid="_x0000_s1451" o:spt="75" type="#_x0000_t75" style="position:absolute;left:6231;top:-2978;height:238;width:1143;" filled="f" stroked="f" coordsize="21600,21600">
              <v:path/>
              <v:fill on="f" focussize="0,0"/>
              <v:stroke on="f"/>
              <v:imagedata r:id="rId301" o:title=""/>
              <o:lock v:ext="edit" aspectratio="t"/>
            </v:shape>
            <v:shape id="_x0000_s1452" o:spid="_x0000_s1452" o:spt="75" type="#_x0000_t75" style="position:absolute;left:6231;top:-2740;height:238;width:1143;" filled="f" stroked="f" coordsize="21600,21600">
              <v:path/>
              <v:fill on="f" focussize="0,0"/>
              <v:stroke on="f"/>
              <v:imagedata r:id="rId302" o:title=""/>
              <o:lock v:ext="edit" aspectratio="t"/>
            </v:shape>
            <v:line id="_x0000_s1453" o:spid="_x0000_s1453" o:spt="20" style="position:absolute;left:4488;top:-2654;height:0;width:2904;" stroked="t" coordsize="21600,21600">
              <v:path arrowok="t"/>
              <v:fill focussize="0,0"/>
              <v:stroke weight="0.99503937007874pt" color="#000000"/>
              <v:imagedata o:title=""/>
              <o:lock v:ext="edit"/>
            </v:line>
            <v:shape id="_x0000_s1454" o:spid="_x0000_s1454" o:spt="75" type="#_x0000_t75" style="position:absolute;left:4514;top:-2616;height:814;width:250;" filled="f" stroked="f" coordsize="21600,21600">
              <v:path/>
              <v:fill on="f" focussize="0,0"/>
              <v:stroke on="f"/>
              <v:imagedata r:id="rId303" o:title=""/>
              <o:lock v:ext="edit" aspectratio="t"/>
            </v:shape>
            <v:shape id="_x0000_s1455" o:spid="_x0000_s1455" o:spt="75" type="#_x0000_t75" style="position:absolute;left:5136;top:-2616;height:807;width:240;" filled="f" stroked="f" coordsize="21600,21600">
              <v:path/>
              <v:fill on="f" focussize="0,0"/>
              <v:stroke on="f"/>
              <v:imagedata r:id="rId304" o:title=""/>
              <o:lock v:ext="edit" aspectratio="t"/>
            </v:shape>
            <v:shape id="_x0000_s1456" o:spid="_x0000_s1456" o:spt="75" type="#_x0000_t75" style="position:absolute;left:5700;top:-2613;height:792;width:279;" filled="f" stroked="f" coordsize="21600,21600">
              <v:path/>
              <v:fill on="f" focussize="0,0"/>
              <v:stroke on="f"/>
              <v:imagedata r:id="rId305" o:title=""/>
              <o:lock v:ext="edit" aspectratio="t"/>
            </v:shape>
            <v:shape id="_x0000_s1457" o:spid="_x0000_s1457" o:spt="75" type="#_x0000_t75" style="position:absolute;left:4514;top:-2294;height:814;width:250;" filled="f" stroked="f" coordsize="21600,21600">
              <v:path/>
              <v:fill on="f" focussize="0,0"/>
              <v:stroke on="f"/>
              <v:imagedata r:id="rId303" o:title=""/>
              <o:lock v:ext="edit" aspectratio="t"/>
            </v:shape>
            <v:shape id="_x0000_s1458" o:spid="_x0000_s1458" o:spt="75" type="#_x0000_t75" style="position:absolute;left:5109;top:-2292;height:821;width:269;" filled="f" stroked="f" coordsize="21600,21600">
              <v:path/>
              <v:fill on="f" focussize="0,0"/>
              <v:stroke on="f"/>
              <v:imagedata r:id="rId306" o:title=""/>
              <o:lock v:ext="edit" aspectratio="t"/>
            </v:shape>
            <v:shape id="_x0000_s1459" o:spid="_x0000_s1459" o:spt="75" type="#_x0000_t75" style="position:absolute;left:5700;top:-2290;height:792;width:279;" filled="f" stroked="f" coordsize="21600,21600">
              <v:path/>
              <v:fill on="f" focussize="0,0"/>
              <v:stroke on="f"/>
              <v:imagedata r:id="rId305" o:title=""/>
              <o:lock v:ext="edit" aspectratio="t"/>
            </v:shape>
            <v:shape id="_x0000_s1460" o:spid="_x0000_s1460" o:spt="75" type="#_x0000_t75" style="position:absolute;left:4514;top:-1971;height:828;width:269;" filled="f" stroked="f" coordsize="21600,21600">
              <v:path/>
              <v:fill on="f" focussize="0,0"/>
              <v:stroke on="f"/>
              <v:imagedata r:id="rId307" o:title=""/>
              <o:lock v:ext="edit" aspectratio="t"/>
            </v:shape>
            <v:shape id="_x0000_s1461" o:spid="_x0000_s1461" o:spt="75" type="#_x0000_t75" style="position:absolute;left:5121;top:-1970;height:821;width:260;" filled="f" stroked="f" coordsize="21600,21600">
              <v:path/>
              <v:fill on="f" focussize="0,0"/>
              <v:stroke on="f"/>
              <v:imagedata r:id="rId308" o:title=""/>
              <o:lock v:ext="edit" aspectratio="t"/>
            </v:shape>
            <v:shape id="_x0000_s1462" o:spid="_x0000_s1462" o:spt="75" type="#_x0000_t75" style="position:absolute;left:5700;top:-1967;height:792;width:279;" filled="f" stroked="f" coordsize="21600,21600">
              <v:path/>
              <v:fill on="f" focussize="0,0"/>
              <v:stroke on="f"/>
              <v:imagedata r:id="rId305" o:title=""/>
              <o:lock v:ext="edit" aspectratio="t"/>
            </v:shape>
            <v:shape id="_x0000_s1463" o:spid="_x0000_s1463" o:spt="75" type="#_x0000_t75" style="position:absolute;left:4508;top:-1646;height:411;width:576;" filled="f" stroked="f" coordsize="21600,21600">
              <v:path/>
              <v:fill on="f" focussize="0,0"/>
              <v:stroke on="f"/>
              <v:imagedata r:id="rId309" o:title=""/>
              <o:lock v:ext="edit" aspectratio="t"/>
            </v:shape>
            <v:shape id="_x0000_s1464" o:spid="_x0000_s1464" o:spt="75" type="#_x0000_t75" style="position:absolute;left:5434;top:-1647;height:404;width:548;" filled="f" stroked="f" coordsize="21600,21600">
              <v:path/>
              <v:fill on="f" focussize="0,0"/>
              <v:stroke on="f"/>
              <v:imagedata r:id="rId310" o:title=""/>
              <o:lock v:ext="edit" aspectratio="t"/>
            </v:shape>
            <v:shape id="_x0000_s1465" o:spid="_x0000_s1465" o:spt="75" type="#_x0000_t75" style="position:absolute;left:4515;top:-1324;height:418;width:567;" filled="f" stroked="f" coordsize="21600,21600">
              <v:path/>
              <v:fill on="f" focussize="0,0"/>
              <v:stroke on="f"/>
              <v:imagedata r:id="rId311" o:title=""/>
              <o:lock v:ext="edit" aspectratio="t"/>
            </v:shape>
            <v:shape id="_x0000_s1466" o:spid="_x0000_s1466" o:spt="75" type="#_x0000_t75" style="position:absolute;left:5104;top:-1318;height:1144;width:873;" filled="f" stroked="f" coordsize="21600,21600">
              <v:path/>
              <v:fill on="f" focussize="0,0"/>
              <v:stroke on="f"/>
              <v:imagedata r:id="rId312" o:title=""/>
              <o:lock v:ext="edit" aspectratio="t"/>
            </v:shape>
            <v:shape id="_x0000_s1467" o:spid="_x0000_s1467" o:spt="75" type="#_x0000_t75" style="position:absolute;left:4518;top:-993;height:800;width:231;" filled="f" stroked="f" coordsize="21600,21600">
              <v:path/>
              <v:fill on="f" focussize="0,0"/>
              <v:stroke on="f"/>
              <v:imagedata r:id="rId313" o:title=""/>
              <o:lock v:ext="edit" aspectratio="t"/>
            </v:shape>
            <v:shape id="_x0000_s1468" o:spid="_x0000_s1468" o:spt="75" type="#_x0000_t75" style="position:absolute;left:5697;top:-999;height:821;width:279;" filled="f" stroked="f" coordsize="21600,21600">
              <v:path/>
              <v:fill on="f" focussize="0,0"/>
              <v:stroke on="f"/>
              <v:imagedata r:id="rId314" o:title=""/>
              <o:lock v:ext="edit" aspectratio="t"/>
            </v:shape>
            <v:shape id="_x0000_s1469" o:spid="_x0000_s1469" o:spt="75" type="#_x0000_t75" style="position:absolute;left:4538;top:-680;height:188;width:1440;" filled="f" stroked="f" coordsize="21600,21600">
              <v:path/>
              <v:fill on="f" focussize="0,0"/>
              <v:stroke on="f"/>
              <v:imagedata r:id="rId315" o:title=""/>
              <o:lock v:ext="edit" aspectratio="t"/>
            </v:shape>
            <v:shape id="_x0000_s1470" o:spid="_x0000_s1470" o:spt="75" type="#_x0000_t75" style="position:absolute;left:4538;top:-492;height:188;width:1440;" filled="f" stroked="f" coordsize="21600,21600">
              <v:path/>
              <v:fill on="f" focussize="0,0"/>
              <v:stroke on="f"/>
              <v:imagedata r:id="rId316" o:title=""/>
              <o:lock v:ext="edit" aspectratio="t"/>
            </v:shape>
            <v:shape id="_x0000_s1471" o:spid="_x0000_s1471" o:spt="75" type="#_x0000_t75" style="position:absolute;left:6522;top:-2607;height:1037;width:315;" filled="f" stroked="f" coordsize="21600,21600">
              <v:path/>
              <v:fill on="f" focussize="0,0"/>
              <v:stroke on="f"/>
              <v:imagedata r:id="rId317" o:title=""/>
              <o:lock v:ext="edit" aspectratio="t"/>
            </v:shape>
            <v:shape id="_x0000_s1472" o:spid="_x0000_s1472" o:spt="75" type="#_x0000_t75" style="position:absolute;left:7012;top:-2607;height:1037;width:240;" filled="f" stroked="f" coordsize="21600,21600">
              <v:path/>
              <v:fill on="f" focussize="0,0"/>
              <v:stroke on="f"/>
              <v:imagedata r:id="rId318" o:title=""/>
              <o:lock v:ext="edit" aspectratio="t"/>
            </v:shape>
            <v:shape id="_x0000_s1473" o:spid="_x0000_s1473" o:spt="75" type="#_x0000_t75" style="position:absolute;left:6522;top:-2278;height:1037;width:315;" filled="f" stroked="f" coordsize="21600,21600">
              <v:path/>
              <v:fill on="f" focussize="0,0"/>
              <v:stroke on="f"/>
              <v:imagedata r:id="rId317" o:title=""/>
              <o:lock v:ext="edit" aspectratio="t"/>
            </v:shape>
            <v:shape id="_x0000_s1474" o:spid="_x0000_s1474" o:spt="75" type="#_x0000_t75" style="position:absolute;left:7012;top:-2278;height:1037;width:240;" filled="f" stroked="f" coordsize="21600,21600">
              <v:path/>
              <v:fill on="f" focussize="0,0"/>
              <v:stroke on="f"/>
              <v:imagedata r:id="rId318" o:title=""/>
              <o:lock v:ext="edit" aspectratio="t"/>
            </v:shape>
            <v:shape id="_x0000_s1475" o:spid="_x0000_s1475" o:spt="75" type="#_x0000_t75" style="position:absolute;left:6522;top:-1948;height:1037;width:315;" filled="f" stroked="f" coordsize="21600,21600">
              <v:path/>
              <v:fill on="f" focussize="0,0"/>
              <v:stroke on="f"/>
              <v:imagedata r:id="rId317" o:title=""/>
              <o:lock v:ext="edit" aspectratio="t"/>
            </v:shape>
            <v:shape id="_x0000_s1476" o:spid="_x0000_s1476" o:spt="75" type="#_x0000_t75" style="position:absolute;left:7012;top:-1948;height:1037;width:240;" filled="f" stroked="f" coordsize="21600,21600">
              <v:path/>
              <v:fill on="f" focussize="0,0"/>
              <v:stroke on="f"/>
              <v:imagedata r:id="rId318" o:title=""/>
              <o:lock v:ext="edit" aspectratio="t"/>
            </v:shape>
            <v:shape id="_x0000_s1477" o:spid="_x0000_s1477" o:spt="75" type="#_x0000_t75" style="position:absolute;left:6522;top:-1619;height:1037;width:315;" filled="f" stroked="f" coordsize="21600,21600">
              <v:path/>
              <v:fill on="f" focussize="0,0"/>
              <v:stroke on="f"/>
              <v:imagedata r:id="rId317" o:title=""/>
              <o:lock v:ext="edit" aspectratio="t"/>
            </v:shape>
            <v:shape id="_x0000_s1478" o:spid="_x0000_s1478" o:spt="75" type="#_x0000_t75" style="position:absolute;left:7012;top:-1619;height:1037;width:240;" filled="f" stroked="f" coordsize="21600,21600">
              <v:path/>
              <v:fill on="f" focussize="0,0"/>
              <v:stroke on="f"/>
              <v:imagedata r:id="rId318" o:title=""/>
              <o:lock v:ext="edit" aspectratio="t"/>
            </v:shape>
            <v:shape id="_x0000_s1479" o:spid="_x0000_s1479" o:spt="75" type="#_x0000_t75" style="position:absolute;left:6522;top:-1289;height:1037;width:315;" filled="f" stroked="f" coordsize="21600,21600">
              <v:path/>
              <v:fill on="f" focussize="0,0"/>
              <v:stroke on="f"/>
              <v:imagedata r:id="rId317" o:title=""/>
              <o:lock v:ext="edit" aspectratio="t"/>
            </v:shape>
            <v:shape id="_x0000_s1480" o:spid="_x0000_s1480" o:spt="75" type="#_x0000_t75" style="position:absolute;left:7012;top:-1289;height:1037;width:240;" filled="f" stroked="f" coordsize="21600,21600">
              <v:path/>
              <v:fill on="f" focussize="0,0"/>
              <v:stroke on="f"/>
              <v:imagedata r:id="rId318" o:title=""/>
              <o:lock v:ext="edit" aspectratio="t"/>
            </v:shape>
            <v:shape id="_x0000_s1481" o:spid="_x0000_s1481" o:spt="75" type="#_x0000_t75" style="position:absolute;left:6522;top:-959;height:1037;width:315;" filled="f" stroked="f" coordsize="21600,21600">
              <v:path/>
              <v:fill on="f" focussize="0,0"/>
              <v:stroke on="f"/>
              <v:imagedata r:id="rId317" o:title=""/>
              <o:lock v:ext="edit" aspectratio="t"/>
            </v:shape>
            <v:shape id="_x0000_s1482" o:spid="_x0000_s1482" o:spt="75" type="#_x0000_t75" style="position:absolute;left:7012;top:-959;height:1037;width:240;" filled="f" stroked="f" coordsize="21600,21600">
              <v:path/>
              <v:fill on="f" focussize="0,0"/>
              <v:stroke on="f"/>
              <v:imagedata r:id="rId318" o:title=""/>
              <o:lock v:ext="edit" aspectratio="t"/>
            </v:shape>
            <v:shape id="_x0000_s1483" o:spid="_x0000_s1483" o:spt="75" type="#_x0000_t75" style="position:absolute;left:6522;top:-630;height:1037;width:315;" filled="f" stroked="f" coordsize="21600,21600">
              <v:path/>
              <v:fill on="f" focussize="0,0"/>
              <v:stroke on="f"/>
              <v:imagedata r:id="rId317" o:title=""/>
              <o:lock v:ext="edit" aspectratio="t"/>
            </v:shape>
            <v:shape id="_x0000_s1484" o:spid="_x0000_s1484" o:spt="75" type="#_x0000_t75" style="position:absolute;left:7012;top:-630;height:1037;width:240;" filled="f" stroked="f" coordsize="21600,21600">
              <v:path/>
              <v:fill on="f" focussize="0,0"/>
              <v:stroke on="f"/>
              <v:imagedata r:id="rId318" o:title=""/>
              <o:lock v:ext="edit" aspectratio="t"/>
            </v:shape>
            <v:shape id="_x0000_s1485" o:spid="_x0000_s1485" o:spt="75" type="#_x0000_t75" style="position:absolute;left:6541;top:-318;height:922;width:351;" filled="f" stroked="f" coordsize="21600,21600">
              <v:path/>
              <v:fill on="f" focussize="0,0"/>
              <v:stroke on="f"/>
              <v:imagedata r:id="rId319" o:title=""/>
              <o:lock v:ext="edit" aspectratio="t"/>
            </v:shape>
            <v:shape id="_x0000_s1486" o:spid="_x0000_s1486" o:spt="75" type="#_x0000_t75" style="position:absolute;left:6914;top:-318;height:627;width:288;" filled="f" stroked="f" coordsize="21600,21600">
              <v:path/>
              <v:fill on="f" focussize="0,0"/>
              <v:stroke on="f"/>
              <v:imagedata r:id="rId320" o:title=""/>
              <o:lock v:ext="edit" aspectratio="t"/>
            </v:shape>
            <v:shape id="_x0000_s1487" o:spid="_x0000_s1487" o:spt="75" type="#_x0000_t75" style="position:absolute;left:4496;top:-352;height:238;width:1172;" filled="f" stroked="f" coordsize="21600,21600">
              <v:path/>
              <v:fill on="f" focussize="0,0"/>
              <v:stroke on="f"/>
              <v:imagedata r:id="rId321" o:title=""/>
              <o:lock v:ext="edit" aspectratio="t"/>
            </v:shape>
            <v:shape id="_x0000_s1488" o:spid="_x0000_s1488" o:spt="75" type="#_x0000_t75" style="position:absolute;left:4496;top:-114;height:238;width:1172;" filled="f" stroked="f" coordsize="21600,21600">
              <v:path/>
              <v:fill on="f" focussize="0,0"/>
              <v:stroke on="f"/>
              <v:imagedata r:id="rId322" o:title=""/>
              <o:lock v:ext="edit" aspectratio="t"/>
            </v:shape>
            <v:shape id="_x0000_s1489" o:spid="_x0000_s1489" style="position:absolute;left:4488;top:-375;height:297;width:2915;" filled="f" stroked="t" coordorigin="4488,-374" coordsize="2915,297" path="m4488,-370l7403,-370m6511,-374l6511,-78e">
              <v:path arrowok="t"/>
              <v:fill on="f" focussize="0,0"/>
              <v:stroke weight="0.99503937007874pt" color="#000000"/>
              <v:imagedata o:title=""/>
              <o:lock v:ext="edit"/>
            </v:shape>
            <v:shape id="_x0000_s1490" o:spid="_x0000_s1490" o:spt="75" type="#_x0000_t75" style="position:absolute;left:4497;top:-2992;height:418;width:852;" filled="f" stroked="f" coordsize="21600,21600">
              <v:path/>
              <v:fill on="f" focussize="0,0"/>
              <v:stroke on="f"/>
              <v:imagedata r:id="rId299" o:title=""/>
              <o:lock v:ext="edit" aspectratio="t"/>
            </v:shape>
            <v:shape id="_x0000_s1491" o:spid="_x0000_s1491" o:spt="75" type="#_x0000_t75" style="position:absolute;left:5391;top:-2950;height:627;width:260;" filled="f" stroked="f" coordsize="21600,21600">
              <v:path/>
              <v:fill on="f" focussize="0,0"/>
              <v:stroke on="f"/>
              <v:imagedata r:id="rId323" o:title=""/>
              <o:lock v:ext="edit" aspectratio="t"/>
            </v:shape>
            <v:shape id="_x0000_s1492" o:spid="_x0000_s1492" o:spt="75" type="#_x0000_t75" style="position:absolute;left:6231;top:-2978;height:238;width:1143;" filled="f" stroked="f" coordsize="21600,21600">
              <v:path/>
              <v:fill on="f" focussize="0,0"/>
              <v:stroke on="f"/>
              <v:imagedata r:id="rId301" o:title=""/>
              <o:lock v:ext="edit" aspectratio="t"/>
            </v:shape>
            <v:shape id="_x0000_s1493" o:spid="_x0000_s1493" o:spt="75" type="#_x0000_t75" style="position:absolute;left:6231;top:-2740;height:238;width:1143;" filled="f" stroked="f" coordsize="21600,21600">
              <v:path/>
              <v:fill on="f" focussize="0,0"/>
              <v:stroke on="f"/>
              <v:imagedata r:id="rId302" o:title=""/>
              <o:lock v:ext="edit" aspectratio="t"/>
            </v:shape>
            <v:line id="_x0000_s1494" o:spid="_x0000_s1494" o:spt="20" style="position:absolute;left:4488;top:-2654;height:0;width:2904;" stroked="t" coordsize="21600,21600">
              <v:path arrowok="t"/>
              <v:fill focussize="0,0"/>
              <v:stroke weight="0.99503937007874pt" color="#000000"/>
              <v:imagedata o:title=""/>
              <o:lock v:ext="edit"/>
            </v:line>
            <v:shape id="_x0000_s1495" o:spid="_x0000_s1495" o:spt="75" type="#_x0000_t75" style="position:absolute;left:6522;top:-2607;height:1037;width:315;" filled="f" stroked="f" coordsize="21600,21600">
              <v:path/>
              <v:fill on="f" focussize="0,0"/>
              <v:stroke on="f"/>
              <v:imagedata r:id="rId317" o:title=""/>
              <o:lock v:ext="edit" aspectratio="t"/>
            </v:shape>
            <v:shape id="_x0000_s1496" o:spid="_x0000_s1496" o:spt="75" type="#_x0000_t75" style="position:absolute;left:7012;top:-2607;height:1037;width:240;" filled="f" stroked="f" coordsize="21600,21600">
              <v:path/>
              <v:fill on="f" focussize="0,0"/>
              <v:stroke on="f"/>
              <v:imagedata r:id="rId318" o:title=""/>
              <o:lock v:ext="edit" aspectratio="t"/>
            </v:shape>
            <v:shape id="_x0000_s1497" o:spid="_x0000_s1497" o:spt="75" type="#_x0000_t75" style="position:absolute;left:6522;top:-2278;height:1037;width:315;" filled="f" stroked="f" coordsize="21600,21600">
              <v:path/>
              <v:fill on="f" focussize="0,0"/>
              <v:stroke on="f"/>
              <v:imagedata r:id="rId317" o:title=""/>
              <o:lock v:ext="edit" aspectratio="t"/>
            </v:shape>
            <v:shape id="_x0000_s1498" o:spid="_x0000_s1498" o:spt="75" type="#_x0000_t75" style="position:absolute;left:7012;top:-2278;height:1037;width:240;" filled="f" stroked="f" coordsize="21600,21600">
              <v:path/>
              <v:fill on="f" focussize="0,0"/>
              <v:stroke on="f"/>
              <v:imagedata r:id="rId318" o:title=""/>
              <o:lock v:ext="edit" aspectratio="t"/>
            </v:shape>
            <v:shape id="_x0000_s1499" o:spid="_x0000_s1499" o:spt="75" type="#_x0000_t75" style="position:absolute;left:6522;top:-1948;height:1037;width:315;" filled="f" stroked="f" coordsize="21600,21600">
              <v:path/>
              <v:fill on="f" focussize="0,0"/>
              <v:stroke on="f"/>
              <v:imagedata r:id="rId317" o:title=""/>
              <o:lock v:ext="edit" aspectratio="t"/>
            </v:shape>
            <v:shape id="_x0000_s1500" o:spid="_x0000_s1500" o:spt="75" type="#_x0000_t75" style="position:absolute;left:7012;top:-1948;height:1037;width:240;" filled="f" stroked="f" coordsize="21600,21600">
              <v:path/>
              <v:fill on="f" focussize="0,0"/>
              <v:stroke on="f"/>
              <v:imagedata r:id="rId318" o:title=""/>
              <o:lock v:ext="edit" aspectratio="t"/>
            </v:shape>
            <v:shape id="_x0000_s1501" o:spid="_x0000_s1501" o:spt="75" type="#_x0000_t75" style="position:absolute;left:6522;top:-1619;height:1037;width:315;" filled="f" stroked="f" coordsize="21600,21600">
              <v:path/>
              <v:fill on="f" focussize="0,0"/>
              <v:stroke on="f"/>
              <v:imagedata r:id="rId317" o:title=""/>
              <o:lock v:ext="edit" aspectratio="t"/>
            </v:shape>
            <v:shape id="_x0000_s1502" o:spid="_x0000_s1502" o:spt="75" type="#_x0000_t75" style="position:absolute;left:7012;top:-1619;height:1037;width:240;" filled="f" stroked="f" coordsize="21600,21600">
              <v:path/>
              <v:fill on="f" focussize="0,0"/>
              <v:stroke on="f"/>
              <v:imagedata r:id="rId318" o:title=""/>
              <o:lock v:ext="edit" aspectratio="t"/>
            </v:shape>
            <v:shape id="_x0000_s1503" o:spid="_x0000_s1503" o:spt="75" type="#_x0000_t75" style="position:absolute;left:6522;top:-1289;height:1037;width:315;" filled="f" stroked="f" coordsize="21600,21600">
              <v:path/>
              <v:fill on="f" focussize="0,0"/>
              <v:stroke on="f"/>
              <v:imagedata r:id="rId317" o:title=""/>
              <o:lock v:ext="edit" aspectratio="t"/>
            </v:shape>
            <v:shape id="_x0000_s1504" o:spid="_x0000_s1504" o:spt="75" type="#_x0000_t75" style="position:absolute;left:7012;top:-1289;height:1037;width:240;" filled="f" stroked="f" coordsize="21600,21600">
              <v:path/>
              <v:fill on="f" focussize="0,0"/>
              <v:stroke on="f"/>
              <v:imagedata r:id="rId318" o:title=""/>
              <o:lock v:ext="edit" aspectratio="t"/>
            </v:shape>
            <v:shape id="_x0000_s1505" o:spid="_x0000_s1505" o:spt="75" type="#_x0000_t75" style="position:absolute;left:6522;top:-959;height:1037;width:315;" filled="f" stroked="f" coordsize="21600,21600">
              <v:path/>
              <v:fill on="f" focussize="0,0"/>
              <v:stroke on="f"/>
              <v:imagedata r:id="rId317" o:title=""/>
              <o:lock v:ext="edit" aspectratio="t"/>
            </v:shape>
            <v:shape id="_x0000_s1506" o:spid="_x0000_s1506" o:spt="75" type="#_x0000_t75" style="position:absolute;left:7012;top:-959;height:1037;width:240;" filled="f" stroked="f" coordsize="21600,21600">
              <v:path/>
              <v:fill on="f" focussize="0,0"/>
              <v:stroke on="f"/>
              <v:imagedata r:id="rId318" o:title=""/>
              <o:lock v:ext="edit" aspectratio="t"/>
            </v:shape>
            <v:shape id="_x0000_s1507" o:spid="_x0000_s1507" o:spt="75" type="#_x0000_t75" style="position:absolute;left:6522;top:-630;height:1037;width:315;" filled="f" stroked="f" coordsize="21600,21600">
              <v:path/>
              <v:fill on="f" focussize="0,0"/>
              <v:stroke on="f"/>
              <v:imagedata r:id="rId317" o:title=""/>
              <o:lock v:ext="edit" aspectratio="t"/>
            </v:shape>
            <v:shape id="_x0000_s1508" o:spid="_x0000_s1508" o:spt="75" type="#_x0000_t75" style="position:absolute;left:7012;top:-630;height:1037;width:240;" filled="f" stroked="f" coordsize="21600,21600">
              <v:path/>
              <v:fill on="f" focussize="0,0"/>
              <v:stroke on="f"/>
              <v:imagedata r:id="rId318" o:title=""/>
              <o:lock v:ext="edit" aspectratio="t"/>
            </v:shape>
            <v:shape id="_x0000_s1509" o:spid="_x0000_s1509" o:spt="75" type="#_x0000_t75" style="position:absolute;left:6541;top:-318;height:922;width:351;" filled="f" stroked="f" coordsize="21600,21600">
              <v:path/>
              <v:fill on="f" focussize="0,0"/>
              <v:stroke on="f"/>
              <v:imagedata r:id="rId319" o:title=""/>
              <o:lock v:ext="edit" aspectratio="t"/>
            </v:shape>
            <v:shape id="_x0000_s1510" o:spid="_x0000_s1510" o:spt="75" type="#_x0000_t75" style="position:absolute;left:6914;top:-318;height:627;width:288;" filled="f" stroked="f" coordsize="21600,21600">
              <v:path/>
              <v:fill on="f" focussize="0,0"/>
              <v:stroke on="f"/>
              <v:imagedata r:id="rId320" o:title=""/>
              <o:lock v:ext="edit" aspectratio="t"/>
            </v:shape>
            <v:shape id="_x0000_s1511" o:spid="_x0000_s1511" o:spt="75" type="#_x0000_t75" style="position:absolute;left:4496;top:-352;height:238;width:1172;" filled="f" stroked="f" coordsize="21600,21600">
              <v:path/>
              <v:fill on="f" focussize="0,0"/>
              <v:stroke on="f"/>
              <v:imagedata r:id="rId321" o:title=""/>
              <o:lock v:ext="edit" aspectratio="t"/>
            </v:shape>
            <v:shape id="_x0000_s1512" o:spid="_x0000_s1512" o:spt="75" type="#_x0000_t75" style="position:absolute;left:4496;top:-114;height:238;width:1172;" filled="f" stroked="f" coordsize="21600,21600">
              <v:path/>
              <v:fill on="f" focussize="0,0"/>
              <v:stroke on="f"/>
              <v:imagedata r:id="rId322" o:title=""/>
              <o:lock v:ext="edit" aspectratio="t"/>
            </v:shape>
          </v:group>
        </w:pict>
      </w:r>
      <w:r>
        <w:t xml:space="preserve">图 </w:t>
      </w:r>
      <w:r>
        <w:rPr>
          <w:rFonts w:ascii="Times New Roman" w:eastAsia="Times New Roman"/>
        </w:rPr>
        <w:t xml:space="preserve">3-18 </w:t>
      </w:r>
      <w:r>
        <w:t>采集方案子菜单</w:t>
      </w:r>
    </w:p>
    <w:p>
      <w:pPr>
        <w:pStyle w:val="6"/>
        <w:spacing w:before="95"/>
        <w:ind w:left="683"/>
      </w:pPr>
      <w:r>
        <w:t>抄表间隔，即每两次抄表过程之间的时间长度，其单位是：小时</w:t>
      </w:r>
      <w:r>
        <w:rPr>
          <w:rFonts w:ascii="Times New Roman" w:hAnsi="Times New Roman" w:eastAsia="Times New Roman"/>
        </w:rPr>
        <w:t>:</w:t>
      </w:r>
      <w:r>
        <w:t>分钟。若设为“</w:t>
      </w:r>
      <w:r>
        <w:rPr>
          <w:rFonts w:ascii="Times New Roman" w:hAnsi="Times New Roman" w:eastAsia="Times New Roman"/>
        </w:rPr>
        <w:t>00</w:t>
      </w:r>
      <w:r>
        <w:t>：</w:t>
      </w:r>
    </w:p>
    <w:p>
      <w:pPr>
        <w:pStyle w:val="6"/>
        <w:spacing w:before="96"/>
        <w:ind w:left="157"/>
      </w:pPr>
      <w:r>
        <w:rPr>
          <w:rFonts w:ascii="Times New Roman" w:hAnsi="Times New Roman" w:eastAsia="Times New Roman"/>
        </w:rPr>
        <w:t>0</w:t>
      </w:r>
      <w:r>
        <w:rPr>
          <w:rFonts w:ascii="Times New Roman" w:hAnsi="Times New Roman" w:eastAsia="Times New Roman"/>
          <w:spacing w:val="-1"/>
        </w:rPr>
        <w:t>0</w:t>
      </w:r>
      <w:r>
        <w:rPr>
          <w:spacing w:val="-17"/>
        </w:rPr>
        <w:t>”，则不抄表。</w:t>
      </w:r>
    </w:p>
    <w:p>
      <w:pPr>
        <w:pStyle w:val="5"/>
        <w:numPr>
          <w:ilvl w:val="0"/>
          <w:numId w:val="2"/>
        </w:numPr>
        <w:tabs>
          <w:tab w:val="left" w:pos="577"/>
          <w:tab w:val="left" w:pos="578"/>
        </w:tabs>
        <w:spacing w:before="132" w:after="0" w:line="240" w:lineRule="auto"/>
        <w:ind w:left="577" w:right="0" w:hanging="421"/>
        <w:jc w:val="left"/>
      </w:pPr>
      <w:r>
        <w:t>表计档案</w:t>
      </w:r>
    </w:p>
    <w:p>
      <w:pPr>
        <w:pStyle w:val="6"/>
        <w:spacing w:before="133"/>
        <w:ind w:left="577"/>
      </w:pPr>
      <w:r>
        <w:t xml:space="preserve">进入表计档案设置界面，如图 </w:t>
      </w:r>
      <w:r>
        <w:rPr>
          <w:rFonts w:ascii="Times New Roman" w:eastAsia="Times New Roman"/>
        </w:rPr>
        <w:t xml:space="preserve">3-19 </w:t>
      </w:r>
      <w:r>
        <w:t>所示。</w:t>
      </w:r>
    </w:p>
    <w:p>
      <w:pPr>
        <w:spacing w:after="0"/>
        <w:sectPr>
          <w:footerReference r:id="rId16" w:type="default"/>
          <w:footerReference r:id="rId17" w:type="even"/>
          <w:pgSz w:w="11910" w:h="16840"/>
          <w:pgMar w:top="1060" w:right="1540" w:bottom="780" w:left="1640" w:header="588" w:footer="581" w:gutter="0"/>
          <w:pgNumType w:start="20"/>
        </w:sectPr>
      </w:pPr>
    </w:p>
    <w:p>
      <w:pPr>
        <w:pStyle w:val="6"/>
        <w:spacing w:before="7"/>
        <w:rPr>
          <w:sz w:val="13"/>
        </w:rPr>
      </w:pPr>
    </w:p>
    <w:p>
      <w:pPr>
        <w:pStyle w:val="6"/>
        <w:ind w:left="2849"/>
        <w:rPr>
          <w:sz w:val="20"/>
        </w:rPr>
      </w:pPr>
      <w:r>
        <w:rPr>
          <w:sz w:val="20"/>
        </w:rPr>
        <w:pict>
          <v:group id="_x0000_s1513" o:spid="_x0000_s1513" o:spt="203" style="height:179.75pt;width:148.15pt;" coordsize="2963,3595">
            <o:lock v:ext="edit"/>
            <v:rect id="_x0000_s1514" o:spid="_x0000_s1514" o:spt="1" style="position:absolute;left:18;top:18;height:2961;width:2927;" filled="f" stroked="t" coordsize="21600,21600">
              <v:path/>
              <v:fill on="f" focussize="0,0"/>
              <v:stroke weight="1.80897637795276pt" color="#000000"/>
              <v:imagedata o:title=""/>
              <o:lock v:ext="edit"/>
            </v:rect>
            <v:line id="_x0000_s1515" o:spid="_x0000_s1515" o:spt="20" style="position:absolute;left:18;top:2579;height:0;width:2927;" stroked="t" coordsize="21600,21600">
              <v:path arrowok="t"/>
              <v:fill focussize="0,0"/>
              <v:stroke weight="0.998031496062992pt" color="#000000"/>
              <v:imagedata o:title=""/>
              <o:lock v:ext="edit"/>
            </v:line>
            <v:line id="_x0000_s1516" o:spid="_x0000_s1516" o:spt="20" style="position:absolute;left:1988;top:2604;flip:y;height:376;width:0;" stroked="t" coordsize="21600,21600">
              <v:path arrowok="t"/>
              <v:fill focussize="0,0"/>
              <v:stroke weight="0.998031496062992pt" color="#000000"/>
              <v:imagedata o:title=""/>
              <o:lock v:ext="edit"/>
            </v:line>
            <v:shape id="_x0000_s1517" o:spid="_x0000_s1517" o:spt="75" type="#_x0000_t75" style="position:absolute;left:132;top:2646;height:152;width:1776;" filled="f" stroked="f" coordsize="21600,21600">
              <v:path/>
              <v:fill on="f" focussize="0,0"/>
              <v:stroke on="f"/>
              <v:imagedata r:id="rId324" o:title=""/>
              <o:lock v:ext="edit" aspectratio="t"/>
            </v:shape>
            <v:shape id="_x0000_s1518" o:spid="_x0000_s1518" o:spt="75" type="#_x0000_t75" style="position:absolute;left:132;top:2797;height:152;width:1776;" filled="f" stroked="f" coordsize="21600,21600">
              <v:path/>
              <v:fill on="f" focussize="0,0"/>
              <v:stroke on="f"/>
              <v:imagedata r:id="rId325" o:title=""/>
              <o:lock v:ext="edit" aspectratio="t"/>
            </v:shape>
            <v:shape id="_x0000_s1519" o:spid="_x0000_s1519" o:spt="75" type="#_x0000_t75" style="position:absolute;left:2167;top:2680;height:914;width:338;" filled="f" stroked="f" coordsize="21600,21600">
              <v:path/>
              <v:fill on="f" focussize="0,0"/>
              <v:stroke on="f"/>
              <v:imagedata r:id="rId326" o:title=""/>
              <o:lock v:ext="edit" aspectratio="t"/>
            </v:shape>
            <v:shape id="_x0000_s1520" o:spid="_x0000_s1520" o:spt="75" type="#_x0000_t75" style="position:absolute;left:2544;top:2680;height:620;width:288;" filled="f" stroked="f" coordsize="21600,21600">
              <v:path/>
              <v:fill on="f" focussize="0,0"/>
              <v:stroke on="f"/>
              <v:imagedata r:id="rId327" o:title=""/>
              <o:lock v:ext="edit" aspectratio="t"/>
            </v:shape>
            <v:shape id="_x0000_s1521" o:spid="_x0000_s1521" o:spt="75" type="#_x0000_t75" style="position:absolute;left:967;top:1082;height:814;width:279;" filled="f" stroked="f" coordsize="21600,21600">
              <v:path/>
              <v:fill on="f" focussize="0,0"/>
              <v:stroke on="f"/>
              <v:imagedata r:id="rId328" o:title=""/>
              <o:lock v:ext="edit" aspectratio="t"/>
            </v:shape>
            <v:shape id="_x0000_s1522" o:spid="_x0000_s1522" o:spt="75" type="#_x0000_t75" style="position:absolute;left:1414;top:1082;height:814;width:269;" filled="f" stroked="f" coordsize="21600,21600">
              <v:path/>
              <v:fill on="f" focussize="0,0"/>
              <v:stroke on="f"/>
              <v:imagedata r:id="rId329" o:title=""/>
              <o:lock v:ext="edit" aspectratio="t"/>
            </v:shape>
            <v:shape id="_x0000_s1523" o:spid="_x0000_s1523" o:spt="75" type="#_x0000_t75" style="position:absolute;left:1861;top:1082;height:814;width:279;" filled="f" stroked="f" coordsize="21600,21600">
              <v:path/>
              <v:fill on="f" focussize="0,0"/>
              <v:stroke on="f"/>
              <v:imagedata r:id="rId330" o:title=""/>
              <o:lock v:ext="edit" aspectratio="t"/>
            </v:shape>
            <v:shape id="_x0000_s1524" o:spid="_x0000_s1524" o:spt="75" type="#_x0000_t75" style="position:absolute;left:964;top:1618;height:612;width:279;" filled="f" stroked="f" coordsize="21600,21600">
              <v:path/>
              <v:fill on="f" focussize="0,0"/>
              <v:stroke on="f"/>
              <v:imagedata r:id="rId331" o:title=""/>
              <o:lock v:ext="edit" aspectratio="t"/>
            </v:shape>
            <v:shape id="_x0000_s1525" o:spid="_x0000_s1525" o:spt="75" type="#_x0000_t75" style="position:absolute;left:1599;top:1582;height:411;width:538;" filled="f" stroked="f" coordsize="21600,21600">
              <v:path/>
              <v:fill on="f" focussize="0,0"/>
              <v:stroke on="f"/>
              <v:imagedata r:id="rId332" o:title=""/>
              <o:lock v:ext="edit" aspectratio="t"/>
            </v:shape>
            <v:rect id="_x0000_s1526" o:spid="_x0000_s1526" o:spt="1" style="position:absolute;left:829;top:542;height:333;width:1457;" fillcolor="#000000" filled="t" stroked="f" coordsize="21600,21600">
              <v:path/>
              <v:fill on="t" focussize="0,0"/>
              <v:stroke on="f"/>
              <v:imagedata o:title=""/>
              <o:lock v:ext="edit"/>
            </v:rect>
            <v:shape id="_x0000_s1527" o:spid="_x0000_s1527" o:spt="75" type="#_x0000_t75" style="position:absolute;left:966;top:590;height:620;width:435;" filled="f" stroked="f" coordsize="21600,21600">
              <v:path/>
              <v:fill on="f" focussize="0,0"/>
              <v:stroke on="f"/>
              <v:imagedata r:id="rId333" o:title=""/>
              <o:lock v:ext="edit" aspectratio="t"/>
            </v:shape>
            <v:shape id="_x0000_s1528" o:spid="_x0000_s1528" o:spt="75" type="#_x0000_t75" style="position:absolute;left:1417;top:590;height:620;width:423;" filled="f" stroked="f" coordsize="21600,21600">
              <v:path/>
              <v:fill on="f" focussize="0,0"/>
              <v:stroke on="f"/>
              <v:imagedata r:id="rId334" o:title=""/>
              <o:lock v:ext="edit" aspectratio="t"/>
            </v:shape>
            <v:shape id="_x0000_s1529" o:spid="_x0000_s1529" o:spt="75" type="#_x0000_t75" style="position:absolute;left:1868;top:554;height:821;width:279;" filled="f" stroked="f" coordsize="21600,21600">
              <v:path/>
              <v:fill on="f" focussize="0,0"/>
              <v:stroke on="f"/>
              <v:imagedata r:id="rId335" o:title=""/>
              <o:lock v:ext="edit" aspectratio="t"/>
            </v:shape>
            <v:shape id="_x0000_s1530" o:spid="_x0000_s1530" o:spt="202" type="#_x0000_t202" style="position:absolute;left:690;top:3175;height:233;width:1566;"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3-19 </w:t>
                    </w:r>
                    <w:r>
                      <w:rPr>
                        <w:b/>
                        <w:sz w:val="21"/>
                      </w:rPr>
                      <w:t>选择表计</w:t>
                    </w:r>
                  </w:p>
                </w:txbxContent>
              </v:textbox>
            </v:shape>
            <w10:wrap type="none"/>
            <w10:anchorlock/>
          </v:group>
        </w:pict>
      </w:r>
    </w:p>
    <w:p>
      <w:pPr>
        <w:pStyle w:val="6"/>
        <w:spacing w:line="208" w:lineRule="exact"/>
        <w:ind w:left="577"/>
      </w:pPr>
      <w:r>
        <w:rPr>
          <w:rFonts w:ascii="Times New Roman" w:eastAsia="Times New Roman"/>
        </w:rPr>
        <w:t>1</w:t>
      </w:r>
      <w:r>
        <w:t xml:space="preserve">〉 </w:t>
      </w:r>
      <w:r>
        <w:rPr>
          <w:rFonts w:ascii="Times New Roman" w:eastAsia="Times New Roman"/>
        </w:rPr>
        <w:t xml:space="preserve">RS-485 </w:t>
      </w:r>
      <w:r>
        <w:t>表</w:t>
      </w:r>
    </w:p>
    <w:p>
      <w:pPr>
        <w:pStyle w:val="6"/>
        <w:spacing w:before="133"/>
        <w:ind w:left="577"/>
        <w:rPr>
          <w:rFonts w:ascii="Times New Roman" w:eastAsia="Times New Roman"/>
        </w:rPr>
      </w:pPr>
      <w:r>
        <w:t xml:space="preserve">在终端的标准配置下，终端可以管理八个 </w:t>
      </w:r>
      <w:r>
        <w:rPr>
          <w:rFonts w:ascii="Times New Roman" w:eastAsia="Times New Roman"/>
        </w:rPr>
        <w:t xml:space="preserve">RS-485 </w:t>
      </w:r>
      <w:r>
        <w:t xml:space="preserve">电表通道，分别是 </w:t>
      </w:r>
      <w:r>
        <w:rPr>
          <w:rFonts w:ascii="Times New Roman" w:eastAsia="Times New Roman"/>
        </w:rPr>
        <w:t>RS485-1</w:t>
      </w:r>
      <w:r>
        <w:t>～</w:t>
      </w:r>
      <w:r>
        <w:rPr>
          <w:rFonts w:ascii="Times New Roman" w:eastAsia="Times New Roman"/>
        </w:rPr>
        <w:t>RS485-8</w:t>
      </w:r>
    </w:p>
    <w:p>
      <w:pPr>
        <w:pStyle w:val="6"/>
        <w:spacing w:before="95" w:line="326" w:lineRule="auto"/>
        <w:ind w:left="157" w:right="148"/>
      </w:pPr>
      <w:r>
        <w:pict>
          <v:group id="_x0000_s1531" o:spid="_x0000_s1531" o:spt="203" style="position:absolute;left:0pt;margin-left:226.1pt;margin-top:47.25pt;height:172.35pt;width:142pt;mso-position-horizontal-relative:page;mso-wrap-distance-bottom:0pt;mso-wrap-distance-top:0pt;z-index:-251606016;mso-width-relative:page;mso-height-relative:page;" coordorigin="4522,945" coordsize="2840,3447">
            <o:lock v:ext="edit"/>
            <v:rect id="_x0000_s1532" o:spid="_x0000_s1532" o:spt="1" style="position:absolute;left:4539;top:962;height:2841;width:2805;" filled="f" stroked="t" coordsize="21600,21600">
              <v:path/>
              <v:fill on="f" focussize="0,0"/>
              <v:stroke weight="1.7340157480315pt" color="#000000"/>
              <v:imagedata o:title=""/>
              <o:lock v:ext="edit"/>
            </v:rect>
            <v:line id="_x0000_s1533" o:spid="_x0000_s1533" o:spt="20" style="position:absolute;left:4540;top:3420;height:0;width:2804;" stroked="t" coordsize="21600,21600">
              <v:path arrowok="t"/>
              <v:fill focussize="0,0"/>
              <v:stroke weight="0.957007874015748pt" color="#000000"/>
              <v:imagedata o:title=""/>
              <o:lock v:ext="edit"/>
            </v:line>
            <v:line id="_x0000_s1534" o:spid="_x0000_s1534" o:spt="20" style="position:absolute;left:6428;top:3444;flip:y;height:360;width:0;" stroked="t" coordsize="21600,21600">
              <v:path arrowok="t"/>
              <v:fill focussize="0,0"/>
              <v:stroke weight="0.957007874015748pt" color="#000000"/>
              <v:imagedata o:title=""/>
              <o:lock v:ext="edit"/>
            </v:line>
            <v:shape id="_x0000_s1535" o:spid="_x0000_s1535" o:spt="75" type="#_x0000_t75" style="position:absolute;left:4652;top:3486;height:159;width:1700;" filled="f" stroked="f" coordsize="21600,21600">
              <v:path/>
              <v:fill on="f" focussize="0,0"/>
              <v:stroke on="f"/>
              <v:imagedata r:id="rId336" o:title=""/>
              <o:lock v:ext="edit" aspectratio="t"/>
            </v:shape>
            <v:shape id="_x0000_s1536" o:spid="_x0000_s1536" o:spt="75" type="#_x0000_t75" style="position:absolute;left:4652;top:3644;height:159;width:1700;" filled="f" stroked="f" coordsize="21600,21600">
              <v:path/>
              <v:fill on="f" focussize="0,0"/>
              <v:stroke on="f"/>
              <v:imagedata r:id="rId337" o:title=""/>
              <o:lock v:ext="edit" aspectratio="t"/>
            </v:shape>
            <v:shape id="_x0000_s1537" o:spid="_x0000_s1537" o:spt="75" type="#_x0000_t75" style="position:absolute;left:6961;top:3517;height:591;width:279;" filled="f" stroked="f" coordsize="21600,21600">
              <v:path/>
              <v:fill on="f" focussize="0,0"/>
              <v:stroke on="f"/>
              <v:imagedata r:id="rId338" o:title=""/>
              <o:lock v:ext="edit" aspectratio="t"/>
            </v:shape>
            <v:shape id="_x0000_s1538" o:spid="_x0000_s1538" o:spt="75" type="#_x0000_t75" style="position:absolute;left:5449;top:1983;height:785;width:269;" filled="f" stroked="f" coordsize="21600,21600">
              <v:path/>
              <v:fill on="f" focussize="0,0"/>
              <v:stroke on="f"/>
              <v:imagedata r:id="rId339" o:title=""/>
              <o:lock v:ext="edit" aspectratio="t"/>
            </v:shape>
            <v:shape id="_x0000_s1539" o:spid="_x0000_s1539" o:spt="75" type="#_x0000_t75" style="position:absolute;left:5878;top:1983;height:785;width:260;" filled="f" stroked="f" coordsize="21600,21600">
              <v:path/>
              <v:fill on="f" focussize="0,0"/>
              <v:stroke on="f"/>
              <v:imagedata r:id="rId340" o:title=""/>
              <o:lock v:ext="edit" aspectratio="t"/>
            </v:shape>
            <v:shape id="_x0000_s1540" o:spid="_x0000_s1540" o:spt="75" type="#_x0000_t75" style="position:absolute;left:6306;top:1983;height:785;width:269;" filled="f" stroked="f" coordsize="21600,21600">
              <v:path/>
              <v:fill on="f" focussize="0,0"/>
              <v:stroke on="f"/>
              <v:imagedata r:id="rId341" o:title=""/>
              <o:lock v:ext="edit" aspectratio="t"/>
            </v:shape>
            <v:shape id="_x0000_s1541" o:spid="_x0000_s1541" o:spt="75" type="#_x0000_t75" style="position:absolute;left:5446;top:2497;height:591;width:269;" filled="f" stroked="f" coordsize="21600,21600">
              <v:path/>
              <v:fill on="f" focussize="0,0"/>
              <v:stroke on="f"/>
              <v:imagedata r:id="rId342" o:title=""/>
              <o:lock v:ext="edit" aspectratio="t"/>
            </v:shape>
            <v:shape id="_x0000_s1542" o:spid="_x0000_s1542" o:spt="75" type="#_x0000_t75" style="position:absolute;left:6055;top:2463;height:526;width:519;" filled="f" stroked="f" coordsize="21600,21600">
              <v:path/>
              <v:fill on="f" focussize="0,0"/>
              <v:stroke on="f"/>
              <v:imagedata r:id="rId343" o:title=""/>
              <o:lock v:ext="edit" aspectratio="t"/>
            </v:shape>
            <v:rect id="_x0000_s1543" o:spid="_x0000_s1543" o:spt="1" style="position:absolute;left:5318;top:1465;height:320;width:369;" fillcolor="#000000" filled="t" stroked="f" coordsize="21600,21600">
              <v:path/>
              <v:fill on="t" focussize="0,0"/>
              <v:stroke on="f"/>
              <v:imagedata o:title=""/>
              <o:lock v:ext="edit"/>
            </v:rect>
            <v:shape id="_x0000_s1544" o:spid="_x0000_s1544" o:spt="75" type="#_x0000_t75" style="position:absolute;left:5450;top:1510;height:591;width:412;" filled="f" stroked="f" coordsize="21600,21600">
              <v:path/>
              <v:fill on="f" focussize="0,0"/>
              <v:stroke on="f"/>
              <v:imagedata r:id="rId344" o:title=""/>
              <o:lock v:ext="edit" aspectratio="t"/>
            </v:shape>
            <v:shape id="_x0000_s1545" o:spid="_x0000_s1545" o:spt="75" type="#_x0000_t75" style="position:absolute;left:5881;top:1510;height:591;width:413;" filled="f" stroked="f" coordsize="21600,21600">
              <v:path/>
              <v:fill on="f" focussize="0,0"/>
              <v:stroke on="f"/>
              <v:imagedata r:id="rId345" o:title=""/>
              <o:lock v:ext="edit" aspectratio="t"/>
            </v:shape>
            <v:shape id="_x0000_s1546" o:spid="_x0000_s1546" o:spt="75" type="#_x0000_t75" style="position:absolute;left:6312;top:1477;height:785;width:269;" filled="f" stroked="f" coordsize="21600,21600">
              <v:path/>
              <v:fill on="f" focussize="0,0"/>
              <v:stroke on="f"/>
              <v:imagedata r:id="rId346" o:title=""/>
              <o:lock v:ext="edit" aspectratio="t"/>
            </v:shape>
            <v:rect id="_x0000_s1547" o:spid="_x0000_s1547" o:spt="1" style="position:absolute;left:5686;top:1074;height:2278;width:1401;" filled="f" stroked="t" coordsize="21600,21600">
              <v:path/>
              <v:fill on="f" focussize="0,0"/>
              <v:stroke weight="0.178976377952756pt" color="#000000"/>
              <v:imagedata o:title=""/>
              <o:lock v:ext="edit"/>
            </v:rect>
            <v:shape id="_x0000_s1548" o:spid="_x0000_s1548" o:spt="75" type="#_x0000_t75" style="position:absolute;left:6126;top:1498;height:908;width:202;" filled="f" stroked="f" coordsize="21600,21600">
              <v:path/>
              <v:fill on="f" focussize="0,0"/>
              <v:stroke on="f"/>
              <v:imagedata r:id="rId347" o:title=""/>
              <o:lock v:ext="edit" aspectratio="t"/>
            </v:shape>
            <v:shape id="_x0000_s1549" o:spid="_x0000_s1549" o:spt="75" type="#_x0000_t75" style="position:absolute;left:6357;top:2566;height:1826;width:567;" filled="f" stroked="f" coordsize="21600,21600">
              <v:path/>
              <v:fill on="f" focussize="0,0"/>
              <v:stroke on="f"/>
              <v:imagedata r:id="rId348" o:title=""/>
              <o:lock v:ext="edit" aspectratio="t"/>
            </v:shape>
            <v:shape id="_x0000_s1550" o:spid="_x0000_s1550" o:spt="75" type="#_x0000_t75" style="position:absolute;left:6357;top:1497;height:902;width:519;" filled="f" stroked="f" coordsize="21600,21600">
              <v:path/>
              <v:fill on="f" focussize="0,0"/>
              <v:stroke on="f"/>
              <v:imagedata r:id="rId349" o:title=""/>
              <o:lock v:ext="edit" aspectratio="t"/>
            </v:shape>
            <v:shape id="_x0000_s1551" o:spid="_x0000_s1551" o:spt="75" type="#_x0000_t75" style="position:absolute;left:6126;top:1765;height:908;width:202;" filled="f" stroked="f" coordsize="21600,21600">
              <v:path/>
              <v:fill on="f" focussize="0,0"/>
              <v:stroke on="f"/>
              <v:imagedata r:id="rId347" o:title=""/>
              <o:lock v:ext="edit" aspectratio="t"/>
            </v:shape>
            <v:shape id="_x0000_s1552" o:spid="_x0000_s1552" o:spt="75" type="#_x0000_t75" style="position:absolute;left:6357;top:1764;height:909;width:521;" filled="f" stroked="f" coordsize="21600,21600">
              <v:path/>
              <v:fill on="f" focussize="0,0"/>
              <v:stroke on="f"/>
              <v:imagedata r:id="rId350" o:title=""/>
              <o:lock v:ext="edit" aspectratio="t"/>
            </v:shape>
            <v:shape id="_x0000_s1553" o:spid="_x0000_s1553" o:spt="75" type="#_x0000_t75" style="position:absolute;left:6126;top:2032;height:908;width:202;" filled="f" stroked="f" coordsize="21600,21600">
              <v:path/>
              <v:fill on="f" focussize="0,0"/>
              <v:stroke on="f"/>
              <v:imagedata r:id="rId347" o:title=""/>
              <o:lock v:ext="edit" aspectratio="t"/>
            </v:shape>
            <v:shape id="_x0000_s1554" o:spid="_x0000_s1554" o:spt="75" type="#_x0000_t75" style="position:absolute;left:6357;top:2031;height:908;width:526;" filled="f" stroked="f" coordsize="21600,21600">
              <v:path/>
              <v:fill on="f" focussize="0,0"/>
              <v:stroke on="f"/>
              <v:imagedata r:id="rId351" o:title=""/>
              <o:lock v:ext="edit" aspectratio="t"/>
            </v:shape>
            <v:shape id="_x0000_s1555" o:spid="_x0000_s1555" o:spt="75" type="#_x0000_t75" style="position:absolute;left:6126;top:2300;height:908;width:202;" filled="f" stroked="f" coordsize="21600,21600">
              <v:path/>
              <v:fill on="f" focussize="0,0"/>
              <v:stroke on="f"/>
              <v:imagedata r:id="rId347" o:title=""/>
              <o:lock v:ext="edit" aspectratio="t"/>
            </v:shape>
            <v:shape id="_x0000_s1556" o:spid="_x0000_s1556" o:spt="75" type="#_x0000_t75" style="position:absolute;left:6357;top:2299;height:903;width:521;" filled="f" stroked="f" coordsize="21600,21600">
              <v:path/>
              <v:fill on="f" focussize="0,0"/>
              <v:stroke on="f"/>
              <v:imagedata r:id="rId352" o:title=""/>
              <o:lock v:ext="edit" aspectratio="t"/>
            </v:shape>
            <v:shape id="_x0000_s1557" o:spid="_x0000_s1557" o:spt="75" type="#_x0000_t75" style="position:absolute;left:6126;top:2568;height:908;width:202;" filled="f" stroked="f" coordsize="21600,21600">
              <v:path/>
              <v:fill on="f" focussize="0,0"/>
              <v:stroke on="f"/>
              <v:imagedata r:id="rId347" o:title=""/>
              <o:lock v:ext="edit" aspectratio="t"/>
            </v:shape>
            <v:shape id="_x0000_s1558" o:spid="_x0000_s1558" o:spt="75" type="#_x0000_t75" style="position:absolute;left:6126;top:2834;height:908;width:202;" filled="f" stroked="f" coordsize="21600,21600">
              <v:path/>
              <v:fill on="f" focussize="0,0"/>
              <v:stroke on="f"/>
              <v:imagedata r:id="rId347" o:title=""/>
              <o:lock v:ext="edit" aspectratio="t"/>
            </v:shape>
            <v:shape id="_x0000_s1559" o:spid="_x0000_s1559" o:spt="75" type="#_x0000_t75" style="position:absolute;left:6357;top:2833;height:903;width:522;" filled="f" stroked="f" coordsize="21600,21600">
              <v:path/>
              <v:fill on="f" focussize="0,0"/>
              <v:stroke on="f"/>
              <v:imagedata r:id="rId353" o:title=""/>
              <o:lock v:ext="edit" aspectratio="t"/>
            </v:shape>
            <v:shape id="_x0000_s1560" o:spid="_x0000_s1560" o:spt="75" type="#_x0000_t75" style="position:absolute;left:6126;top:3102;height:908;width:202;" filled="f" stroked="f" coordsize="21600,21600">
              <v:path/>
              <v:fill on="f" focussize="0,0"/>
              <v:stroke on="f"/>
              <v:imagedata r:id="rId347" o:title=""/>
              <o:lock v:ext="edit" aspectratio="t"/>
            </v:shape>
            <v:shape id="_x0000_s1561" o:spid="_x0000_s1561" o:spt="75" type="#_x0000_t75" style="position:absolute;left:6357;top:3100;height:909;width:527;" filled="f" stroked="f" coordsize="21600,21600">
              <v:path/>
              <v:fill on="f" focussize="0,0"/>
              <v:stroke on="f"/>
              <v:imagedata r:id="rId354" o:title=""/>
              <o:lock v:ext="edit" aspectratio="t"/>
            </v:shape>
            <v:rect id="_x0000_s1562" o:spid="_x0000_s1562" o:spt="1" style="position:absolute;left:5720;top:1096;height:406;width:1401;" fillcolor="#000000" filled="t" stroked="f" coordsize="21600,21600">
              <v:path/>
              <v:fill on="t" focussize="0,0"/>
              <v:stroke on="f"/>
              <v:imagedata o:title=""/>
              <o:lock v:ext="edit"/>
            </v:rect>
            <v:shape id="_x0000_s1563" o:spid="_x0000_s1563" o:spt="75" type="#_x0000_t75" style="position:absolute;left:6126;top:1213;height:908;width:202;" filled="f" stroked="f" coordsize="21600,21600">
              <v:path/>
              <v:fill on="f" focussize="0,0"/>
              <v:stroke on="f"/>
              <v:imagedata r:id="rId355" o:title=""/>
              <o:lock v:ext="edit" aspectratio="t"/>
            </v:shape>
            <v:shape id="_x0000_s1564" o:spid="_x0000_s1564" o:spt="75" type="#_x0000_t75" style="position:absolute;left:6357;top:1212;height:908;width:514;" filled="f" stroked="f" coordsize="21600,21600">
              <v:path/>
              <v:fill on="f" focussize="0,0"/>
              <v:stroke on="f"/>
              <v:imagedata r:id="rId356" o:title=""/>
              <o:lock v:ext="edit" aspectratio="t"/>
            </v:shape>
            <v:shape id="_x0000_s1565" o:spid="_x0000_s1565" o:spt="202" type="#_x0000_t202" style="position:absolute;left:4522;top:945;height:3447;width:2840;"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3" w:line="240" w:lineRule="auto"/>
                      <w:rPr>
                        <w:sz w:val="21"/>
                      </w:rPr>
                    </w:pPr>
                  </w:p>
                  <w:p>
                    <w:pPr>
                      <w:spacing w:before="1"/>
                      <w:ind w:left="236" w:right="0" w:firstLine="0"/>
                      <w:jc w:val="left"/>
                      <w:rPr>
                        <w:b/>
                        <w:sz w:val="21"/>
                      </w:rPr>
                    </w:pPr>
                    <w:r>
                      <w:rPr>
                        <w:b/>
                        <w:sz w:val="21"/>
                      </w:rPr>
                      <w:t xml:space="preserve">图 </w:t>
                    </w:r>
                    <w:r>
                      <w:rPr>
                        <w:rFonts w:ascii="Times New Roman" w:eastAsia="Times New Roman"/>
                        <w:b/>
                        <w:sz w:val="21"/>
                      </w:rPr>
                      <w:t xml:space="preserve">3-20 </w:t>
                    </w:r>
                    <w:r>
                      <w:rPr>
                        <w:b/>
                        <w:sz w:val="21"/>
                      </w:rPr>
                      <w:t>进入表计档案设置</w:t>
                    </w:r>
                  </w:p>
                </w:txbxContent>
              </v:textbox>
            </v:shape>
            <w10:wrap type="topAndBottom"/>
          </v:group>
        </w:pict>
      </w:r>
      <w:r>
        <w:rPr>
          <w:color w:val="FF0000"/>
        </w:rPr>
        <w:t>（</w:t>
      </w:r>
      <w:r>
        <w:rPr>
          <w:rFonts w:ascii="Times New Roman" w:eastAsia="Times New Roman"/>
          <w:color w:val="FF0000"/>
        </w:rPr>
        <w:t>RS485</w:t>
      </w:r>
      <w:r>
        <w:rPr>
          <w:rFonts w:ascii="Times New Roman" w:eastAsia="Times New Roman"/>
          <w:color w:val="FF0000"/>
          <w:spacing w:val="-2"/>
        </w:rPr>
        <w:t>-</w:t>
      </w:r>
      <w:r>
        <w:rPr>
          <w:rFonts w:ascii="Times New Roman" w:eastAsia="Times New Roman"/>
          <w:color w:val="FF0000"/>
        </w:rPr>
        <w:t>1</w:t>
      </w:r>
      <w:r>
        <w:rPr>
          <w:color w:val="FF0000"/>
          <w:spacing w:val="-2"/>
        </w:rPr>
        <w:t>～</w:t>
      </w:r>
      <w:r>
        <w:rPr>
          <w:rFonts w:ascii="Times New Roman" w:eastAsia="Times New Roman"/>
          <w:color w:val="FF0000"/>
        </w:rPr>
        <w:t>RS485</w:t>
      </w:r>
      <w:r>
        <w:rPr>
          <w:rFonts w:ascii="Times New Roman" w:eastAsia="Times New Roman"/>
          <w:color w:val="FF0000"/>
          <w:spacing w:val="-2"/>
        </w:rPr>
        <w:t>-</w:t>
      </w:r>
      <w:r>
        <w:rPr>
          <w:rFonts w:ascii="Times New Roman" w:eastAsia="Times New Roman"/>
          <w:color w:val="FF0000"/>
        </w:rPr>
        <w:t xml:space="preserve">4 </w:t>
      </w:r>
      <w:r>
        <w:rPr>
          <w:color w:val="FF0000"/>
          <w:spacing w:val="-12"/>
        </w:rPr>
        <w:t xml:space="preserve">对应槽位 </w:t>
      </w:r>
      <w:r>
        <w:rPr>
          <w:rFonts w:ascii="Times New Roman" w:eastAsia="Times New Roman"/>
          <w:color w:val="FF0000"/>
        </w:rPr>
        <w:t>3</w:t>
      </w:r>
      <w:r>
        <w:rPr>
          <w:color w:val="FF0000"/>
          <w:spacing w:val="-68"/>
        </w:rPr>
        <w:t>，</w:t>
      </w:r>
      <w:r>
        <w:rPr>
          <w:rFonts w:ascii="Times New Roman" w:eastAsia="Times New Roman"/>
          <w:color w:val="FF0000"/>
          <w:spacing w:val="-1"/>
        </w:rPr>
        <w:t>RS48</w:t>
      </w:r>
      <w:r>
        <w:rPr>
          <w:rFonts w:ascii="Times New Roman" w:eastAsia="Times New Roman"/>
          <w:color w:val="FF0000"/>
        </w:rPr>
        <w:t>5</w:t>
      </w:r>
      <w:r>
        <w:rPr>
          <w:rFonts w:ascii="Times New Roman" w:eastAsia="Times New Roman"/>
          <w:color w:val="FF0000"/>
          <w:spacing w:val="-1"/>
        </w:rPr>
        <w:t>-</w:t>
      </w:r>
      <w:r>
        <w:rPr>
          <w:rFonts w:ascii="Times New Roman" w:eastAsia="Times New Roman"/>
          <w:color w:val="FF0000"/>
        </w:rPr>
        <w:t>5</w:t>
      </w:r>
      <w:r>
        <w:rPr>
          <w:color w:val="FF0000"/>
        </w:rPr>
        <w:t>～</w:t>
      </w:r>
      <w:r>
        <w:rPr>
          <w:rFonts w:ascii="Times New Roman" w:eastAsia="Times New Roman"/>
          <w:color w:val="FF0000"/>
        </w:rPr>
        <w:t>RS</w:t>
      </w:r>
      <w:r>
        <w:rPr>
          <w:rFonts w:ascii="Times New Roman" w:eastAsia="Times New Roman"/>
          <w:color w:val="FF0000"/>
          <w:spacing w:val="-1"/>
        </w:rPr>
        <w:t>4</w:t>
      </w:r>
      <w:r>
        <w:rPr>
          <w:rFonts w:ascii="Times New Roman" w:eastAsia="Times New Roman"/>
          <w:color w:val="FF0000"/>
        </w:rPr>
        <w:t>85</w:t>
      </w:r>
      <w:r>
        <w:rPr>
          <w:rFonts w:ascii="Times New Roman" w:eastAsia="Times New Roman"/>
          <w:color w:val="FF0000"/>
          <w:spacing w:val="-2"/>
        </w:rPr>
        <w:t>-</w:t>
      </w:r>
      <w:r>
        <w:rPr>
          <w:rFonts w:ascii="Times New Roman" w:eastAsia="Times New Roman"/>
          <w:color w:val="FF0000"/>
        </w:rPr>
        <w:t xml:space="preserve">8 </w:t>
      </w:r>
      <w:r>
        <w:rPr>
          <w:color w:val="FF0000"/>
          <w:spacing w:val="-11"/>
        </w:rPr>
        <w:t xml:space="preserve">对应槽位 </w:t>
      </w:r>
      <w:r>
        <w:rPr>
          <w:rFonts w:ascii="Times New Roman" w:eastAsia="Times New Roman"/>
          <w:color w:val="FF0000"/>
          <w:spacing w:val="-1"/>
        </w:rPr>
        <w:t>4</w:t>
      </w:r>
      <w:r>
        <w:rPr>
          <w:color w:val="FF0000"/>
          <w:spacing w:val="-105"/>
        </w:rPr>
        <w:t>）</w:t>
      </w:r>
      <w:r>
        <w:rPr>
          <w:spacing w:val="-9"/>
        </w:rPr>
        <w:t>，用于电子表的参数设置，</w:t>
      </w:r>
      <w:r>
        <w:rPr>
          <w:spacing w:val="-24"/>
        </w:rPr>
        <w:t xml:space="preserve">如图 </w:t>
      </w:r>
      <w:r>
        <w:rPr>
          <w:rFonts w:ascii="Times New Roman" w:eastAsia="Times New Roman"/>
        </w:rPr>
        <w:t>3-20</w:t>
      </w:r>
      <w:r>
        <w:t>。</w:t>
      </w:r>
    </w:p>
    <w:p>
      <w:pPr>
        <w:pStyle w:val="6"/>
        <w:spacing w:line="250" w:lineRule="exact"/>
        <w:ind w:left="577"/>
      </w:pPr>
      <w:r>
        <w:t xml:space="preserve">将光标移至 </w:t>
      </w:r>
      <w:r>
        <w:rPr>
          <w:rFonts w:ascii="Times New Roman" w:eastAsia="Times New Roman"/>
        </w:rPr>
        <w:t>RS485-1</w:t>
      </w:r>
      <w:r>
        <w:t>～</w:t>
      </w:r>
      <w:r>
        <w:rPr>
          <w:rFonts w:ascii="Times New Roman" w:eastAsia="Times New Roman"/>
        </w:rPr>
        <w:t xml:space="preserve">RS485-8 </w:t>
      </w:r>
      <w:r>
        <w:t xml:space="preserve">的任一条目，按确认键进入下一界面，如图 </w:t>
      </w:r>
      <w:r>
        <w:rPr>
          <w:rFonts w:ascii="Times New Roman" w:eastAsia="Times New Roman"/>
        </w:rPr>
        <w:t xml:space="preserve">3-21 </w:t>
      </w:r>
      <w:r>
        <w:t>所示，</w:t>
      </w:r>
    </w:p>
    <w:p>
      <w:pPr>
        <w:pStyle w:val="6"/>
        <w:spacing w:before="95"/>
        <w:ind w:left="157"/>
      </w:pPr>
      <w:r>
        <w:t>按左右方向键可选择同一通道上的不同表计档案。</w:t>
      </w:r>
    </w:p>
    <w:p>
      <w:pPr>
        <w:pStyle w:val="6"/>
        <w:spacing w:before="8"/>
        <w:rPr>
          <w:sz w:val="16"/>
        </w:rPr>
      </w:pPr>
    </w:p>
    <w:tbl>
      <w:tblPr>
        <w:tblStyle w:val="7"/>
        <w:tblW w:w="0" w:type="auto"/>
        <w:tblInd w:w="2948"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985"/>
        <w:gridCol w:w="844"/>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32" w:hRule="atLeast"/>
        </w:trPr>
        <w:tc>
          <w:tcPr>
            <w:tcW w:w="2829" w:type="dxa"/>
            <w:gridSpan w:val="2"/>
            <w:tcBorders>
              <w:bottom w:val="single" w:color="000000" w:sz="8" w:space="0"/>
            </w:tcBorders>
          </w:tcPr>
          <w:p>
            <w:pPr>
              <w:pStyle w:val="11"/>
              <w:tabs>
                <w:tab w:val="left" w:pos="1332"/>
              </w:tabs>
              <w:spacing w:line="312" w:lineRule="exact"/>
              <w:ind w:left="12"/>
              <w:rPr>
                <w:rFonts w:ascii="Times New Roman" w:eastAsia="Times New Roman"/>
                <w:sz w:val="29"/>
              </w:rPr>
            </w:pPr>
            <w:r>
              <w:rPr>
                <w:rFonts w:ascii="Times New Roman" w:eastAsia="Times New Roman"/>
                <w:sz w:val="29"/>
              </w:rPr>
              <w:t>RS485-2</w:t>
            </w:r>
            <w:r>
              <w:rPr>
                <w:rFonts w:ascii="Times New Roman" w:eastAsia="Times New Roman"/>
                <w:sz w:val="29"/>
              </w:rPr>
              <w:tab/>
            </w:r>
            <w:r>
              <w:rPr>
                <w:rFonts w:ascii="Times New Roman" w:eastAsia="Times New Roman"/>
                <w:sz w:val="29"/>
              </w:rPr>
              <w:t>01</w:t>
            </w:r>
            <w:r>
              <w:rPr>
                <w:sz w:val="29"/>
              </w:rPr>
              <w:t>／</w:t>
            </w:r>
            <w:r>
              <w:rPr>
                <w:rFonts w:ascii="Times New Roman" w:eastAsia="Times New Roman"/>
                <w:sz w:val="29"/>
              </w:rPr>
              <w:t>02</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802" w:hRule="atLeast"/>
        </w:trPr>
        <w:tc>
          <w:tcPr>
            <w:tcW w:w="2829" w:type="dxa"/>
            <w:gridSpan w:val="2"/>
            <w:tcBorders>
              <w:top w:val="single" w:color="000000" w:sz="8" w:space="0"/>
            </w:tcBorders>
          </w:tcPr>
          <w:p>
            <w:pPr>
              <w:pStyle w:val="11"/>
              <w:tabs>
                <w:tab w:val="left" w:pos="1323"/>
              </w:tabs>
              <w:spacing w:before="10" w:line="323" w:lineRule="exact"/>
              <w:ind w:left="18"/>
              <w:rPr>
                <w:rFonts w:ascii="Times New Roman" w:eastAsia="Times New Roman"/>
                <w:sz w:val="29"/>
              </w:rPr>
            </w:pPr>
            <w:r>
              <w:rPr>
                <w:sz w:val="29"/>
              </w:rPr>
              <w:t>线路号</w:t>
            </w:r>
            <w:r>
              <w:rPr>
                <w:sz w:val="29"/>
              </w:rPr>
              <w:tab/>
            </w:r>
            <w:r>
              <w:rPr>
                <w:rFonts w:ascii="Times New Roman" w:eastAsia="Times New Roman"/>
                <w:sz w:val="29"/>
              </w:rPr>
              <w:t>0001</w:t>
            </w:r>
          </w:p>
          <w:p>
            <w:pPr>
              <w:pStyle w:val="11"/>
              <w:tabs>
                <w:tab w:val="left" w:pos="598"/>
                <w:tab w:val="left" w:pos="1323"/>
              </w:tabs>
              <w:spacing w:line="283" w:lineRule="exact"/>
              <w:ind w:left="18"/>
              <w:rPr>
                <w:sz w:val="29"/>
              </w:rPr>
            </w:pPr>
            <w:r>
              <w:rPr>
                <w:sz w:val="29"/>
              </w:rPr>
              <w:t>协</w:t>
            </w:r>
            <w:r>
              <w:rPr>
                <w:sz w:val="29"/>
              </w:rPr>
              <w:tab/>
            </w:r>
            <w:r>
              <w:rPr>
                <w:sz w:val="29"/>
              </w:rPr>
              <w:t>议</w:t>
            </w:r>
            <w:r>
              <w:rPr>
                <w:sz w:val="29"/>
              </w:rPr>
              <w:tab/>
            </w:r>
            <w:r>
              <w:rPr>
                <w:sz w:val="29"/>
              </w:rPr>
              <w:t>威</w:t>
            </w:r>
            <w:r>
              <w:rPr>
                <w:spacing w:val="-1"/>
                <w:sz w:val="29"/>
              </w:rPr>
              <w:t xml:space="preserve"> </w:t>
            </w:r>
            <w:r>
              <w:rPr>
                <w:sz w:val="29"/>
              </w:rPr>
              <w:t>胜</w:t>
            </w:r>
          </w:p>
          <w:p>
            <w:pPr>
              <w:pStyle w:val="11"/>
              <w:tabs>
                <w:tab w:val="left" w:pos="598"/>
                <w:tab w:val="left" w:pos="1323"/>
              </w:tabs>
              <w:spacing w:line="291" w:lineRule="exact"/>
              <w:ind w:left="18"/>
              <w:rPr>
                <w:rFonts w:ascii="Times New Roman" w:eastAsia="Times New Roman"/>
                <w:sz w:val="29"/>
              </w:rPr>
            </w:pPr>
            <w:r>
              <w:rPr>
                <w:sz w:val="29"/>
              </w:rPr>
              <w:t>地</w:t>
            </w:r>
            <w:r>
              <w:rPr>
                <w:sz w:val="29"/>
              </w:rPr>
              <w:tab/>
            </w:r>
            <w:r>
              <w:rPr>
                <w:sz w:val="29"/>
              </w:rPr>
              <w:t>址</w:t>
            </w:r>
            <w:r>
              <w:rPr>
                <w:sz w:val="29"/>
              </w:rPr>
              <w:tab/>
            </w:r>
            <w:r>
              <w:rPr>
                <w:rFonts w:ascii="Times New Roman" w:eastAsia="Times New Roman"/>
                <w:sz w:val="29"/>
              </w:rPr>
              <w:t>01</w:t>
            </w:r>
          </w:p>
          <w:p>
            <w:pPr>
              <w:pStyle w:val="11"/>
              <w:tabs>
                <w:tab w:val="left" w:pos="598"/>
                <w:tab w:val="left" w:pos="1323"/>
              </w:tabs>
              <w:spacing w:line="281" w:lineRule="exact"/>
              <w:ind w:left="18"/>
              <w:rPr>
                <w:sz w:val="29"/>
              </w:rPr>
            </w:pPr>
            <w:r>
              <w:rPr>
                <w:sz w:val="29"/>
              </w:rPr>
              <w:t>方</w:t>
            </w:r>
            <w:r>
              <w:rPr>
                <w:sz w:val="29"/>
              </w:rPr>
              <w:tab/>
            </w:r>
            <w:r>
              <w:rPr>
                <w:sz w:val="29"/>
              </w:rPr>
              <w:t>案</w:t>
            </w:r>
            <w:r>
              <w:rPr>
                <w:sz w:val="29"/>
              </w:rPr>
              <w:tab/>
            </w:r>
            <w:r>
              <w:rPr>
                <w:sz w:val="29"/>
              </w:rPr>
              <w:t>方案一</w:t>
            </w:r>
          </w:p>
          <w:p>
            <w:pPr>
              <w:pStyle w:val="11"/>
              <w:tabs>
                <w:tab w:val="left" w:pos="1334"/>
              </w:tabs>
              <w:spacing w:line="285" w:lineRule="exact"/>
              <w:ind w:left="31"/>
              <w:rPr>
                <w:rFonts w:ascii="Times New Roman" w:eastAsia="Times New Roman"/>
                <w:sz w:val="29"/>
              </w:rPr>
            </w:pPr>
            <w:r>
              <w:rPr>
                <w:sz w:val="29"/>
              </w:rPr>
              <w:t>波特率</w:t>
            </w:r>
            <w:r>
              <w:rPr>
                <w:sz w:val="29"/>
              </w:rPr>
              <w:tab/>
            </w:r>
            <w:r>
              <w:rPr>
                <w:rFonts w:ascii="Times New Roman" w:eastAsia="Times New Roman"/>
                <w:sz w:val="29"/>
              </w:rPr>
              <w:t>1200</w:t>
            </w:r>
          </w:p>
          <w:p>
            <w:pPr>
              <w:pStyle w:val="11"/>
              <w:tabs>
                <w:tab w:val="left" w:pos="597"/>
                <w:tab w:val="left" w:pos="1322"/>
                <w:tab w:val="left" w:pos="1901"/>
              </w:tabs>
              <w:spacing w:line="309" w:lineRule="exact"/>
              <w:ind w:left="18"/>
              <w:rPr>
                <w:sz w:val="29"/>
              </w:rPr>
            </w:pPr>
            <w:r>
              <w:rPr>
                <w:sz w:val="29"/>
              </w:rPr>
              <w:t>方</w:t>
            </w:r>
            <w:r>
              <w:rPr>
                <w:sz w:val="29"/>
              </w:rPr>
              <w:tab/>
            </w:r>
            <w:r>
              <w:rPr>
                <w:sz w:val="29"/>
              </w:rPr>
              <w:t>式</w:t>
            </w:r>
            <w:r>
              <w:rPr>
                <w:sz w:val="29"/>
              </w:rPr>
              <w:tab/>
            </w:r>
            <w:r>
              <w:rPr>
                <w:sz w:val="29"/>
              </w:rPr>
              <w:t>轮</w:t>
            </w:r>
            <w:r>
              <w:rPr>
                <w:sz w:val="29"/>
              </w:rPr>
              <w:tab/>
            </w:r>
            <w:r>
              <w:rPr>
                <w:sz w:val="29"/>
              </w:rPr>
              <w:t>询</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00" w:hRule="atLeast"/>
        </w:trPr>
        <w:tc>
          <w:tcPr>
            <w:tcW w:w="2829" w:type="dxa"/>
            <w:gridSpan w:val="2"/>
            <w:tcBorders>
              <w:bottom w:val="single" w:color="000000" w:sz="8" w:space="0"/>
            </w:tcBorders>
          </w:tcPr>
          <w:p>
            <w:pPr>
              <w:pStyle w:val="11"/>
              <w:ind w:left="0"/>
              <w:rPr>
                <w:rFonts w:ascii="Times New Roman"/>
                <w:sz w:val="20"/>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62" w:hRule="atLeast"/>
        </w:trPr>
        <w:tc>
          <w:tcPr>
            <w:tcW w:w="1985" w:type="dxa"/>
            <w:tcBorders>
              <w:top w:val="single" w:color="000000" w:sz="8" w:space="0"/>
              <w:right w:val="single" w:color="000000" w:sz="8" w:space="0"/>
            </w:tcBorders>
          </w:tcPr>
          <w:p>
            <w:pPr>
              <w:pStyle w:val="11"/>
              <w:spacing w:line="243" w:lineRule="exact"/>
              <w:ind w:left="-11"/>
              <w:rPr>
                <w:sz w:val="29"/>
              </w:rPr>
            </w:pPr>
            <w:r>
              <w:rPr>
                <w:sz w:val="29"/>
              </w:rPr>
              <w:t>浏览表计档案</w:t>
            </w:r>
          </w:p>
        </w:tc>
        <w:tc>
          <w:tcPr>
            <w:tcW w:w="844" w:type="dxa"/>
            <w:tcBorders>
              <w:top w:val="single" w:color="000000" w:sz="8" w:space="0"/>
              <w:left w:val="single" w:color="000000" w:sz="8" w:space="0"/>
            </w:tcBorders>
          </w:tcPr>
          <w:p>
            <w:pPr>
              <w:pStyle w:val="11"/>
              <w:spacing w:line="243" w:lineRule="exact"/>
              <w:ind w:left="47"/>
              <w:rPr>
                <w:rFonts w:ascii="Times New Roman"/>
                <w:sz w:val="29"/>
              </w:rPr>
            </w:pPr>
            <w:r>
              <w:rPr>
                <w:rFonts w:ascii="Times New Roman"/>
                <w:sz w:val="29"/>
              </w:rPr>
              <w:t>09:40</w:t>
            </w:r>
          </w:p>
        </w:tc>
      </w:tr>
    </w:tbl>
    <w:p>
      <w:pPr>
        <w:pStyle w:val="6"/>
        <w:spacing w:before="1"/>
        <w:rPr>
          <w:sz w:val="18"/>
        </w:rPr>
      </w:pPr>
    </w:p>
    <w:p>
      <w:pPr>
        <w:pStyle w:val="5"/>
        <w:ind w:left="3434"/>
      </w:pPr>
      <w:r>
        <w:t xml:space="preserve">图 </w:t>
      </w:r>
      <w:r>
        <w:rPr>
          <w:rFonts w:ascii="Times New Roman" w:eastAsia="Times New Roman"/>
        </w:rPr>
        <w:t xml:space="preserve">3-21 </w:t>
      </w:r>
      <w:r>
        <w:t>表计档案页</w:t>
      </w:r>
    </w:p>
    <w:p>
      <w:pPr>
        <w:pStyle w:val="6"/>
        <w:spacing w:before="96" w:line="326" w:lineRule="auto"/>
        <w:ind w:left="157" w:right="227" w:firstLine="435"/>
      </w:pPr>
      <w:r>
        <w:t xml:space="preserve">表计档案包括线路号、协议、地址、方案、波特率及方式几项设置，如图 </w:t>
      </w:r>
      <w:r>
        <w:rPr>
          <w:rFonts w:ascii="Times New Roman" w:eastAsia="Times New Roman"/>
        </w:rPr>
        <w:t xml:space="preserve">3-22 </w:t>
      </w:r>
      <w:r>
        <w:t>所示。线路号 ：该电子表所计量的线路的代号；</w:t>
      </w:r>
    </w:p>
    <w:p>
      <w:pPr>
        <w:pStyle w:val="6"/>
        <w:tabs>
          <w:tab w:val="left" w:pos="578"/>
        </w:tabs>
        <w:spacing w:line="268" w:lineRule="exact"/>
        <w:ind w:left="157"/>
      </w:pPr>
      <w:r>
        <w:t>协</w:t>
      </w:r>
      <w:r>
        <w:tab/>
      </w:r>
      <w:r>
        <w:t>议</w:t>
      </w:r>
      <w:r>
        <w:rPr>
          <w:spacing w:val="-2"/>
        </w:rPr>
        <w:t xml:space="preserve"> </w:t>
      </w:r>
      <w:r>
        <w:t>：该电子表同终端通信所采用的通讯规约；</w:t>
      </w:r>
    </w:p>
    <w:p>
      <w:pPr>
        <w:pStyle w:val="6"/>
        <w:tabs>
          <w:tab w:val="left" w:pos="595"/>
        </w:tabs>
        <w:spacing w:before="96"/>
        <w:ind w:left="174"/>
      </w:pPr>
      <w:r>
        <w:t>地</w:t>
      </w:r>
      <w:r>
        <w:tab/>
      </w:r>
      <w:r>
        <w:t>址</w:t>
      </w:r>
      <w:r>
        <w:rPr>
          <w:spacing w:val="-1"/>
        </w:rPr>
        <w:t xml:space="preserve"> </w:t>
      </w:r>
      <w:r>
        <w:rPr>
          <w:spacing w:val="-27"/>
        </w:rPr>
        <w:t>：</w:t>
      </w:r>
      <w:r>
        <w:t>该电子表的通讯地址</w:t>
      </w:r>
      <w:r>
        <w:rPr>
          <w:spacing w:val="-27"/>
        </w:rPr>
        <w:t>，</w:t>
      </w:r>
      <w:r>
        <w:t>是在整个通讯过程中表计相互区分的信息</w:t>
      </w:r>
      <w:r>
        <w:rPr>
          <w:spacing w:val="-131"/>
        </w:rPr>
        <w:t>。</w:t>
      </w:r>
      <w:r>
        <w:t>“表计地址</w:t>
      </w:r>
      <w:r>
        <w:rPr>
          <w:spacing w:val="-27"/>
        </w:rPr>
        <w:t>”</w:t>
      </w:r>
      <w:r>
        <w:t>为</w:t>
      </w:r>
    </w:p>
    <w:p>
      <w:pPr>
        <w:spacing w:after="0"/>
        <w:sectPr>
          <w:pgSz w:w="11910" w:h="16840"/>
          <w:pgMar w:top="1060" w:right="1540" w:bottom="780" w:left="1640" w:header="588" w:footer="581" w:gutter="0"/>
        </w:sectPr>
      </w:pPr>
    </w:p>
    <w:p>
      <w:pPr>
        <w:pStyle w:val="6"/>
        <w:spacing w:before="115" w:line="326" w:lineRule="auto"/>
        <w:ind w:left="1100" w:right="253"/>
      </w:pPr>
      <w:r>
        <w:rPr>
          <w:rFonts w:ascii="Times New Roman" w:hAnsi="Times New Roman" w:eastAsia="Times New Roman"/>
        </w:rPr>
        <w:t xml:space="preserve">1 </w:t>
      </w:r>
      <w:r>
        <w:t>个字节。在输入表址时要注意每类电表的特殊要求：如采用威胜协议的表计， 其系统保留字“</w:t>
      </w:r>
      <w:r>
        <w:rPr>
          <w:rFonts w:ascii="Times New Roman" w:hAnsi="Times New Roman" w:eastAsia="Times New Roman"/>
        </w:rPr>
        <w:t>13</w:t>
      </w:r>
      <w:r>
        <w:t>”，不能作为地址输入；</w:t>
      </w:r>
    </w:p>
    <w:p>
      <w:pPr>
        <w:pStyle w:val="6"/>
        <w:tabs>
          <w:tab w:val="left" w:pos="578"/>
        </w:tabs>
        <w:spacing w:line="267" w:lineRule="exact"/>
        <w:ind w:left="157"/>
      </w:pPr>
      <w:r>
        <w:t>方</w:t>
      </w:r>
      <w:r>
        <w:tab/>
      </w:r>
      <w:r>
        <w:t>案</w:t>
      </w:r>
      <w:r>
        <w:rPr>
          <w:spacing w:val="-2"/>
        </w:rPr>
        <w:t xml:space="preserve"> </w:t>
      </w:r>
      <w:r>
        <w:t>：该电子表采用的采集时间及间隔；</w:t>
      </w:r>
    </w:p>
    <w:p>
      <w:pPr>
        <w:pStyle w:val="6"/>
        <w:spacing w:before="96"/>
        <w:ind w:left="157"/>
      </w:pPr>
      <w:r>
        <w:t>波特率 ：该电子表同终端通信使用的通讯速率；</w:t>
      </w:r>
    </w:p>
    <w:p>
      <w:pPr>
        <w:pStyle w:val="6"/>
        <w:tabs>
          <w:tab w:val="left" w:pos="595"/>
        </w:tabs>
        <w:spacing w:before="97" w:line="326" w:lineRule="auto"/>
        <w:ind w:left="1115" w:right="252" w:hanging="941"/>
      </w:pPr>
      <w:r>
        <w:pict>
          <v:group id="_x0000_s1566" o:spid="_x0000_s1566" o:spt="203" style="position:absolute;left:0pt;margin-left:216.85pt;margin-top:45.95pt;height:177.95pt;width:161.55pt;mso-position-horizontal-relative:page;mso-wrap-distance-bottom:0pt;mso-wrap-distance-top:0pt;z-index:-251603968;mso-width-relative:page;mso-height-relative:page;" coordorigin="4338,919" coordsize="3231,3559">
            <o:lock v:ext="edit"/>
            <v:rect id="_x0000_s1567" o:spid="_x0000_s1567" o:spt="1" style="position:absolute;left:4456;top:937;height:2889;width:3023;" filled="f" stroked="t" coordsize="21600,21600">
              <v:path/>
              <v:fill on="f" focussize="0,0"/>
              <v:stroke weight="1.76803149606299pt" color="#000000"/>
              <v:imagedata o:title=""/>
              <o:lock v:ext="edit"/>
            </v:rect>
            <v:line id="_x0000_s1568" o:spid="_x0000_s1568" o:spt="20" style="position:absolute;left:4460;top:3482;height:7;width:3030;" stroked="t" coordsize="21600,21600">
              <v:path arrowok="t"/>
              <v:fill focussize="0,0"/>
              <v:stroke weight="0.981968503937008pt" color="#000000"/>
              <v:imagedata o:title=""/>
              <o:lock v:ext="edit"/>
            </v:line>
            <v:line id="_x0000_s1569" o:spid="_x0000_s1569" o:spt="20" style="position:absolute;left:6252;top:3435;height:390;width:0;" stroked="t" coordsize="21600,21600">
              <v:path arrowok="t"/>
              <v:fill focussize="0,0"/>
              <v:stroke weight="0.981968503937008pt" color="#000000"/>
              <v:imagedata o:title=""/>
              <o:lock v:ext="edit"/>
            </v:line>
            <v:shape id="_x0000_s1570" o:spid="_x0000_s1570" o:spt="75" type="#_x0000_t75" style="position:absolute;left:4497;top:1322;height:1110;width:857;" filled="f" stroked="f" coordsize="21600,21600">
              <v:path/>
              <v:fill on="f" focussize="0,0"/>
              <v:stroke on="f"/>
              <v:imagedata r:id="rId357" o:title=""/>
              <o:lock v:ext="edit" aspectratio="t"/>
            </v:shape>
            <v:shape id="_x0000_s1571" o:spid="_x0000_s1571" o:spt="75" type="#_x0000_t75" style="position:absolute;left:5086;top:1634;height:778;width:279;" filled="f" stroked="f" coordsize="21600,21600">
              <v:path/>
              <v:fill on="f" focussize="0,0"/>
              <v:stroke on="f"/>
              <v:imagedata r:id="rId358" o:title=""/>
              <o:lock v:ext="edit" aspectratio="t"/>
            </v:shape>
            <v:shape id="_x0000_s1572" o:spid="_x0000_s1572" o:spt="75" type="#_x0000_t75" style="position:absolute;left:5898;top:1623;height:814;width:279;" filled="f" stroked="f" coordsize="21600,21600">
              <v:path/>
              <v:fill on="f" focussize="0,0"/>
              <v:stroke on="f"/>
              <v:imagedata r:id="rId359" o:title=""/>
              <o:lock v:ext="edit" aspectratio="t"/>
            </v:shape>
            <v:shape id="_x0000_s1573" o:spid="_x0000_s1573" o:spt="75" type="#_x0000_t75" style="position:absolute;left:6337;top:1627;height:800;width:279;" filled="f" stroked="f" coordsize="21600,21600">
              <v:path/>
              <v:fill on="f" focussize="0,0"/>
              <v:stroke on="f"/>
              <v:imagedata r:id="rId360" o:title=""/>
              <o:lock v:ext="edit" aspectratio="t"/>
            </v:shape>
            <v:shape id="_x0000_s1574" o:spid="_x0000_s1574" o:spt="75" type="#_x0000_t75" style="position:absolute;left:4497;top:1949;height:764;width:279;" filled="f" stroked="f" coordsize="21600,21600">
              <v:path/>
              <v:fill on="f" focussize="0,0"/>
              <v:stroke on="f"/>
              <v:imagedata r:id="rId361" o:title=""/>
              <o:lock v:ext="edit" aspectratio="t"/>
            </v:shape>
            <v:shape id="_x0000_s1575" o:spid="_x0000_s1575" o:spt="75" type="#_x0000_t75" style="position:absolute;left:5088;top:1951;height:756;width:269;" filled="f" stroked="f" coordsize="21600,21600">
              <v:path/>
              <v:fill on="f" focussize="0,0"/>
              <v:stroke on="f"/>
              <v:imagedata r:id="rId362" o:title=""/>
              <o:lock v:ext="edit" aspectratio="t"/>
            </v:shape>
            <v:shape id="_x0000_s1576" o:spid="_x0000_s1576" o:spt="75" type="#_x0000_t75" style="position:absolute;left:5970;top:1989;height:605;width:250;" filled="f" stroked="f" coordsize="21600,21600">
              <v:path/>
              <v:fill on="f" focussize="0,0"/>
              <v:stroke on="f"/>
              <v:imagedata r:id="rId363" o:title=""/>
              <o:lock v:ext="edit" aspectratio="t"/>
            </v:shape>
            <v:shape id="_x0000_s1577" o:spid="_x0000_s1577" o:spt="75" type="#_x0000_t75" style="position:absolute;left:4509;top:2549;height:274;width:864;" filled="f" stroked="f" coordsize="21600,21600">
              <v:path/>
              <v:fill on="f" focussize="0,0"/>
              <v:stroke on="f"/>
              <v:imagedata r:id="rId364" o:title=""/>
              <o:lock v:ext="edit" aspectratio="t"/>
            </v:shape>
            <v:shape id="_x0000_s1578" o:spid="_x0000_s1578" o:spt="75" type="#_x0000_t75" style="position:absolute;left:5929;top:2593;height:404;width:548;" filled="f" stroked="f" coordsize="21600,21600">
              <v:path/>
              <v:fill on="f" focussize="0,0"/>
              <v:stroke on="f"/>
              <v:imagedata r:id="rId365" o:title=""/>
              <o:lock v:ext="edit" aspectratio="t"/>
            </v:shape>
            <v:shape id="_x0000_s1579" o:spid="_x0000_s1579" o:spt="75" type="#_x0000_t75" style="position:absolute;left:4482;top:2833;height:792;width:279;" filled="f" stroked="f" coordsize="21600,21600">
              <v:path/>
              <v:fill on="f" focussize="0,0"/>
              <v:stroke on="f"/>
              <v:imagedata r:id="rId366" o:title=""/>
              <o:lock v:ext="edit" aspectratio="t"/>
            </v:shape>
            <v:shape id="_x0000_s1580" o:spid="_x0000_s1580" o:spt="75" type="#_x0000_t75" style="position:absolute;left:5072;top:2828;height:828;width:269;" filled="f" stroked="f" coordsize="21600,21600">
              <v:path/>
              <v:fill on="f" focussize="0,0"/>
              <v:stroke on="f"/>
              <v:imagedata r:id="rId367" o:title=""/>
              <o:lock v:ext="edit" aspectratio="t"/>
            </v:shape>
            <v:shape id="_x0000_s1581" o:spid="_x0000_s1581" o:spt="75" type="#_x0000_t75" style="position:absolute;left:5954;top:2827;height:807;width:279;" filled="f" stroked="f" coordsize="21600,21600">
              <v:path/>
              <v:fill on="f" focussize="0,0"/>
              <v:stroke on="f"/>
              <v:imagedata r:id="rId368" o:title=""/>
              <o:lock v:ext="edit" aspectratio="t"/>
            </v:shape>
            <v:shape id="_x0000_s1582" o:spid="_x0000_s1582" o:spt="75" type="#_x0000_t75" style="position:absolute;left:6321;top:2828;height:814;width:269;" filled="f" stroked="f" coordsize="21600,21600">
              <v:path/>
              <v:fill on="f" focussize="0,0"/>
              <v:stroke on="f"/>
              <v:imagedata r:id="rId369" o:title=""/>
              <o:lock v:ext="edit" aspectratio="t"/>
            </v:shape>
            <v:shape id="_x0000_s1583" o:spid="_x0000_s1583" o:spt="75" type="#_x0000_t75" style="position:absolute;left:4568;top:3148;height:432;width:740;" filled="f" stroked="f" coordsize="21600,21600">
              <v:path/>
              <v:fill on="f" focussize="0,0"/>
              <v:stroke on="f"/>
              <v:imagedata r:id="rId370" o:title=""/>
              <o:lock v:ext="edit" aspectratio="t"/>
            </v:shape>
            <v:shape id="_x0000_s1584" o:spid="_x0000_s1584" o:spt="75" type="#_x0000_t75" style="position:absolute;left:6535;top:3580;height:898;width:348;" filled="f" stroked="f" coordsize="21600,21600">
              <v:path/>
              <v:fill on="f" focussize="0,0"/>
              <v:stroke on="f"/>
              <v:imagedata r:id="rId371" o:title=""/>
              <o:lock v:ext="edit" aspectratio="t"/>
            </v:shape>
            <v:shape id="_x0000_s1585" o:spid="_x0000_s1585" o:spt="75" type="#_x0000_t75" style="position:absolute;left:6904;top:3580;height:605;width:288;" filled="f" stroked="f" coordsize="21600,21600">
              <v:path/>
              <v:fill on="f" focussize="0,0"/>
              <v:stroke on="f"/>
              <v:imagedata r:id="rId372" o:title=""/>
              <o:lock v:ext="edit" aspectratio="t"/>
            </v:shape>
            <v:shape id="_x0000_s1586" o:spid="_x0000_s1586" o:spt="75" type="#_x0000_t75" style="position:absolute;left:4486;top:1016;height:605;width:346;" filled="f" stroked="f" coordsize="21600,21600">
              <v:path/>
              <v:fill on="f" focussize="0,0"/>
              <v:stroke on="f"/>
              <v:imagedata r:id="rId373" o:title=""/>
              <o:lock v:ext="edit" aspectratio="t"/>
            </v:shape>
            <v:shape id="_x0000_s1587" o:spid="_x0000_s1587" o:spt="75" type="#_x0000_t75" style="position:absolute;left:4845;top:1016;height:605;width:525;" filled="f" stroked="f" coordsize="21600,21600">
              <v:path/>
              <v:fill on="f" focussize="0,0"/>
              <v:stroke on="f"/>
              <v:imagedata r:id="rId374" o:title=""/>
              <o:lock v:ext="edit" aspectratio="t"/>
            </v:shape>
            <v:shape id="_x0000_s1588" o:spid="_x0000_s1588" o:spt="75" type="#_x0000_t75" style="position:absolute;left:5386;top:1016;height:303;width:768;" filled="f" stroked="f" coordsize="21600,21600">
              <v:path/>
              <v:fill on="f" focussize="0,0"/>
              <v:stroke on="f"/>
              <v:imagedata r:id="rId375" o:title=""/>
              <o:lock v:ext="edit" aspectratio="t"/>
            </v:shape>
            <v:shape id="_x0000_s1589" o:spid="_x0000_s1589" o:spt="75" type="#_x0000_t75" style="position:absolute;left:6280;top:989;height:1440;width:116;" filled="f" stroked="f" coordsize="21600,21600">
              <v:path/>
              <v:fill on="f" focussize="0,0"/>
              <v:stroke on="f"/>
              <v:imagedata r:id="rId376" o:title=""/>
              <o:lock v:ext="edit" aspectratio="t"/>
            </v:shape>
            <v:shape id="_x0000_s1590" o:spid="_x0000_s1590" o:spt="75" type="#_x0000_t75" style="position:absolute;left:6496;top:1016;height:202;width:272;" filled="f" stroked="f" coordsize="21600,21600">
              <v:path/>
              <v:fill on="f" focussize="0,0"/>
              <v:stroke on="f"/>
              <v:imagedata r:id="rId377" o:title=""/>
              <o:lock v:ext="edit" aspectratio="t"/>
            </v:shape>
            <v:line id="_x0000_s1591" o:spid="_x0000_s1591" o:spt="20" style="position:absolute;left:4460;top:1243;flip:y;height:14;width:3030;" stroked="t" coordsize="21600,21600">
              <v:path arrowok="t"/>
              <v:fill focussize="0,0"/>
              <v:stroke weight="0.981968503937008pt" color="#000000"/>
              <v:imagedata o:title=""/>
              <o:lock v:ext="edit"/>
            </v:line>
            <v:line id="_x0000_s1592" o:spid="_x0000_s1592" o:spt="20" style="position:absolute;left:4457;top:3158;height:0;width:3033;" stroked="t" coordsize="21600,21600">
              <v:path arrowok="t"/>
              <v:fill focussize="0,0"/>
              <v:stroke weight="0.981968503937008pt" color="#000000"/>
              <v:imagedata o:title=""/>
              <o:lock v:ext="edit"/>
            </v:line>
            <v:shape id="_x0000_s1593" o:spid="_x0000_s1593" o:spt="75" type="#_x0000_t75" style="position:absolute;left:5629;top:3176;height:404;width:557;" filled="f" stroked="f" coordsize="21600,21600">
              <v:path/>
              <v:fill on="f" focussize="0,0"/>
              <v:stroke on="f"/>
              <v:imagedata r:id="rId378" o:title=""/>
              <o:lock v:ext="edit" aspectratio="t"/>
            </v:shape>
            <v:shape id="_x0000_s1594" o:spid="_x0000_s1594" o:spt="75" type="#_x0000_t75" style="position:absolute;left:6510;top:3175;height:411;width:567;" filled="f" stroked="f" coordsize="21600,21600">
              <v:path/>
              <v:fill on="f" focussize="0,0"/>
              <v:stroke on="f"/>
              <v:imagedata r:id="rId379" o:title=""/>
              <o:lock v:ext="edit" aspectratio="t"/>
            </v:shape>
            <v:shape id="_x0000_s1595" o:spid="_x0000_s1595" o:spt="75" type="#_x0000_t75" style="position:absolute;left:4639;top:3524;height:238;width:1152;" filled="f" stroked="f" coordsize="21600,21600">
              <v:path/>
              <v:fill on="f" focussize="0,0"/>
              <v:stroke on="f"/>
              <v:imagedata r:id="rId380" o:title=""/>
              <o:lock v:ext="edit" aspectratio="t"/>
            </v:shape>
            <v:shape id="_x0000_s1596" o:spid="_x0000_s1596" o:spt="75" type="#_x0000_t75" style="position:absolute;left:4639;top:3761;height:238;width:1152;" filled="f" stroked="f" coordsize="21600,21600">
              <v:path/>
              <v:fill on="f" focussize="0,0"/>
              <v:stroke on="f"/>
              <v:imagedata r:id="rId381" o:title=""/>
              <o:lock v:ext="edit" aspectratio="t"/>
            </v:shape>
            <v:rect id="_x0000_s1597" o:spid="_x0000_s1597" o:spt="1" style="position:absolute;left:5838;top:1280;height:324;width:789;" fillcolor="#000000" filled="t" stroked="f" coordsize="21600,21600">
              <v:path/>
              <v:fill on="t" focussize="0,0"/>
              <v:stroke on="f"/>
              <v:imagedata o:title=""/>
              <o:lock v:ext="edit"/>
            </v:rect>
            <v:shape id="_x0000_s1598" o:spid="_x0000_s1598" o:spt="75" type="#_x0000_t75" style="position:absolute;left:5913;top:1331;height:404;width:548;" filled="f" stroked="f" coordsize="21600,21600">
              <v:path/>
              <v:fill on="f" focussize="0,0"/>
              <v:stroke on="f"/>
              <v:imagedata r:id="rId382" o:title=""/>
              <o:lock v:ext="edit" aspectratio="t"/>
            </v:shape>
            <v:shape id="_x0000_s1599" o:spid="_x0000_s1599" o:spt="75" type="#_x0000_t75" style="position:absolute;left:4500;top:2261;height:792;width:279;" filled="f" stroked="f" coordsize="21600,21600">
              <v:path/>
              <v:fill on="f" focussize="0,0"/>
              <v:stroke on="f"/>
              <v:imagedata r:id="rId366" o:title=""/>
              <o:lock v:ext="edit" aspectratio="t"/>
            </v:shape>
            <v:shape id="_x0000_s1600" o:spid="_x0000_s1600" o:spt="75" type="#_x0000_t75" style="position:absolute;left:5090;top:2257;height:814;width:269;" filled="f" stroked="f" coordsize="21600,21600">
              <v:path/>
              <v:fill on="f" focussize="0,0"/>
              <v:stroke on="f"/>
              <v:imagedata r:id="rId383" o:title=""/>
              <o:lock v:ext="edit" aspectratio="t"/>
            </v:shape>
            <v:shape id="_x0000_s1601" o:spid="_x0000_s1601" o:spt="75" type="#_x0000_t75" style="position:absolute;left:5900;top:2257;height:274;width:864;" filled="f" stroked="f" coordsize="21600,21600">
              <v:path/>
              <v:fill on="f" focussize="0,0"/>
              <v:stroke on="f"/>
              <v:imagedata r:id="rId384" o:title=""/>
              <o:lock v:ext="edit" aspectratio="t"/>
            </v:shape>
            <v:shape id="_x0000_s1602" o:spid="_x0000_s1602" o:spt="202" type="#_x0000_t202" style="position:absolute;left:4337;top:919;height:3559;width:3231;"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6" w:line="240" w:lineRule="auto"/>
                      <w:rPr>
                        <w:sz w:val="23"/>
                      </w:rPr>
                    </w:pPr>
                  </w:p>
                  <w:p>
                    <w:pPr>
                      <w:spacing w:before="0"/>
                      <w:ind w:left="0" w:right="0" w:firstLine="0"/>
                      <w:jc w:val="left"/>
                      <w:rPr>
                        <w:b/>
                        <w:sz w:val="21"/>
                      </w:rPr>
                    </w:pPr>
                    <w:r>
                      <w:rPr>
                        <w:b/>
                        <w:spacing w:val="-28"/>
                        <w:sz w:val="21"/>
                      </w:rPr>
                      <w:t xml:space="preserve">图 </w:t>
                    </w:r>
                    <w:r>
                      <w:rPr>
                        <w:rFonts w:ascii="Times New Roman" w:eastAsia="Times New Roman"/>
                        <w:b/>
                        <w:sz w:val="21"/>
                      </w:rPr>
                      <w:t xml:space="preserve">3-22 </w:t>
                    </w:r>
                    <w:r>
                      <w:rPr>
                        <w:b/>
                        <w:spacing w:val="-2"/>
                        <w:sz w:val="21"/>
                      </w:rPr>
                      <w:t>表计档案修改、添加和删除</w:t>
                    </w:r>
                  </w:p>
                </w:txbxContent>
              </v:textbox>
            </v:shape>
            <w10:wrap type="topAndBottom"/>
          </v:group>
        </w:pict>
      </w:r>
      <w:r>
        <w:t>方</w:t>
      </w:r>
      <w:r>
        <w:tab/>
      </w:r>
      <w:r>
        <w:t>式</w:t>
      </w:r>
      <w:r>
        <w:rPr>
          <w:spacing w:val="-2"/>
        </w:rPr>
        <w:t xml:space="preserve"> </w:t>
      </w:r>
      <w:r>
        <w:t>：终端采用何种方式抄读电表数据，采集方式不同，抄读的数据类型有所不同，</w:t>
      </w:r>
      <w:r>
        <w:rPr>
          <w:spacing w:val="-16"/>
        </w:rPr>
        <w:t>目</w:t>
      </w:r>
      <w:r>
        <w:t>前终端采用轮询方式。</w:t>
      </w:r>
    </w:p>
    <w:p>
      <w:pPr>
        <w:pStyle w:val="6"/>
        <w:spacing w:line="202" w:lineRule="exact"/>
        <w:ind w:left="577"/>
      </w:pPr>
      <w:r>
        <w:rPr>
          <w:rFonts w:ascii="Times New Roman" w:eastAsia="Times New Roman"/>
        </w:rPr>
        <w:t>2</w:t>
      </w:r>
      <w:r>
        <w:t xml:space="preserve">〉 </w:t>
      </w:r>
      <w:r>
        <w:rPr>
          <w:rFonts w:ascii="Times New Roman" w:eastAsia="Times New Roman"/>
        </w:rPr>
        <w:t xml:space="preserve">CS </w:t>
      </w:r>
      <w:r>
        <w:t>电表</w:t>
      </w:r>
    </w:p>
    <w:p>
      <w:pPr>
        <w:pStyle w:val="6"/>
        <w:spacing w:before="133" w:line="326" w:lineRule="auto"/>
        <w:ind w:left="157" w:right="250" w:firstLine="420"/>
        <w:jc w:val="both"/>
      </w:pPr>
      <w:r>
        <w:pict>
          <v:group id="_x0000_s1603" o:spid="_x0000_s1603" o:spt="203" style="position:absolute;left:0pt;margin-left:216.85pt;margin-top:63.25pt;height:359.5pt;width:162.55pt;mso-position-horizontal-relative:page;mso-wrap-distance-bottom:0pt;mso-wrap-distance-top:0pt;z-index:-251600896;mso-width-relative:page;mso-height-relative:page;" coordorigin="4338,1265" coordsize="3251,7190">
            <o:lock v:ext="edit"/>
            <v:rect id="_x0000_s1604" o:spid="_x0000_s1604" o:spt="1" style="position:absolute;left:4456;top:1283;height:3004;width:3010;" filled="f" stroked="t" coordsize="21600,21600">
              <v:path/>
              <v:fill on="f" focussize="0,0"/>
              <v:stroke weight="1.8640157480315pt" color="#000000"/>
              <v:imagedata o:title=""/>
              <o:lock v:ext="edit"/>
            </v:rect>
            <v:line id="_x0000_s1605" o:spid="_x0000_s1605" o:spt="20" style="position:absolute;left:4456;top:3953;height:0;width:3010;" stroked="t" coordsize="21600,21600">
              <v:path arrowok="t"/>
              <v:fill focussize="0,0"/>
              <v:stroke weight="1.02803149606299pt" color="#000000"/>
              <v:imagedata o:title=""/>
              <o:lock v:ext="edit"/>
            </v:line>
            <v:line id="_x0000_s1606" o:spid="_x0000_s1606" o:spt="20" style="position:absolute;left:6564;top:3950;height:304;width:0;" stroked="t" coordsize="21600,21600">
              <v:path arrowok="t"/>
              <v:fill focussize="0,0"/>
              <v:stroke weight="1.02803149606299pt" color="#000000"/>
              <v:imagedata o:title=""/>
              <o:lock v:ext="edit"/>
            </v:line>
            <v:rect id="_x0000_s1607" o:spid="_x0000_s1607" o:spt="1" style="position:absolute;left:5199;top:3065;height:328;width:556;" fillcolor="#000000" filled="t" stroked="f" coordsize="21600,21600">
              <v:path/>
              <v:fill on="t" focussize="0,0"/>
              <v:stroke on="f"/>
              <v:imagedata o:title=""/>
              <o:lock v:ext="edit"/>
            </v:rect>
            <v:shape id="_x0000_s1608" o:spid="_x0000_s1608" o:spt="75" type="#_x0000_t75" style="position:absolute;left:5544;top:3119;height:634;width:288;" filled="f" stroked="f" coordsize="21600,21600">
              <v:path/>
              <v:fill on="f" focussize="0,0"/>
              <v:stroke on="f"/>
              <v:imagedata r:id="rId385" o:title=""/>
              <o:lock v:ext="edit" aspectratio="t"/>
            </v:shape>
            <v:shape id="_x0000_s1609" o:spid="_x0000_s1609" o:spt="75" type="#_x0000_t75" style="position:absolute;left:5889;top:3082;height:425;width:557;" filled="f" stroked="f" coordsize="21600,21600">
              <v:path/>
              <v:fill on="f" focussize="0,0"/>
              <v:stroke on="f"/>
              <v:imagedata r:id="rId386" o:title=""/>
              <o:lock v:ext="edit" aspectratio="t"/>
            </v:shape>
            <v:shape id="_x0000_s1610" o:spid="_x0000_s1610" o:spt="75" type="#_x0000_t75" style="position:absolute;left:7126;top:4005;height:634;width:298;" filled="f" stroked="f" coordsize="21600,21600">
              <v:path/>
              <v:fill on="f" focussize="0,0"/>
              <v:stroke on="f"/>
              <v:imagedata r:id="rId387" o:title=""/>
              <o:lock v:ext="edit" aspectratio="t"/>
            </v:shape>
            <v:shape id="_x0000_s1611" o:spid="_x0000_s1611" o:spt="75" type="#_x0000_t75" style="position:absolute;left:5544;top:2180;height:634;width:443;" filled="f" stroked="f" coordsize="21600,21600">
              <v:path/>
              <v:fill on="f" focussize="0,0"/>
              <v:stroke on="f"/>
              <v:imagedata r:id="rId388" o:title=""/>
              <o:lock v:ext="edit" aspectratio="t"/>
            </v:shape>
            <v:shape id="_x0000_s1612" o:spid="_x0000_s1612" o:spt="75" type="#_x0000_t75" style="position:absolute;left:6008;top:2180;height:634;width:442;" filled="f" stroked="f" coordsize="21600,21600">
              <v:path/>
              <v:fill on="f" focussize="0,0"/>
              <v:stroke on="f"/>
              <v:imagedata r:id="rId389" o:title=""/>
              <o:lock v:ext="edit" aspectratio="t"/>
            </v:shape>
            <v:rect id="_x0000_s1613" o:spid="_x0000_s1613" o:spt="1" style="position:absolute;left:5755;top:1668;height:59;width:1565;" fillcolor="#FFFFFF" filled="t" stroked="f" coordsize="21600,21600">
              <v:path/>
              <v:fill on="t" focussize="0,0"/>
              <v:stroke on="f"/>
              <v:imagedata o:title=""/>
              <o:lock v:ext="edit"/>
            </v:rect>
            <v:rect id="_x0000_s1614" o:spid="_x0000_s1614" o:spt="1" style="position:absolute;left:5755;top:2008;height:10;width:1565;" fillcolor="#FFFFFF" filled="t" stroked="f" coordsize="21600,21600">
              <v:path/>
              <v:fill on="t" focussize="0,0"/>
              <v:stroke on="f"/>
              <v:imagedata o:title=""/>
              <o:lock v:ext="edit"/>
            </v:rect>
            <v:rect id="_x0000_s1615" o:spid="_x0000_s1615" o:spt="1" style="position:absolute;left:5755;top:2300;height:48;width:1565;" fillcolor="#FFFFFF" filled="t" stroked="f" coordsize="21600,21600">
              <v:path/>
              <v:fill on="t" focussize="0,0"/>
              <v:stroke on="f"/>
              <v:imagedata o:title=""/>
              <o:lock v:ext="edit"/>
            </v:rect>
            <v:rect id="_x0000_s1616" o:spid="_x0000_s1616" o:spt="1" style="position:absolute;left:5755;top:2628;height:16;width:1565;" fillcolor="#FFFFFF" filled="t" stroked="f" coordsize="21600,21600">
              <v:path/>
              <v:fill on="t" focussize="0,0"/>
              <v:stroke on="f"/>
              <v:imagedata o:title=""/>
              <o:lock v:ext="edit"/>
            </v:rect>
            <v:rect id="_x0000_s1617" o:spid="_x0000_s1617" o:spt="1" style="position:absolute;left:5755;top:2926;height:15;width:1565;" fillcolor="#FFFFFF" filled="t" stroked="f" coordsize="21600,21600">
              <v:path/>
              <v:fill on="t" focussize="0,0"/>
              <v:stroke on="f"/>
              <v:imagedata o:title=""/>
              <o:lock v:ext="edit"/>
            </v:rect>
            <v:rect id="_x0000_s1618" o:spid="_x0000_s1618" o:spt="1" style="position:absolute;left:5755;top:3222;height:59;width:1565;" fillcolor="#FFFFFF" filled="t" stroked="f" coordsize="21600,21600">
              <v:path/>
              <v:fill on="t" focussize="0,0"/>
              <v:stroke on="f"/>
              <v:imagedata o:title=""/>
              <o:lock v:ext="edit"/>
            </v:rect>
            <v:rect id="_x0000_s1619" o:spid="_x0000_s1619" o:spt="1" style="position:absolute;left:5755;top:3562;height:54;width:1565;" fillcolor="#FFFFFF" filled="t" stroked="f" coordsize="21600,21600">
              <v:path/>
              <v:fill on="t" focussize="0,0"/>
              <v:stroke on="f"/>
              <v:imagedata o:title=""/>
              <o:lock v:ext="edit"/>
            </v:rect>
            <v:rect id="_x0000_s1620" o:spid="_x0000_s1620" o:spt="1" style="position:absolute;left:5755;top:3897;height:5;width:1565;" fillcolor="#FFFFFF" filled="t" stroked="f" coordsize="21600,21600">
              <v:path/>
              <v:fill on="t" focussize="0,0"/>
              <v:stroke on="f"/>
              <v:imagedata o:title=""/>
              <o:lock v:ext="edit"/>
            </v:rect>
            <v:rect id="_x0000_s1621" o:spid="_x0000_s1621" o:spt="1" style="position:absolute;left:5755;top:1335;height:334;width:1565;" fillcolor="#000000" filled="t" stroked="f" coordsize="21600,21600">
              <v:path/>
              <v:fill on="t" focussize="0,0"/>
              <v:stroke on="f"/>
              <v:imagedata o:title=""/>
              <o:lock v:ext="edit"/>
            </v:rect>
            <v:shape id="_x0000_s1622" o:spid="_x0000_s1622" o:spt="75" type="#_x0000_t75" style="position:absolute;left:6159;top:1431;height:843;width:240;" filled="f" stroked="f" coordsize="21600,21600">
              <v:path/>
              <v:fill on="f" focussize="0,0"/>
              <v:stroke on="f"/>
              <v:imagedata r:id="rId390" o:title=""/>
              <o:lock v:ext="edit" aspectratio="t"/>
            </v:shape>
            <v:shape id="_x0000_s1623" o:spid="_x0000_s1623" o:spt="75" type="#_x0000_t75" style="position:absolute;left:4550;top:3976;height:144;width:1824;" filled="f" stroked="f" coordsize="21600,21600">
              <v:path/>
              <v:fill on="f" focussize="0,0"/>
              <v:stroke on="f"/>
              <v:imagedata r:id="rId391" o:title=""/>
              <o:lock v:ext="edit" aspectratio="t"/>
            </v:shape>
            <v:shape id="_x0000_s1624" o:spid="_x0000_s1624" o:spt="75" type="#_x0000_t75" style="position:absolute;left:6159;top:1401;height:1239;width:741;" filled="f" stroked="f" coordsize="21600,21600">
              <v:path/>
              <v:fill on="f" focussize="0,0"/>
              <v:stroke on="f"/>
              <v:imagedata r:id="rId392" o:title=""/>
              <o:lock v:ext="edit" aspectratio="t"/>
            </v:shape>
            <v:shape id="_x0000_s1625" o:spid="_x0000_s1625" o:spt="75" type="#_x0000_t75" style="position:absolute;left:4550;top:4120;height:144;width:1824;" filled="f" stroked="f" coordsize="21600,21600">
              <v:path/>
              <v:fill on="f" focussize="0,0"/>
              <v:stroke on="f"/>
              <v:imagedata r:id="rId393" o:title=""/>
              <o:lock v:ext="edit" aspectratio="t"/>
            </v:shape>
            <v:shape id="_x0000_s1626" o:spid="_x0000_s1626" o:spt="75" type="#_x0000_t75" style="position:absolute;left:6159;top:1767;height:1163;width:760;" filled="f" stroked="f" coordsize="21600,21600">
              <v:path/>
              <v:fill on="f" focussize="0,0"/>
              <v:stroke on="f"/>
              <v:imagedata r:id="rId394" o:title=""/>
              <o:lock v:ext="edit" aspectratio="t"/>
            </v:shape>
            <v:shape id="_x0000_s1627" o:spid="_x0000_s1627" o:spt="75" type="#_x0000_t75" style="position:absolute;left:6159;top:2057;height:1203;width:744;" filled="f" stroked="f" coordsize="21600,21600">
              <v:path/>
              <v:fill on="f" focussize="0,0"/>
              <v:stroke on="f"/>
              <v:imagedata r:id="rId395" o:title=""/>
              <o:lock v:ext="edit" aspectratio="t"/>
            </v:shape>
            <v:shape id="_x0000_s1628" o:spid="_x0000_s1628" o:spt="75" type="#_x0000_t75" style="position:absolute;left:6159;top:2387;height:1169;width:760;" filled="f" stroked="f" coordsize="21600,21600">
              <v:path/>
              <v:fill on="f" focussize="0,0"/>
              <v:stroke on="f"/>
              <v:imagedata r:id="rId396" o:title=""/>
              <o:lock v:ext="edit" aspectratio="t"/>
            </v:shape>
            <v:shape id="_x0000_s1629" o:spid="_x0000_s1629" o:spt="75" type="#_x0000_t75" style="position:absolute;left:6159;top:3321;height:1622;width:927;" filled="f" stroked="f" coordsize="21600,21600">
              <v:path/>
              <v:fill on="f" focussize="0,0"/>
              <v:stroke on="f"/>
              <v:imagedata r:id="rId397" o:title=""/>
              <o:lock v:ext="edit" aspectratio="t"/>
            </v:shape>
            <v:shape id="_x0000_s1630" o:spid="_x0000_s1630" o:spt="75" type="#_x0000_t75" style="position:absolute;left:6159;top:2684;height:1169;width:756;" filled="f" stroked="f" coordsize="21600,21600">
              <v:path/>
              <v:fill on="f" focussize="0,0"/>
              <v:stroke on="f"/>
              <v:imagedata r:id="rId398" o:title=""/>
              <o:lock v:ext="edit" aspectratio="t"/>
            </v:shape>
            <v:shape id="_x0000_s1631" o:spid="_x0000_s1631" o:spt="75" type="#_x0000_t75" style="position:absolute;left:6159;top:2980;height:1214;width:754;" filled="f" stroked="f" coordsize="21600,21600">
              <v:path/>
              <v:fill on="f" focussize="0,0"/>
              <v:stroke on="f"/>
              <v:imagedata r:id="rId399" o:title=""/>
              <o:lock v:ext="edit" aspectratio="t"/>
            </v:shape>
            <v:shape id="_x0000_s1632" o:spid="_x0000_s1632" o:spt="75" type="#_x0000_t75" style="position:absolute;left:6412;top:3656;height:873;width:504;" filled="f" stroked="f" coordsize="21600,21600">
              <v:path/>
              <v:fill on="f" focussize="0,0"/>
              <v:stroke on="f"/>
              <v:imagedata r:id="rId400" o:title=""/>
              <o:lock v:ext="edit" aspectratio="t"/>
            </v:shape>
            <v:rect id="_x0000_s1633" o:spid="_x0000_s1633" o:spt="1" style="position:absolute;left:5755;top:1336;height:2566;width:1565;" filled="f" stroked="t" coordsize="21600,21600">
              <v:path/>
              <v:fill on="f" focussize="0,0"/>
              <v:stroke weight="0.192992125984252pt" color="#000000"/>
              <v:imagedata o:title=""/>
              <o:lock v:ext="edit"/>
            </v:rect>
            <v:rect id="_x0000_s1634" o:spid="_x0000_s1634" o:spt="1" style="position:absolute;left:4456;top:4914;height:2888;width:3024;" filled="f" stroked="t" coordsize="21600,21600">
              <v:path/>
              <v:fill on="f" focussize="0,0"/>
              <v:stroke weight="1.76803149606299pt" color="#000000"/>
              <v:imagedata o:title=""/>
              <o:lock v:ext="edit"/>
            </v:rect>
            <v:line id="_x0000_s1635" o:spid="_x0000_s1635" o:spt="20" style="position:absolute;left:4460;top:7459;height:7;width:3030;" stroked="t" coordsize="21600,21600">
              <v:path arrowok="t"/>
              <v:fill focussize="0,0"/>
              <v:stroke weight="0.981968503937008pt" color="#000000"/>
              <v:imagedata o:title=""/>
              <o:lock v:ext="edit"/>
            </v:line>
            <v:line id="_x0000_s1636" o:spid="_x0000_s1636" o:spt="20" style="position:absolute;left:6252;top:7413;height:389;width:0;" stroked="t" coordsize="21600,21600">
              <v:path arrowok="t"/>
              <v:fill focussize="0,0"/>
              <v:stroke weight="0.981968503937008pt" color="#000000"/>
              <v:imagedata o:title=""/>
              <o:lock v:ext="edit"/>
            </v:line>
            <v:shape id="_x0000_s1637" o:spid="_x0000_s1637" o:spt="75" type="#_x0000_t75" style="position:absolute;left:4497;top:5300;height:1110;width:857;" filled="f" stroked="f" coordsize="21600,21600">
              <v:path/>
              <v:fill on="f" focussize="0,0"/>
              <v:stroke on="f"/>
              <v:imagedata r:id="rId357" o:title=""/>
              <o:lock v:ext="edit" aspectratio="t"/>
            </v:shape>
            <v:shape id="_x0000_s1638" o:spid="_x0000_s1638" o:spt="75" type="#_x0000_t75" style="position:absolute;left:5086;top:5612;height:778;width:279;" filled="f" stroked="f" coordsize="21600,21600">
              <v:path/>
              <v:fill on="f" focussize="0,0"/>
              <v:stroke on="f"/>
              <v:imagedata r:id="rId358" o:title=""/>
              <o:lock v:ext="edit" aspectratio="t"/>
            </v:shape>
            <v:shape id="_x0000_s1639" o:spid="_x0000_s1639" o:spt="75" type="#_x0000_t75" style="position:absolute;left:5888;top:5646;height:584;width:365;" filled="f" stroked="f" coordsize="21600,21600">
              <v:path/>
              <v:fill on="f" focussize="0,0"/>
              <v:stroke on="f"/>
              <v:imagedata r:id="rId401" o:title=""/>
              <o:lock v:ext="edit" aspectratio="t"/>
            </v:shape>
            <v:shape id="_x0000_s1640" o:spid="_x0000_s1640" o:spt="75" type="#_x0000_t75" style="position:absolute;left:6271;top:5643;height:1210;width:212;" filled="f" stroked="f" coordsize="21600,21600">
              <v:path/>
              <v:fill on="f" focussize="0,0"/>
              <v:stroke on="f"/>
              <v:imagedata r:id="rId402" o:title=""/>
              <o:lock v:ext="edit" aspectratio="t"/>
            </v:shape>
            <v:shape id="_x0000_s1641" o:spid="_x0000_s1641" o:spt="75" type="#_x0000_t75" style="position:absolute;left:6493;top:5646;height:584;width:384;" filled="f" stroked="f" coordsize="21600,21600">
              <v:path/>
              <v:fill on="f" focussize="0,0"/>
              <v:stroke on="f"/>
              <v:imagedata r:id="rId403" o:title=""/>
              <o:lock v:ext="edit" aspectratio="t"/>
            </v:shape>
            <v:shape id="_x0000_s1642" o:spid="_x0000_s1642" o:spt="75" type="#_x0000_t75" style="position:absolute;left:4497;top:5927;height:764;width:279;" filled="f" stroked="f" coordsize="21600,21600">
              <v:path/>
              <v:fill on="f" focussize="0,0"/>
              <v:stroke on="f"/>
              <v:imagedata r:id="rId361" o:title=""/>
              <o:lock v:ext="edit" aspectratio="t"/>
            </v:shape>
            <v:shape id="_x0000_s1643" o:spid="_x0000_s1643" o:spt="75" type="#_x0000_t75" style="position:absolute;left:5088;top:5928;height:756;width:269;" filled="f" stroked="f" coordsize="21600,21600">
              <v:path/>
              <v:fill on="f" focussize="0,0"/>
              <v:stroke on="f"/>
              <v:imagedata r:id="rId362" o:title=""/>
              <o:lock v:ext="edit" aspectratio="t"/>
            </v:shape>
            <v:shape id="_x0000_s1644" o:spid="_x0000_s1644" o:spt="75" type="#_x0000_t75" style="position:absolute;left:5896;top:5967;height:202;width:1152;" filled="f" stroked="f" coordsize="21600,21600">
              <v:path/>
              <v:fill on="f" focussize="0,0"/>
              <v:stroke on="f"/>
              <v:imagedata r:id="rId404" o:title=""/>
              <o:lock v:ext="edit" aspectratio="t"/>
            </v:shape>
            <v:shape id="_x0000_s1645" o:spid="_x0000_s1645" o:spt="75" type="#_x0000_t75" style="position:absolute;left:4509;top:6526;height:274;width:864;" filled="f" stroked="f" coordsize="21600,21600">
              <v:path/>
              <v:fill on="f" focussize="0,0"/>
              <v:stroke on="f"/>
              <v:imagedata r:id="rId364" o:title=""/>
              <o:lock v:ext="edit" aspectratio="t"/>
            </v:shape>
            <v:shape id="_x0000_s1646" o:spid="_x0000_s1646" o:spt="75" type="#_x0000_t75" style="position:absolute;left:5907;top:6569;height:605;width:423;" filled="f" stroked="f" coordsize="21600,21600">
              <v:path/>
              <v:fill on="f" focussize="0,0"/>
              <v:stroke on="f"/>
              <v:imagedata r:id="rId405" o:title=""/>
              <o:lock v:ext="edit" aspectratio="t"/>
            </v:shape>
            <v:shape id="_x0000_s1647" o:spid="_x0000_s1647" o:spt="75" type="#_x0000_t75" style="position:absolute;left:4482;top:6810;height:792;width:279;" filled="f" stroked="f" coordsize="21600,21600">
              <v:path/>
              <v:fill on="f" focussize="0,0"/>
              <v:stroke on="f"/>
              <v:imagedata r:id="rId366" o:title=""/>
              <o:lock v:ext="edit" aspectratio="t"/>
            </v:shape>
            <v:shape id="_x0000_s1648" o:spid="_x0000_s1648" o:spt="75" type="#_x0000_t75" style="position:absolute;left:5072;top:6806;height:828;width:269;" filled="f" stroked="f" coordsize="21600,21600">
              <v:path/>
              <v:fill on="f" focussize="0,0"/>
              <v:stroke on="f"/>
              <v:imagedata r:id="rId367" o:title=""/>
              <o:lock v:ext="edit" aspectratio="t"/>
            </v:shape>
            <v:shape id="_x0000_s1649" o:spid="_x0000_s1649" o:spt="75" type="#_x0000_t75" style="position:absolute;left:5954;top:6804;height:807;width:279;" filled="f" stroked="f" coordsize="21600,21600">
              <v:path/>
              <v:fill on="f" focussize="0,0"/>
              <v:stroke on="f"/>
              <v:imagedata r:id="rId368" o:title=""/>
              <o:lock v:ext="edit" aspectratio="t"/>
            </v:shape>
            <v:shape id="_x0000_s1650" o:spid="_x0000_s1650" o:spt="75" type="#_x0000_t75" style="position:absolute;left:6321;top:6806;height:814;width:269;" filled="f" stroked="f" coordsize="21600,21600">
              <v:path/>
              <v:fill on="f" focussize="0,0"/>
              <v:stroke on="f"/>
              <v:imagedata r:id="rId369" o:title=""/>
              <o:lock v:ext="edit" aspectratio="t"/>
            </v:shape>
            <v:shape id="_x0000_s1651" o:spid="_x0000_s1651" o:spt="75" type="#_x0000_t75" style="position:absolute;left:4568;top:7125;height:432;width:740;" filled="f" stroked="f" coordsize="21600,21600">
              <v:path/>
              <v:fill on="f" focussize="0,0"/>
              <v:stroke on="f"/>
              <v:imagedata r:id="rId406" o:title=""/>
              <o:lock v:ext="edit" aspectratio="t"/>
            </v:shape>
            <v:shape id="_x0000_s1652" o:spid="_x0000_s1652" o:spt="75" type="#_x0000_t75" style="position:absolute;left:6535;top:7557;height:898;width:348;" filled="f" stroked="f" coordsize="21600,21600">
              <v:path/>
              <v:fill on="f" focussize="0,0"/>
              <v:stroke on="f"/>
              <v:imagedata r:id="rId371" o:title=""/>
              <o:lock v:ext="edit" aspectratio="t"/>
            </v:shape>
            <v:shape id="_x0000_s1653" o:spid="_x0000_s1653" o:spt="75" type="#_x0000_t75" style="position:absolute;left:6904;top:7557;height:605;width:288;" filled="f" stroked="f" coordsize="21600,21600">
              <v:path/>
              <v:fill on="f" focussize="0,0"/>
              <v:stroke on="f"/>
              <v:imagedata r:id="rId372" o:title=""/>
              <o:lock v:ext="edit" aspectratio="t"/>
            </v:shape>
            <v:shape id="_x0000_s1654" o:spid="_x0000_s1654" o:spt="75" type="#_x0000_t75" style="position:absolute;left:4491;top:4994;height:605;width:336;" filled="f" stroked="f" coordsize="21600,21600">
              <v:path/>
              <v:fill on="f" focussize="0,0"/>
              <v:stroke on="f"/>
              <v:imagedata r:id="rId407" o:title=""/>
              <o:lock v:ext="edit" aspectratio="t"/>
            </v:shape>
            <v:shape id="_x0000_s1655" o:spid="_x0000_s1655" o:spt="75" type="#_x0000_t75" style="position:absolute;left:4851;top:4952;height:396;width:576;" filled="f" stroked="f" coordsize="21600,21600">
              <v:path/>
              <v:fill on="f" focussize="0,0"/>
              <v:stroke on="f"/>
              <v:imagedata r:id="rId408" o:title=""/>
              <o:lock v:ext="edit" aspectratio="t"/>
            </v:shape>
            <v:shape id="_x0000_s1656" o:spid="_x0000_s1656" o:spt="75" type="#_x0000_t75" style="position:absolute;left:5463;top:4994;height:303;width:749;" filled="f" stroked="f" coordsize="21600,21600">
              <v:path/>
              <v:fill on="f" focussize="0,0"/>
              <v:stroke on="f"/>
              <v:imagedata r:id="rId409" o:title=""/>
              <o:lock v:ext="edit" aspectratio="t"/>
            </v:shape>
            <v:shape id="_x0000_s1657" o:spid="_x0000_s1657" o:spt="75" type="#_x0000_t75" style="position:absolute;left:6330;top:4967;height:1440;width:116;" filled="f" stroked="f" coordsize="21600,21600">
              <v:path/>
              <v:fill on="f" focussize="0,0"/>
              <v:stroke on="f"/>
              <v:imagedata r:id="rId376" o:title=""/>
              <o:lock v:ext="edit" aspectratio="t"/>
            </v:shape>
            <v:shape id="_x0000_s1658" o:spid="_x0000_s1658" o:spt="75" type="#_x0000_t75" style="position:absolute;left:6546;top:4994;height:202;width:248;" filled="f" stroked="f" coordsize="21600,21600">
              <v:path/>
              <v:fill on="f" focussize="0,0"/>
              <v:stroke on="f"/>
              <v:imagedata r:id="rId410" o:title=""/>
              <o:lock v:ext="edit" aspectratio="t"/>
            </v:shape>
            <v:line id="_x0000_s1659" o:spid="_x0000_s1659" o:spt="20" style="position:absolute;left:4460;top:5221;flip:y;height:14;width:3030;" stroked="t" coordsize="21600,21600">
              <v:path arrowok="t"/>
              <v:fill focussize="0,0"/>
              <v:stroke weight="0.981968503937008pt" color="#000000"/>
              <v:imagedata o:title=""/>
              <o:lock v:ext="edit"/>
            </v:line>
            <v:line id="_x0000_s1660" o:spid="_x0000_s1660" o:spt="20" style="position:absolute;left:4457;top:7135;height:0;width:3033;" stroked="t" coordsize="21600,21600">
              <v:path arrowok="t"/>
              <v:fill focussize="0,0"/>
              <v:stroke weight="0.981968503937008pt" color="#000000"/>
              <v:imagedata o:title=""/>
              <o:lock v:ext="edit"/>
            </v:line>
            <v:shape id="_x0000_s1661" o:spid="_x0000_s1661" o:spt="75" type="#_x0000_t75" style="position:absolute;left:5629;top:7152;height:404;width:557;" filled="f" stroked="f" coordsize="21600,21600">
              <v:path/>
              <v:fill on="f" focussize="0,0"/>
              <v:stroke on="f"/>
              <v:imagedata r:id="rId378" o:title=""/>
              <o:lock v:ext="edit" aspectratio="t"/>
            </v:shape>
            <v:shape id="_x0000_s1662" o:spid="_x0000_s1662" o:spt="75" type="#_x0000_t75" style="position:absolute;left:6510;top:7151;height:411;width:567;" filled="f" stroked="f" coordsize="21600,21600">
              <v:path/>
              <v:fill on="f" focussize="0,0"/>
              <v:stroke on="f"/>
              <v:imagedata r:id="rId379" o:title=""/>
              <o:lock v:ext="edit" aspectratio="t"/>
            </v:shape>
            <v:shape id="_x0000_s1663" o:spid="_x0000_s1663" o:spt="75" type="#_x0000_t75" style="position:absolute;left:4639;top:7500;height:238;width:1152;" filled="f" stroked="f" coordsize="21600,21600">
              <v:path/>
              <v:fill on="f" focussize="0,0"/>
              <v:stroke on="f"/>
              <v:imagedata r:id="rId380" o:title=""/>
              <o:lock v:ext="edit" aspectratio="t"/>
            </v:shape>
            <v:shape id="_x0000_s1664" o:spid="_x0000_s1664" o:spt="75" type="#_x0000_t75" style="position:absolute;left:4639;top:7738;height:238;width:1152;" filled="f" stroked="f" coordsize="21600,21600">
              <v:path/>
              <v:fill on="f" focussize="0,0"/>
              <v:stroke on="f"/>
              <v:imagedata r:id="rId381" o:title=""/>
              <o:lock v:ext="edit" aspectratio="t"/>
            </v:shape>
            <v:rect id="_x0000_s1665" o:spid="_x0000_s1665" o:spt="1" style="position:absolute;left:5838;top:5258;height:324;width:789;" fillcolor="#000000" filled="t" stroked="f" coordsize="21600,21600">
              <v:path/>
              <v:fill on="t" focussize="0,0"/>
              <v:stroke on="f"/>
              <v:imagedata o:title=""/>
              <o:lock v:ext="edit"/>
            </v:rect>
            <v:shape id="_x0000_s1666" o:spid="_x0000_s1666" o:spt="75" type="#_x0000_t75" style="position:absolute;left:5913;top:5309;height:404;width:548;" filled="f" stroked="f" coordsize="21600,21600">
              <v:path/>
              <v:fill on="f" focussize="0,0"/>
              <v:stroke on="f"/>
              <v:imagedata r:id="rId382" o:title=""/>
              <o:lock v:ext="edit" aspectratio="t"/>
            </v:shape>
            <v:shape id="_x0000_s1667" o:spid="_x0000_s1667" o:spt="75" type="#_x0000_t75" style="position:absolute;left:4500;top:6238;height:792;width:279;" filled="f" stroked="f" coordsize="21600,21600">
              <v:path/>
              <v:fill on="f" focussize="0,0"/>
              <v:stroke on="f"/>
              <v:imagedata r:id="rId366" o:title=""/>
              <o:lock v:ext="edit" aspectratio="t"/>
            </v:shape>
            <v:shape id="_x0000_s1668" o:spid="_x0000_s1668" o:spt="75" type="#_x0000_t75" style="position:absolute;left:5090;top:6233;height:814;width:269;" filled="f" stroked="f" coordsize="21600,21600">
              <v:path/>
              <v:fill on="f" focussize="0,0"/>
              <v:stroke on="f"/>
              <v:imagedata r:id="rId383" o:title=""/>
              <o:lock v:ext="edit" aspectratio="t"/>
            </v:shape>
            <v:shape id="_x0000_s1669" o:spid="_x0000_s1669" o:spt="75" type="#_x0000_t75" style="position:absolute;left:5900;top:6233;height:274;width:864;" filled="f" stroked="f" coordsize="21600,21600">
              <v:path/>
              <v:fill on="f" focussize="0,0"/>
              <v:stroke on="f"/>
              <v:imagedata r:id="rId384" o:title=""/>
              <o:lock v:ext="edit" aspectratio="t"/>
            </v:shape>
            <v:shape id="_x0000_s1670" o:spid="_x0000_s1670" o:spt="202" type="#_x0000_t202" style="position:absolute;left:5180;top:4462;height:233;width:1566;"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3-23 </w:t>
                    </w:r>
                    <w:r>
                      <w:rPr>
                        <w:b/>
                        <w:sz w:val="21"/>
                      </w:rPr>
                      <w:t>选择通道</w:t>
                    </w:r>
                  </w:p>
                </w:txbxContent>
              </v:textbox>
            </v:shape>
            <v:shape id="_x0000_s1671" o:spid="_x0000_s1671" o:spt="202" type="#_x0000_t202" style="position:absolute;left:4337;top:8039;height:233;width:3251;"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8"/>
                        <w:sz w:val="21"/>
                      </w:rPr>
                      <w:t xml:space="preserve">图 </w:t>
                    </w:r>
                    <w:r>
                      <w:rPr>
                        <w:rFonts w:ascii="Times New Roman" w:eastAsia="Times New Roman"/>
                        <w:b/>
                        <w:sz w:val="21"/>
                      </w:rPr>
                      <w:t xml:space="preserve">3-24 </w:t>
                    </w:r>
                    <w:r>
                      <w:rPr>
                        <w:b/>
                        <w:sz w:val="21"/>
                      </w:rPr>
                      <w:t>表计档案修改、添加和删除</w:t>
                    </w:r>
                  </w:p>
                </w:txbxContent>
              </v:textbox>
            </v:shape>
            <w10:wrap type="topAndBottom"/>
          </v:group>
        </w:pict>
      </w:r>
      <w:r>
        <w:rPr>
          <w:rFonts w:ascii="Times New Roman" w:eastAsia="Times New Roman"/>
        </w:rPr>
        <w:t xml:space="preserve">CS </w:t>
      </w:r>
      <w:r>
        <w:rPr>
          <w:spacing w:val="-7"/>
        </w:rPr>
        <w:t xml:space="preserve">电表也有八个电表通道，分别是 </w:t>
      </w:r>
      <w:r>
        <w:rPr>
          <w:rFonts w:ascii="Times New Roman" w:eastAsia="Times New Roman"/>
        </w:rPr>
        <w:t xml:space="preserve">CS </w:t>
      </w:r>
      <w:r>
        <w:rPr>
          <w:spacing w:val="-18"/>
        </w:rPr>
        <w:t xml:space="preserve">通道 </w:t>
      </w:r>
      <w:r>
        <w:rPr>
          <w:rFonts w:ascii="Times New Roman" w:eastAsia="Times New Roman"/>
        </w:rPr>
        <w:t>1</w:t>
      </w:r>
      <w:r>
        <w:t>～</w:t>
      </w:r>
      <w:r>
        <w:rPr>
          <w:rFonts w:ascii="Times New Roman" w:eastAsia="Times New Roman"/>
        </w:rPr>
        <w:t xml:space="preserve">CS </w:t>
      </w:r>
      <w:r>
        <w:rPr>
          <w:spacing w:val="-18"/>
        </w:rPr>
        <w:t xml:space="preserve">通道 </w:t>
      </w:r>
      <w:r>
        <w:rPr>
          <w:rFonts w:ascii="Times New Roman" w:eastAsia="Times New Roman"/>
          <w:spacing w:val="-8"/>
        </w:rPr>
        <w:t>8</w:t>
      </w:r>
      <w:r>
        <w:rPr>
          <w:color w:val="FF0000"/>
          <w:spacing w:val="-8"/>
        </w:rPr>
        <w:t>（</w:t>
      </w:r>
      <w:r>
        <w:rPr>
          <w:rFonts w:ascii="Times New Roman" w:eastAsia="Times New Roman"/>
          <w:color w:val="FF0000"/>
          <w:spacing w:val="-8"/>
        </w:rPr>
        <w:t xml:space="preserve">CS </w:t>
      </w:r>
      <w:r>
        <w:rPr>
          <w:color w:val="FF0000"/>
          <w:spacing w:val="-18"/>
        </w:rPr>
        <w:t xml:space="preserve">通道 </w:t>
      </w:r>
      <w:r>
        <w:rPr>
          <w:rFonts w:ascii="Times New Roman" w:eastAsia="Times New Roman"/>
          <w:color w:val="FF0000"/>
        </w:rPr>
        <w:t>1</w:t>
      </w:r>
      <w:r>
        <w:rPr>
          <w:color w:val="FF0000"/>
        </w:rPr>
        <w:t>～</w:t>
      </w:r>
      <w:r>
        <w:rPr>
          <w:rFonts w:ascii="Times New Roman" w:eastAsia="Times New Roman"/>
          <w:color w:val="FF0000"/>
        </w:rPr>
        <w:t xml:space="preserve">CS </w:t>
      </w:r>
      <w:r>
        <w:rPr>
          <w:color w:val="FF0000"/>
          <w:spacing w:val="-18"/>
        </w:rPr>
        <w:t xml:space="preserve">通道 </w:t>
      </w:r>
      <w:r>
        <w:rPr>
          <w:rFonts w:ascii="Times New Roman" w:eastAsia="Times New Roman"/>
          <w:color w:val="FF0000"/>
        </w:rPr>
        <w:t xml:space="preserve">4 </w:t>
      </w:r>
      <w:r>
        <w:rPr>
          <w:color w:val="FF0000"/>
        </w:rPr>
        <w:t>对应</w:t>
      </w:r>
      <w:r>
        <w:rPr>
          <w:color w:val="FF0000"/>
          <w:spacing w:val="-18"/>
        </w:rPr>
        <w:t xml:space="preserve">槽位 </w:t>
      </w:r>
      <w:r>
        <w:rPr>
          <w:rFonts w:ascii="Times New Roman" w:eastAsia="Times New Roman"/>
          <w:color w:val="FF0000"/>
        </w:rPr>
        <w:t>7</w:t>
      </w:r>
      <w:r>
        <w:rPr>
          <w:color w:val="FF0000"/>
          <w:spacing w:val="-16"/>
        </w:rPr>
        <w:t>，</w:t>
      </w:r>
      <w:r>
        <w:rPr>
          <w:rFonts w:ascii="Times New Roman" w:eastAsia="Times New Roman"/>
          <w:color w:val="FF0000"/>
        </w:rPr>
        <w:t xml:space="preserve">CS </w:t>
      </w:r>
      <w:r>
        <w:rPr>
          <w:color w:val="FF0000"/>
          <w:spacing w:val="-18"/>
        </w:rPr>
        <w:t xml:space="preserve">通道 </w:t>
      </w:r>
      <w:r>
        <w:rPr>
          <w:rFonts w:ascii="Times New Roman" w:eastAsia="Times New Roman"/>
          <w:color w:val="FF0000"/>
        </w:rPr>
        <w:t>5</w:t>
      </w:r>
      <w:r>
        <w:rPr>
          <w:color w:val="FF0000"/>
        </w:rPr>
        <w:t>～</w:t>
      </w:r>
      <w:r>
        <w:rPr>
          <w:rFonts w:ascii="Times New Roman" w:eastAsia="Times New Roman"/>
          <w:color w:val="FF0000"/>
        </w:rPr>
        <w:t xml:space="preserve">CS </w:t>
      </w:r>
      <w:r>
        <w:rPr>
          <w:color w:val="FF0000"/>
          <w:spacing w:val="-18"/>
        </w:rPr>
        <w:t xml:space="preserve">通道 </w:t>
      </w:r>
      <w:r>
        <w:rPr>
          <w:rFonts w:ascii="Times New Roman" w:eastAsia="Times New Roman"/>
          <w:color w:val="FF0000"/>
        </w:rPr>
        <w:t xml:space="preserve">8 </w:t>
      </w:r>
      <w:r>
        <w:rPr>
          <w:color w:val="FF0000"/>
          <w:spacing w:val="-12"/>
        </w:rPr>
        <w:t xml:space="preserve">对应槽位 </w:t>
      </w:r>
      <w:r>
        <w:rPr>
          <w:rFonts w:ascii="Times New Roman" w:eastAsia="Times New Roman"/>
          <w:color w:val="FF0000"/>
        </w:rPr>
        <w:t>8</w:t>
      </w:r>
      <w:r>
        <w:rPr>
          <w:color w:val="FF0000"/>
          <w:spacing w:val="-105"/>
        </w:rPr>
        <w:t>）</w:t>
      </w:r>
      <w:r>
        <w:rPr>
          <w:spacing w:val="-18"/>
        </w:rPr>
        <w:t xml:space="preserve">，如图 </w:t>
      </w:r>
      <w:r>
        <w:rPr>
          <w:rFonts w:ascii="Times New Roman" w:eastAsia="Times New Roman"/>
        </w:rPr>
        <w:t>3-</w:t>
      </w:r>
      <w:r>
        <w:rPr>
          <w:rFonts w:ascii="Times New Roman" w:eastAsia="Times New Roman"/>
          <w:spacing w:val="-1"/>
        </w:rPr>
        <w:t>2</w:t>
      </w:r>
      <w:r>
        <w:rPr>
          <w:rFonts w:ascii="Times New Roman" w:eastAsia="Times New Roman"/>
        </w:rPr>
        <w:t xml:space="preserve">3 </w:t>
      </w:r>
      <w:r>
        <w:rPr>
          <w:spacing w:val="-6"/>
        </w:rPr>
        <w:t>所示。</w:t>
      </w:r>
      <w:r>
        <w:rPr>
          <w:rFonts w:ascii="Times New Roman" w:eastAsia="Times New Roman"/>
        </w:rPr>
        <w:t xml:space="preserve">CS </w:t>
      </w:r>
      <w:r>
        <w:rPr>
          <w:spacing w:val="-6"/>
        </w:rPr>
        <w:t xml:space="preserve">电表的设置方法与 </w:t>
      </w:r>
      <w:r>
        <w:rPr>
          <w:rFonts w:ascii="Times New Roman" w:eastAsia="Times New Roman"/>
        </w:rPr>
        <w:t>RS-485</w:t>
      </w:r>
      <w:r>
        <w:rPr>
          <w:spacing w:val="-5"/>
        </w:rPr>
        <w:t xml:space="preserve">表的设置方法相同，如 </w:t>
      </w:r>
      <w:r>
        <w:rPr>
          <w:rFonts w:ascii="Times New Roman" w:eastAsia="Times New Roman"/>
        </w:rPr>
        <w:t xml:space="preserve">3-24 </w:t>
      </w:r>
      <w:r>
        <w:t>所示。</w:t>
      </w:r>
    </w:p>
    <w:p>
      <w:pPr>
        <w:spacing w:after="0" w:line="326" w:lineRule="auto"/>
        <w:jc w:val="both"/>
        <w:sectPr>
          <w:pgSz w:w="11910" w:h="16840"/>
          <w:pgMar w:top="1060" w:right="1540" w:bottom="780" w:left="1640" w:header="588" w:footer="581" w:gutter="0"/>
        </w:sectPr>
      </w:pPr>
    </w:p>
    <w:p>
      <w:pPr>
        <w:pStyle w:val="6"/>
        <w:spacing w:before="151"/>
        <w:ind w:left="577"/>
      </w:pPr>
      <w:r>
        <w:rPr>
          <w:rFonts w:ascii="Times New Roman" w:eastAsia="Times New Roman"/>
        </w:rPr>
        <w:t>3</w:t>
      </w:r>
      <w:r>
        <w:t>〉 脉冲表</w:t>
      </w:r>
    </w:p>
    <w:p>
      <w:pPr>
        <w:pStyle w:val="6"/>
        <w:spacing w:before="169"/>
        <w:ind w:left="577"/>
      </w:pPr>
      <w:r>
        <w:t xml:space="preserve">进入脉冲表计档案设置界面，如图 </w:t>
      </w:r>
      <w:r>
        <w:rPr>
          <w:rFonts w:ascii="Times New Roman" w:eastAsia="Times New Roman"/>
        </w:rPr>
        <w:t xml:space="preserve">3-25 </w:t>
      </w:r>
      <w:r>
        <w:t>所示。</w:t>
      </w:r>
    </w:p>
    <w:p>
      <w:pPr>
        <w:pStyle w:val="6"/>
        <w:spacing w:before="7" w:after="1"/>
        <w:rPr>
          <w:sz w:val="15"/>
        </w:rPr>
      </w:pPr>
    </w:p>
    <w:tbl>
      <w:tblPr>
        <w:tblStyle w:val="7"/>
        <w:tblW w:w="0" w:type="auto"/>
        <w:tblInd w:w="3086"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2054"/>
        <w:gridCol w:w="874"/>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5" w:hRule="atLeast"/>
        </w:trPr>
        <w:tc>
          <w:tcPr>
            <w:tcW w:w="2928" w:type="dxa"/>
            <w:gridSpan w:val="2"/>
            <w:tcBorders>
              <w:bottom w:val="single" w:color="000000" w:sz="8" w:space="0"/>
            </w:tcBorders>
          </w:tcPr>
          <w:p>
            <w:pPr>
              <w:pStyle w:val="11"/>
              <w:spacing w:before="7" w:line="318" w:lineRule="exact"/>
              <w:ind w:left="1215" w:right="943"/>
              <w:jc w:val="center"/>
              <w:rPr>
                <w:rFonts w:ascii="Times New Roman"/>
                <w:sz w:val="30"/>
              </w:rPr>
            </w:pPr>
            <w:r>
              <w:rPr>
                <w:rFonts w:ascii="Times New Roman"/>
                <w:sz w:val="30"/>
              </w:rPr>
              <w:t>01/02</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871" w:hRule="atLeast"/>
        </w:trPr>
        <w:tc>
          <w:tcPr>
            <w:tcW w:w="2928" w:type="dxa"/>
            <w:gridSpan w:val="2"/>
            <w:tcBorders>
              <w:top w:val="single" w:color="000000" w:sz="8" w:space="0"/>
            </w:tcBorders>
          </w:tcPr>
          <w:p>
            <w:pPr>
              <w:pStyle w:val="11"/>
              <w:tabs>
                <w:tab w:val="left" w:pos="1508"/>
              </w:tabs>
              <w:spacing w:before="50" w:line="172" w:lineRule="auto"/>
              <w:ind w:left="48" w:right="505" w:firstLine="28"/>
              <w:rPr>
                <w:rFonts w:ascii="Times New Roman" w:eastAsia="Times New Roman"/>
                <w:sz w:val="30"/>
              </w:rPr>
            </w:pPr>
            <w:r>
              <w:rPr>
                <w:sz w:val="30"/>
              </w:rPr>
              <w:t>线路代号</w:t>
            </w:r>
            <w:r>
              <w:rPr>
                <w:spacing w:val="72"/>
                <w:sz w:val="30"/>
              </w:rPr>
              <w:t xml:space="preserve"> </w:t>
            </w:r>
            <w:r>
              <w:rPr>
                <w:rFonts w:ascii="Times New Roman" w:eastAsia="Times New Roman"/>
                <w:position w:val="-3"/>
                <w:sz w:val="30"/>
              </w:rPr>
              <w:t xml:space="preserve">0001 </w:t>
            </w:r>
            <w:r>
              <w:rPr>
                <w:sz w:val="30"/>
              </w:rPr>
              <w:t>采集方案</w:t>
            </w:r>
            <w:r>
              <w:rPr>
                <w:spacing w:val="74"/>
                <w:sz w:val="30"/>
              </w:rPr>
              <w:t xml:space="preserve"> </w:t>
            </w:r>
            <w:r>
              <w:rPr>
                <w:position w:val="-4"/>
                <w:sz w:val="30"/>
              </w:rPr>
              <w:t>方案</w:t>
            </w:r>
            <w:r>
              <w:rPr>
                <w:spacing w:val="-14"/>
                <w:position w:val="-4"/>
                <w:sz w:val="30"/>
              </w:rPr>
              <w:t>一</w:t>
            </w:r>
            <w:r>
              <w:rPr>
                <w:sz w:val="30"/>
              </w:rPr>
              <w:t>正向有功</w:t>
            </w:r>
            <w:r>
              <w:rPr>
                <w:sz w:val="30"/>
              </w:rPr>
              <w:tab/>
            </w:r>
            <w:r>
              <w:rPr>
                <w:rFonts w:ascii="Times New Roman" w:eastAsia="Times New Roman"/>
                <w:position w:val="-1"/>
                <w:sz w:val="30"/>
              </w:rPr>
              <w:t>01</w:t>
            </w:r>
          </w:p>
          <w:p>
            <w:pPr>
              <w:pStyle w:val="11"/>
              <w:tabs>
                <w:tab w:val="left" w:pos="1503"/>
              </w:tabs>
              <w:spacing w:line="251" w:lineRule="exact"/>
              <w:ind w:left="48"/>
              <w:rPr>
                <w:rFonts w:ascii="Times New Roman" w:eastAsia="Times New Roman"/>
                <w:sz w:val="30"/>
              </w:rPr>
            </w:pPr>
            <w:r>
              <w:rPr>
                <w:position w:val="1"/>
                <w:sz w:val="30"/>
              </w:rPr>
              <w:t>正向无功</w:t>
            </w:r>
            <w:r>
              <w:rPr>
                <w:position w:val="1"/>
                <w:sz w:val="30"/>
              </w:rPr>
              <w:tab/>
            </w:r>
            <w:r>
              <w:rPr>
                <w:rFonts w:ascii="Times New Roman" w:eastAsia="Times New Roman"/>
                <w:sz w:val="30"/>
              </w:rPr>
              <w:t>02</w:t>
            </w:r>
          </w:p>
          <w:p>
            <w:pPr>
              <w:pStyle w:val="11"/>
              <w:tabs>
                <w:tab w:val="left" w:pos="1503"/>
              </w:tabs>
              <w:spacing w:line="308" w:lineRule="exact"/>
              <w:ind w:left="48"/>
              <w:rPr>
                <w:rFonts w:ascii="Times New Roman" w:eastAsia="Times New Roman"/>
                <w:sz w:val="30"/>
              </w:rPr>
            </w:pPr>
            <w:r>
              <w:rPr>
                <w:sz w:val="30"/>
              </w:rPr>
              <w:t>反向有功</w:t>
            </w:r>
            <w:r>
              <w:rPr>
                <w:sz w:val="30"/>
              </w:rPr>
              <w:tab/>
            </w:r>
            <w:r>
              <w:rPr>
                <w:rFonts w:ascii="Times New Roman" w:eastAsia="Times New Roman"/>
                <w:position w:val="1"/>
                <w:sz w:val="30"/>
              </w:rPr>
              <w:t>03</w:t>
            </w:r>
          </w:p>
          <w:p>
            <w:pPr>
              <w:pStyle w:val="11"/>
              <w:tabs>
                <w:tab w:val="left" w:pos="1503"/>
              </w:tabs>
              <w:spacing w:line="341" w:lineRule="exact"/>
              <w:ind w:left="48"/>
              <w:rPr>
                <w:rFonts w:ascii="Times New Roman" w:eastAsia="Times New Roman"/>
                <w:sz w:val="30"/>
              </w:rPr>
            </w:pPr>
            <w:r>
              <w:rPr>
                <w:sz w:val="30"/>
              </w:rPr>
              <w:t>反向无功</w:t>
            </w:r>
            <w:r>
              <w:rPr>
                <w:sz w:val="30"/>
              </w:rPr>
              <w:tab/>
            </w:r>
            <w:r>
              <w:rPr>
                <w:rFonts w:ascii="Times New Roman" w:eastAsia="Times New Roman"/>
                <w:sz w:val="30"/>
              </w:rPr>
              <w:t>04</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3" w:hRule="atLeast"/>
        </w:trPr>
        <w:tc>
          <w:tcPr>
            <w:tcW w:w="2928" w:type="dxa"/>
            <w:gridSpan w:val="2"/>
            <w:tcBorders>
              <w:bottom w:val="single" w:color="000000" w:sz="8" w:space="0"/>
            </w:tcBorders>
          </w:tcPr>
          <w:p>
            <w:pPr>
              <w:pStyle w:val="11"/>
              <w:ind w:left="0"/>
              <w:rPr>
                <w:rFonts w:ascii="Times New Roman"/>
                <w:sz w:val="20"/>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72" w:hRule="atLeast"/>
        </w:trPr>
        <w:tc>
          <w:tcPr>
            <w:tcW w:w="2054" w:type="dxa"/>
            <w:tcBorders>
              <w:top w:val="single" w:color="000000" w:sz="8" w:space="0"/>
              <w:right w:val="single" w:color="000000" w:sz="8" w:space="0"/>
            </w:tcBorders>
          </w:tcPr>
          <w:p>
            <w:pPr>
              <w:pStyle w:val="11"/>
              <w:spacing w:line="252" w:lineRule="exact"/>
              <w:ind w:left="220"/>
              <w:rPr>
                <w:sz w:val="30"/>
              </w:rPr>
            </w:pPr>
            <w:r>
              <w:rPr>
                <w:sz w:val="30"/>
              </w:rPr>
              <w:t>浏览表计档案</w:t>
            </w:r>
          </w:p>
        </w:tc>
        <w:tc>
          <w:tcPr>
            <w:tcW w:w="874" w:type="dxa"/>
            <w:tcBorders>
              <w:top w:val="single" w:color="000000" w:sz="8" w:space="0"/>
              <w:left w:val="single" w:color="000000" w:sz="8" w:space="0"/>
            </w:tcBorders>
          </w:tcPr>
          <w:p>
            <w:pPr>
              <w:pStyle w:val="11"/>
              <w:spacing w:line="252" w:lineRule="exact"/>
              <w:ind w:left="124"/>
              <w:rPr>
                <w:rFonts w:ascii="Times New Roman"/>
                <w:sz w:val="30"/>
              </w:rPr>
            </w:pPr>
            <w:r>
              <w:rPr>
                <w:rFonts w:ascii="Times New Roman"/>
                <w:sz w:val="30"/>
              </w:rPr>
              <w:t>09:40</w:t>
            </w:r>
          </w:p>
        </w:tc>
      </w:tr>
    </w:tbl>
    <w:p>
      <w:pPr>
        <w:pStyle w:val="6"/>
        <w:spacing w:before="7"/>
        <w:rPr>
          <w:sz w:val="16"/>
        </w:rPr>
      </w:pPr>
    </w:p>
    <w:p>
      <w:pPr>
        <w:pStyle w:val="5"/>
        <w:ind w:left="3539"/>
      </w:pPr>
      <w:r>
        <w:t xml:space="preserve">图 </w:t>
      </w:r>
      <w:r>
        <w:rPr>
          <w:rFonts w:ascii="Times New Roman" w:eastAsia="Times New Roman"/>
        </w:rPr>
        <w:t xml:space="preserve">3-25 </w:t>
      </w:r>
      <w:r>
        <w:t>脉冲表计档案</w:t>
      </w:r>
    </w:p>
    <w:p>
      <w:pPr>
        <w:pStyle w:val="6"/>
        <w:spacing w:before="169" w:line="391" w:lineRule="auto"/>
        <w:ind w:left="157" w:right="253" w:firstLine="420"/>
      </w:pPr>
      <w:r>
        <w:pict>
          <v:group id="_x0000_s1672" o:spid="_x0000_s1672" o:spt="203" style="position:absolute;left:0pt;margin-left:227.45pt;margin-top:53.85pt;height:181.3pt;width:161.55pt;mso-position-horizontal-relative:page;mso-wrap-distance-bottom:0pt;mso-wrap-distance-top:0pt;z-index:-251598848;mso-width-relative:page;mso-height-relative:page;" coordorigin="4549,1077" coordsize="3231,3626">
            <o:lock v:ext="edit"/>
            <v:rect id="_x0000_s1673" o:spid="_x0000_s1673" o:spt="1" style="position:absolute;left:4692;top:1095;height:2943;width:2944;" filled="f" stroked="t" coordsize="21600,21600">
              <v:path/>
              <v:fill on="f" focussize="0,0"/>
              <v:stroke weight="1.82196850393701pt" color="#000000"/>
              <v:imagedata o:title=""/>
              <o:lock v:ext="edit"/>
            </v:rect>
            <v:line id="_x0000_s1674" o:spid="_x0000_s1674" o:spt="20" style="position:absolute;left:4697;top:3732;height:0;width:2942;" stroked="t" coordsize="21600,21600">
              <v:path arrowok="t"/>
              <v:fill focussize="0,0"/>
              <v:stroke weight="1.00496062992126pt" color="#000000"/>
              <v:imagedata o:title=""/>
              <o:lock v:ext="edit"/>
            </v:line>
            <v:line id="_x0000_s1675" o:spid="_x0000_s1675" o:spt="20" style="position:absolute;left:6757;top:3729;height:298;width:0;" stroked="t" coordsize="21600,21600">
              <v:path arrowok="t"/>
              <v:fill focussize="0,0"/>
              <v:stroke weight="1.00496062992126pt" color="#000000"/>
              <v:imagedata o:title=""/>
              <o:lock v:ext="edit"/>
            </v:line>
            <v:shape id="_x0000_s1676" o:spid="_x0000_s1676" o:spt="75" type="#_x0000_t75" style="position:absolute;left:4790;top:1511;height:216;width:1172;" filled="f" stroked="f" coordsize="21600,21600">
              <v:path/>
              <v:fill on="f" focussize="0,0"/>
              <v:stroke on="f"/>
              <v:imagedata r:id="rId411" o:title=""/>
              <o:lock v:ext="edit" aspectratio="t"/>
            </v:shape>
            <v:shape id="_x0000_s1677" o:spid="_x0000_s1677" o:spt="75" type="#_x0000_t75" style="position:absolute;left:4790;top:1727;height:216;width:1172;" filled="f" stroked="f" coordsize="21600,21600">
              <v:path/>
              <v:fill on="f" focussize="0,0"/>
              <v:stroke on="f"/>
              <v:imagedata r:id="rId412" o:title=""/>
              <o:lock v:ext="edit" aspectratio="t"/>
            </v:shape>
            <v:shape id="_x0000_s1678" o:spid="_x0000_s1678" o:spt="75" type="#_x0000_t75" style="position:absolute;left:4756;top:1822;height:209;width:1181;" filled="f" stroked="f" coordsize="21600,21600">
              <v:path/>
              <v:fill on="f" focussize="0,0"/>
              <v:stroke on="f"/>
              <v:imagedata r:id="rId413" o:title=""/>
              <o:lock v:ext="edit" aspectratio="t"/>
            </v:shape>
            <v:shape id="_x0000_s1679" o:spid="_x0000_s1679" o:spt="75" type="#_x0000_t75" style="position:absolute;left:4756;top:2031;height:209;width:1181;" filled="f" stroked="f" coordsize="21600,21600">
              <v:path/>
              <v:fill on="f" focussize="0,0"/>
              <v:stroke on="f"/>
              <v:imagedata r:id="rId414" o:title=""/>
              <o:lock v:ext="edit" aspectratio="t"/>
            </v:shape>
            <v:shape id="_x0000_s1680" o:spid="_x0000_s1680" o:spt="75" type="#_x0000_t75" style="position:absolute;left:6190;top:1825;height:281;width:884;" filled="f" stroked="f" coordsize="21600,21600">
              <v:path/>
              <v:fill on="f" focussize="0,0"/>
              <v:stroke on="f"/>
              <v:imagedata r:id="rId415" o:title=""/>
              <o:lock v:ext="edit" aspectratio="t"/>
            </v:shape>
            <v:shape id="_x0000_s1681" o:spid="_x0000_s1681" o:spt="75" type="#_x0000_t75" style="position:absolute;left:5950;top:1195;height:1282;width:376;" filled="f" stroked="f" coordsize="21600,21600">
              <v:path/>
              <v:fill on="f" focussize="0,0"/>
              <v:stroke on="f"/>
              <v:imagedata r:id="rId416" o:title=""/>
              <o:lock v:ext="edit" aspectratio="t"/>
            </v:shape>
            <v:shape id="_x0000_s1682" o:spid="_x0000_s1682" o:spt="75" type="#_x0000_t75" style="position:absolute;left:6336;top:1201;height:208;width:278;" filled="f" stroked="f" coordsize="21600,21600">
              <v:path/>
              <v:fill on="f" focussize="0,0"/>
              <v:stroke on="f"/>
              <v:imagedata r:id="rId417" o:title=""/>
              <o:lock v:ext="edit" aspectratio="t"/>
            </v:shape>
            <v:line id="_x0000_s1683" o:spid="_x0000_s1683" o:spt="20" style="position:absolute;left:4697;top:1475;height:0;width:2942;" stroked="t" coordsize="21600,21600">
              <v:path arrowok="t"/>
              <v:fill focussize="0,0"/>
              <v:stroke weight="1.00496062992126pt" color="#000000"/>
              <v:imagedata o:title=""/>
              <o:lock v:ext="edit"/>
            </v:line>
            <v:line id="_x0000_s1684" o:spid="_x0000_s1684" o:spt="20" style="position:absolute;left:4697;top:3374;height:23;width:2942;" stroked="t" coordsize="21600,21600">
              <v:path arrowok="t"/>
              <v:fill focussize="0,0"/>
              <v:stroke weight="1.00496062992126pt" color="#000000"/>
              <v:imagedata o:title=""/>
              <o:lock v:ext="edit"/>
            </v:line>
            <v:shape id="_x0000_s1685" o:spid="_x0000_s1685" o:spt="75" type="#_x0000_t75" style="position:absolute;left:6885;top:3781;height:922;width:339;" filled="f" stroked="f" coordsize="21600,21600">
              <v:path/>
              <v:fill on="f" focussize="0,0"/>
              <v:stroke on="f"/>
              <v:imagedata r:id="rId418" o:title=""/>
              <o:lock v:ext="edit" aspectratio="t"/>
            </v:shape>
            <v:shape id="_x0000_s1686" o:spid="_x0000_s1686" o:spt="75" type="#_x0000_t75" style="position:absolute;left:7263;top:3781;height:627;width:288;" filled="f" stroked="f" coordsize="21600,21600">
              <v:path/>
              <v:fill on="f" focussize="0,0"/>
              <v:stroke on="f"/>
              <v:imagedata r:id="rId419" o:title=""/>
              <o:lock v:ext="edit" aspectratio="t"/>
            </v:shape>
            <v:shape id="_x0000_s1687" o:spid="_x0000_s1687" o:spt="75" type="#_x0000_t75" style="position:absolute;left:4765;top:2120;height:238;width:1172;" filled="f" stroked="f" coordsize="21600,21600">
              <v:path/>
              <v:fill on="f" focussize="0,0"/>
              <v:stroke on="f"/>
              <v:imagedata r:id="rId420" o:title=""/>
              <o:lock v:ext="edit" aspectratio="t"/>
            </v:shape>
            <v:shape id="_x0000_s1688" o:spid="_x0000_s1688" o:spt="75" type="#_x0000_t75" style="position:absolute;left:4765;top:2357;height:238;width:1172;" filled="f" stroked="f" coordsize="21600,21600">
              <v:path/>
              <v:fill on="f" focussize="0,0"/>
              <v:stroke on="f"/>
              <v:imagedata r:id="rId421" o:title=""/>
              <o:lock v:ext="edit" aspectratio="t"/>
            </v:shape>
            <v:shape id="_x0000_s1689" o:spid="_x0000_s1689" o:spt="75" type="#_x0000_t75" style="position:absolute;left:4765;top:2405;height:238;width:1172;" filled="f" stroked="f" coordsize="21600,21600">
              <v:path/>
              <v:fill on="f" focussize="0,0"/>
              <v:stroke on="f"/>
              <v:imagedata r:id="rId422" o:title=""/>
              <o:lock v:ext="edit" aspectratio="t"/>
            </v:shape>
            <v:shape id="_x0000_s1690" o:spid="_x0000_s1690" o:spt="75" type="#_x0000_t75" style="position:absolute;left:4765;top:2643;height:238;width:1172;" filled="f" stroked="f" coordsize="21600,21600">
              <v:path/>
              <v:fill on="f" focussize="0,0"/>
              <v:stroke on="f"/>
              <v:imagedata r:id="rId423" o:title=""/>
              <o:lock v:ext="edit" aspectratio="t"/>
            </v:shape>
            <v:shape id="_x0000_s1691" o:spid="_x0000_s1691" o:spt="75" type="#_x0000_t75" style="position:absolute;left:4767;top:2701;height:238;width:1172;" filled="f" stroked="f" coordsize="21600,21600">
              <v:path/>
              <v:fill on="f" focussize="0,0"/>
              <v:stroke on="f"/>
              <v:imagedata r:id="rId424" o:title=""/>
              <o:lock v:ext="edit" aspectratio="t"/>
            </v:shape>
            <v:shape id="_x0000_s1692" o:spid="_x0000_s1692" o:spt="75" type="#_x0000_t75" style="position:absolute;left:4767;top:2938;height:238;width:1172;" filled="f" stroked="f" coordsize="21600,21600">
              <v:path/>
              <v:fill on="f" focussize="0,0"/>
              <v:stroke on="f"/>
              <v:imagedata r:id="rId425" o:title=""/>
              <o:lock v:ext="edit" aspectratio="t"/>
            </v:shape>
            <v:shape id="_x0000_s1693" o:spid="_x0000_s1693" o:spt="75" type="#_x0000_t75" style="position:absolute;left:4767;top:3023;height:238;width:1172;" filled="f" stroked="f" coordsize="21600,21600">
              <v:path/>
              <v:fill on="f" focussize="0,0"/>
              <v:stroke on="f"/>
              <v:imagedata r:id="rId426" o:title=""/>
              <o:lock v:ext="edit" aspectratio="t"/>
            </v:shape>
            <v:shape id="_x0000_s1694" o:spid="_x0000_s1694" o:spt="75" type="#_x0000_t75" style="position:absolute;left:4767;top:3261;height:238;width:1172;" filled="f" stroked="f" coordsize="21600,21600">
              <v:path/>
              <v:fill on="f" focussize="0,0"/>
              <v:stroke on="f"/>
              <v:imagedata r:id="rId427" o:title=""/>
              <o:lock v:ext="edit" aspectratio="t"/>
            </v:shape>
            <v:shape id="_x0000_s1695" o:spid="_x0000_s1695" o:spt="75" type="#_x0000_t75" style="position:absolute;left:6219;top:2457;height:627;width:279;" filled="f" stroked="f" coordsize="21600,21600">
              <v:path/>
              <v:fill on="f" focussize="0,0"/>
              <v:stroke on="f"/>
              <v:imagedata r:id="rId428" o:title=""/>
              <o:lock v:ext="edit" aspectratio="t"/>
            </v:shape>
            <v:shape id="_x0000_s1696" o:spid="_x0000_s1696" o:spt="75" type="#_x0000_t75" style="position:absolute;left:6219;top:2733;height:627;width:269;" filled="f" stroked="f" coordsize="21600,21600">
              <v:path/>
              <v:fill on="f" focussize="0,0"/>
              <v:stroke on="f"/>
              <v:imagedata r:id="rId429" o:title=""/>
              <o:lock v:ext="edit" aspectratio="t"/>
            </v:shape>
            <v:shape id="_x0000_s1697" o:spid="_x0000_s1697" o:spt="75" type="#_x0000_t75" style="position:absolute;left:6219;top:3065;height:627;width:288;" filled="f" stroked="f" coordsize="21600,21600">
              <v:path/>
              <v:fill on="f" focussize="0,0"/>
              <v:stroke on="f"/>
              <v:imagedata r:id="rId430" o:title=""/>
              <o:lock v:ext="edit" aspectratio="t"/>
            </v:shape>
            <v:shape id="_x0000_s1698" o:spid="_x0000_s1698" o:spt="75" type="#_x0000_t75" style="position:absolute;left:4863;top:3386;height:441;width:756;" filled="f" stroked="f" coordsize="21600,21600">
              <v:path/>
              <v:fill on="f" focussize="0,0"/>
              <v:stroke on="f"/>
              <v:imagedata r:id="rId431" o:title=""/>
              <o:lock v:ext="edit" aspectratio="t"/>
            </v:shape>
            <v:shape id="_x0000_s1699" o:spid="_x0000_s1699" o:spt="75" type="#_x0000_t75" style="position:absolute;left:5953;top:3415;height:418;width:567;" filled="f" stroked="f" coordsize="21600,21600">
              <v:path/>
              <v:fill on="f" focussize="0,0"/>
              <v:stroke on="f"/>
              <v:imagedata r:id="rId432" o:title=""/>
              <o:lock v:ext="edit" aspectratio="t"/>
            </v:shape>
            <v:shape id="_x0000_s1700" o:spid="_x0000_s1700" o:spt="75" type="#_x0000_t75" style="position:absolute;left:6854;top:3413;height:418;width:576;" filled="f" stroked="f" coordsize="21600,21600">
              <v:path/>
              <v:fill on="f" focussize="0,0"/>
              <v:stroke on="f"/>
              <v:imagedata r:id="rId433" o:title=""/>
              <o:lock v:ext="edit" aspectratio="t"/>
            </v:shape>
            <v:shape id="_x0000_s1701" o:spid="_x0000_s1701" o:spt="75" type="#_x0000_t75" style="position:absolute;left:6270;top:1534;height:418;width:557;" filled="f" stroked="f" coordsize="21600,21600">
              <v:path/>
              <v:fill on="f" focussize="0,0"/>
              <v:stroke on="f"/>
              <v:imagedata r:id="rId434" o:title=""/>
              <o:lock v:ext="edit" aspectratio="t"/>
            </v:shape>
            <v:rect id="_x0000_s1702" o:spid="_x0000_s1702" o:spt="1" style="position:absolute;left:6130;top:2122;height:336;width:477;" fillcolor="#000000" filled="t" stroked="f" coordsize="21600,21600">
              <v:path/>
              <v:fill on="t" focussize="0,0"/>
              <v:stroke on="f"/>
              <v:imagedata o:title=""/>
              <o:lock v:ext="edit"/>
            </v:rect>
            <v:shape id="_x0000_s1703" o:spid="_x0000_s1703" o:spt="75" type="#_x0000_t75" style="position:absolute;left:6229;top:2176;height:627;width:260;" filled="f" stroked="f" coordsize="21600,21600">
              <v:path/>
              <v:fill on="f" focussize="0,0"/>
              <v:stroke on="f"/>
              <v:imagedata r:id="rId435" o:title=""/>
              <o:lock v:ext="edit" aspectratio="t"/>
            </v:shape>
            <v:shape id="_x0000_s1704" o:spid="_x0000_s1704" o:spt="202" type="#_x0000_t202" style="position:absolute;left:4549;top:1077;height:3626;width:3231;"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1" w:line="240" w:lineRule="auto"/>
                      <w:rPr>
                        <w:sz w:val="28"/>
                      </w:rPr>
                    </w:pPr>
                  </w:p>
                  <w:p>
                    <w:pPr>
                      <w:spacing w:before="0"/>
                      <w:ind w:left="0" w:right="0" w:firstLine="0"/>
                      <w:jc w:val="left"/>
                      <w:rPr>
                        <w:b/>
                        <w:sz w:val="21"/>
                      </w:rPr>
                    </w:pPr>
                    <w:r>
                      <w:rPr>
                        <w:b/>
                        <w:spacing w:val="-28"/>
                        <w:sz w:val="21"/>
                      </w:rPr>
                      <w:t xml:space="preserve">图 </w:t>
                    </w:r>
                    <w:r>
                      <w:rPr>
                        <w:rFonts w:ascii="Times New Roman" w:eastAsia="Times New Roman"/>
                        <w:b/>
                        <w:sz w:val="21"/>
                      </w:rPr>
                      <w:t xml:space="preserve">3-26 </w:t>
                    </w:r>
                    <w:r>
                      <w:rPr>
                        <w:b/>
                        <w:spacing w:val="-2"/>
                        <w:sz w:val="21"/>
                      </w:rPr>
                      <w:t>表计档案修改、添加和删除</w:t>
                    </w:r>
                  </w:p>
                </w:txbxContent>
              </v:textbox>
            </v:shape>
            <w10:wrap type="topAndBottom"/>
          </v:group>
        </w:pict>
      </w:r>
      <w:r>
        <w:rPr>
          <w:spacing w:val="-7"/>
        </w:rPr>
        <w:t>表计档案包括线路代号、采集方案、正向有功、正向无功、反向有功、反向无功几项设</w:t>
      </w:r>
      <w:r>
        <w:rPr>
          <w:spacing w:val="-11"/>
        </w:rPr>
        <w:t xml:space="preserve">置，如图 </w:t>
      </w:r>
      <w:r>
        <w:rPr>
          <w:rFonts w:ascii="Times New Roman" w:eastAsia="Times New Roman"/>
        </w:rPr>
        <w:t xml:space="preserve">3-26 </w:t>
      </w:r>
      <w:r>
        <w:t>所示。</w:t>
      </w:r>
    </w:p>
    <w:p>
      <w:pPr>
        <w:pStyle w:val="6"/>
        <w:spacing w:line="196" w:lineRule="exact"/>
        <w:ind w:left="577"/>
        <w:jc w:val="both"/>
      </w:pPr>
      <w:r>
        <w:t>线路代号 ：该电表所计量的线路的代号；</w:t>
      </w:r>
    </w:p>
    <w:p>
      <w:pPr>
        <w:pStyle w:val="6"/>
        <w:spacing w:before="95"/>
        <w:ind w:left="577"/>
        <w:jc w:val="both"/>
      </w:pPr>
      <w:r>
        <w:t>采集方案 ：该电表采用的采集时间及间隔；</w:t>
      </w:r>
    </w:p>
    <w:p>
      <w:pPr>
        <w:pStyle w:val="6"/>
        <w:spacing w:before="133" w:line="391" w:lineRule="auto"/>
        <w:ind w:left="577" w:right="2894"/>
        <w:jc w:val="both"/>
      </w:pPr>
      <w:r>
        <w:t>正向有功：该线路的正向有功电量所对应的脉冲输入口； 正向无功：该线路的正向无功电量所对应的脉冲输入口； 反向有功：该线路的反向有功电量所对应的脉冲输入口； 反向无功：该线路的反向无功电量所对应的脉冲输入口；</w:t>
      </w:r>
    </w:p>
    <w:p>
      <w:pPr>
        <w:pStyle w:val="6"/>
        <w:spacing w:line="267" w:lineRule="exact"/>
        <w:ind w:left="577"/>
        <w:jc w:val="both"/>
      </w:pPr>
      <w:r>
        <w:t xml:space="preserve">在如图 </w:t>
      </w:r>
      <w:r>
        <w:rPr>
          <w:rFonts w:ascii="Times New Roman" w:eastAsia="Times New Roman"/>
        </w:rPr>
        <w:t xml:space="preserve">3-26 </w:t>
      </w:r>
      <w:r>
        <w:t>界面中按上下键选择设置项目，按确认键，进入详细脉冲档案参数设置界</w:t>
      </w:r>
    </w:p>
    <w:p>
      <w:pPr>
        <w:pStyle w:val="6"/>
        <w:spacing w:before="169"/>
        <w:ind w:left="577"/>
        <w:jc w:val="both"/>
      </w:pPr>
      <w:r>
        <w:t xml:space="preserve">面，如图 </w:t>
      </w:r>
      <w:r>
        <w:rPr>
          <w:rFonts w:ascii="Times New Roman" w:eastAsia="Times New Roman"/>
        </w:rPr>
        <w:t xml:space="preserve">3-27 </w:t>
      </w:r>
      <w:r>
        <w:t>所示。</w:t>
      </w:r>
    </w:p>
    <w:p>
      <w:pPr>
        <w:spacing w:after="0"/>
        <w:jc w:val="both"/>
        <w:sectPr>
          <w:pgSz w:w="11910" w:h="16840"/>
          <w:pgMar w:top="1060" w:right="1540" w:bottom="780" w:left="1640" w:header="588" w:footer="581" w:gutter="0"/>
        </w:sectPr>
      </w:pPr>
    </w:p>
    <w:p>
      <w:pPr>
        <w:pStyle w:val="6"/>
        <w:spacing w:before="3"/>
        <w:rPr>
          <w:sz w:val="11"/>
        </w:rPr>
      </w:pPr>
    </w:p>
    <w:tbl>
      <w:tblPr>
        <w:tblStyle w:val="7"/>
        <w:tblW w:w="0" w:type="auto"/>
        <w:tblInd w:w="3032"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2102"/>
        <w:gridCol w:w="894"/>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8" w:hRule="atLeast"/>
        </w:trPr>
        <w:tc>
          <w:tcPr>
            <w:tcW w:w="2996" w:type="dxa"/>
            <w:gridSpan w:val="2"/>
            <w:tcBorders>
              <w:bottom w:val="single" w:color="000000" w:sz="12" w:space="0"/>
            </w:tcBorders>
          </w:tcPr>
          <w:p>
            <w:pPr>
              <w:pStyle w:val="11"/>
              <w:spacing w:line="329" w:lineRule="exact"/>
              <w:ind w:left="244" w:right="-15"/>
              <w:rPr>
                <w:sz w:val="31"/>
              </w:rPr>
            </w:pPr>
            <w:r>
              <w:rPr>
                <w:spacing w:val="-4"/>
                <w:sz w:val="31"/>
              </w:rPr>
              <w:t xml:space="preserve">线路 </w:t>
            </w:r>
            <w:r>
              <w:rPr>
                <w:rFonts w:ascii="Times New Roman" w:eastAsia="Times New Roman"/>
                <w:position w:val="1"/>
                <w:sz w:val="31"/>
              </w:rPr>
              <w:t>0010</w:t>
            </w:r>
            <w:r>
              <w:rPr>
                <w:rFonts w:ascii="Times New Roman" w:eastAsia="Times New Roman"/>
                <w:spacing w:val="8"/>
                <w:position w:val="1"/>
                <w:sz w:val="31"/>
              </w:rPr>
              <w:t xml:space="preserve"> </w:t>
            </w:r>
            <w:r>
              <w:rPr>
                <w:sz w:val="31"/>
              </w:rPr>
              <w:t>正向有功</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899" w:hRule="atLeast"/>
        </w:trPr>
        <w:tc>
          <w:tcPr>
            <w:tcW w:w="2996" w:type="dxa"/>
            <w:gridSpan w:val="2"/>
            <w:tcBorders>
              <w:top w:val="single" w:color="000000" w:sz="12" w:space="0"/>
              <w:bottom w:val="single" w:color="000000" w:sz="24" w:space="0"/>
            </w:tcBorders>
          </w:tcPr>
          <w:p>
            <w:pPr>
              <w:pStyle w:val="11"/>
              <w:spacing w:before="11"/>
              <w:ind w:left="0"/>
              <w:rPr>
                <w:sz w:val="22"/>
              </w:rPr>
            </w:pPr>
          </w:p>
          <w:p>
            <w:pPr>
              <w:pStyle w:val="11"/>
              <w:tabs>
                <w:tab w:val="left" w:pos="1704"/>
              </w:tabs>
              <w:spacing w:line="400" w:lineRule="exact"/>
              <w:ind w:left="238"/>
              <w:rPr>
                <w:sz w:val="30"/>
              </w:rPr>
            </w:pPr>
            <w:r>
              <w:rPr>
                <w:sz w:val="30"/>
              </w:rPr>
              <w:t>脉冲端口</w:t>
            </w:r>
            <w:r>
              <w:rPr>
                <w:sz w:val="30"/>
              </w:rPr>
              <w:tab/>
            </w:r>
            <w:r>
              <w:rPr>
                <w:position w:val="-2"/>
                <w:sz w:val="30"/>
              </w:rPr>
              <w:t>01</w:t>
            </w:r>
          </w:p>
          <w:p>
            <w:pPr>
              <w:pStyle w:val="11"/>
              <w:tabs>
                <w:tab w:val="left" w:pos="1712"/>
              </w:tabs>
              <w:spacing w:line="362" w:lineRule="exact"/>
              <w:ind w:left="238"/>
              <w:rPr>
                <w:rFonts w:ascii="Times New Roman" w:eastAsia="Times New Roman"/>
                <w:sz w:val="30"/>
              </w:rPr>
            </w:pPr>
            <w:r>
              <w:rPr>
                <w:sz w:val="30"/>
              </w:rPr>
              <w:t>脉冲常数</w:t>
            </w:r>
            <w:r>
              <w:rPr>
                <w:sz w:val="30"/>
              </w:rPr>
              <w:tab/>
            </w:r>
            <w:r>
              <w:rPr>
                <w:rFonts w:ascii="Times New Roman" w:eastAsia="Times New Roman"/>
                <w:sz w:val="30"/>
              </w:rPr>
              <w:t>02000</w:t>
            </w:r>
          </w:p>
          <w:p>
            <w:pPr>
              <w:pStyle w:val="11"/>
              <w:spacing w:line="376" w:lineRule="exact"/>
              <w:ind w:left="221"/>
              <w:rPr>
                <w:rFonts w:ascii="Times New Roman" w:eastAsia="Times New Roman"/>
                <w:sz w:val="30"/>
              </w:rPr>
            </w:pPr>
            <w:r>
              <w:rPr>
                <w:spacing w:val="24"/>
                <w:sz w:val="30"/>
              </w:rPr>
              <w:t xml:space="preserve">原始底码 </w:t>
            </w:r>
            <w:r>
              <w:rPr>
                <w:rFonts w:ascii="Times New Roman" w:eastAsia="Times New Roman"/>
                <w:sz w:val="30"/>
              </w:rPr>
              <w:t>123.45</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06" w:hRule="atLeast"/>
        </w:trPr>
        <w:tc>
          <w:tcPr>
            <w:tcW w:w="2996" w:type="dxa"/>
            <w:gridSpan w:val="2"/>
            <w:tcBorders>
              <w:top w:val="single" w:color="000000" w:sz="24" w:space="0"/>
              <w:bottom w:val="single" w:color="000000" w:sz="12" w:space="0"/>
            </w:tcBorders>
          </w:tcPr>
          <w:p>
            <w:pPr>
              <w:pStyle w:val="11"/>
              <w:ind w:left="0"/>
              <w:rPr>
                <w:rFonts w:ascii="Times New Roman"/>
                <w:sz w:val="22"/>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74" w:hRule="atLeast"/>
        </w:trPr>
        <w:tc>
          <w:tcPr>
            <w:tcW w:w="2102" w:type="dxa"/>
            <w:tcBorders>
              <w:top w:val="single" w:color="000000" w:sz="12" w:space="0"/>
              <w:right w:val="single" w:color="000000" w:sz="12" w:space="0"/>
            </w:tcBorders>
          </w:tcPr>
          <w:p>
            <w:pPr>
              <w:pStyle w:val="11"/>
              <w:spacing w:line="255" w:lineRule="exact"/>
              <w:ind w:left="89"/>
              <w:rPr>
                <w:sz w:val="31"/>
              </w:rPr>
            </w:pPr>
            <w:r>
              <w:rPr>
                <w:sz w:val="31"/>
              </w:rPr>
              <w:t>脉冲档案设置</w:t>
            </w:r>
          </w:p>
        </w:tc>
        <w:tc>
          <w:tcPr>
            <w:tcW w:w="894" w:type="dxa"/>
            <w:tcBorders>
              <w:top w:val="single" w:color="000000" w:sz="12" w:space="0"/>
              <w:left w:val="single" w:color="000000" w:sz="12" w:space="0"/>
            </w:tcBorders>
          </w:tcPr>
          <w:p>
            <w:pPr>
              <w:pStyle w:val="11"/>
              <w:spacing w:line="255" w:lineRule="exact"/>
              <w:ind w:left="197" w:right="-44"/>
              <w:rPr>
                <w:rFonts w:ascii="Times New Roman"/>
                <w:sz w:val="30"/>
              </w:rPr>
            </w:pPr>
            <w:r>
              <w:rPr>
                <w:rFonts w:ascii="Times New Roman"/>
                <w:spacing w:val="-12"/>
                <w:sz w:val="30"/>
              </w:rPr>
              <w:t>09:</w:t>
            </w:r>
            <w:r>
              <w:rPr>
                <w:rFonts w:ascii="Times New Roman"/>
                <w:spacing w:val="-30"/>
                <w:sz w:val="30"/>
              </w:rPr>
              <w:t xml:space="preserve"> </w:t>
            </w:r>
            <w:r>
              <w:rPr>
                <w:rFonts w:ascii="Times New Roman"/>
                <w:spacing w:val="-8"/>
                <w:sz w:val="30"/>
              </w:rPr>
              <w:t>40</w:t>
            </w:r>
          </w:p>
        </w:tc>
      </w:tr>
    </w:tbl>
    <w:p>
      <w:pPr>
        <w:pStyle w:val="6"/>
        <w:spacing w:before="8"/>
        <w:rPr>
          <w:sz w:val="8"/>
        </w:rPr>
      </w:pPr>
    </w:p>
    <w:p>
      <w:pPr>
        <w:spacing w:before="77" w:line="391" w:lineRule="auto"/>
        <w:ind w:left="577" w:right="2894" w:firstLine="2751"/>
        <w:jc w:val="left"/>
        <w:rPr>
          <w:sz w:val="21"/>
        </w:rPr>
      </w:pPr>
      <w:r>
        <w:rPr>
          <w:b/>
          <w:sz w:val="21"/>
        </w:rPr>
        <w:t xml:space="preserve">图 </w:t>
      </w:r>
      <w:r>
        <w:rPr>
          <w:rFonts w:ascii="Times New Roman" w:eastAsia="Times New Roman"/>
          <w:b/>
          <w:sz w:val="21"/>
        </w:rPr>
        <w:t xml:space="preserve">3-27 </w:t>
      </w:r>
      <w:r>
        <w:rPr>
          <w:b/>
          <w:sz w:val="21"/>
        </w:rPr>
        <w:t>脉冲档案参数设置</w:t>
      </w:r>
      <w:r>
        <w:rPr>
          <w:sz w:val="21"/>
        </w:rPr>
        <w:t>脉冲档案参数包括脉冲端口、脉冲常数和原始底码几项。</w:t>
      </w:r>
    </w:p>
    <w:p>
      <w:pPr>
        <w:pStyle w:val="6"/>
        <w:spacing w:line="391" w:lineRule="auto"/>
        <w:ind w:left="577" w:right="146"/>
      </w:pPr>
      <w:r>
        <w:rPr>
          <w:spacing w:val="-6"/>
        </w:rPr>
        <w:t>脉冲端口：电表的脉冲信号的接入端口</w:t>
      </w:r>
      <w:r>
        <w:rPr>
          <w:spacing w:val="-144"/>
        </w:rPr>
        <w:t>；</w:t>
      </w:r>
      <w:r>
        <w:t>（</w:t>
      </w:r>
      <w:r>
        <w:rPr>
          <w:rFonts w:ascii="Times New Roman" w:eastAsia="Times New Roman"/>
          <w:color w:val="FF0000"/>
        </w:rPr>
        <w:t>1</w:t>
      </w:r>
      <w:r>
        <w:rPr>
          <w:rFonts w:ascii="Times New Roman" w:eastAsia="Times New Roman"/>
          <w:color w:val="FF0000"/>
          <w:spacing w:val="-1"/>
        </w:rPr>
        <w:t>~</w:t>
      </w:r>
      <w:r>
        <w:rPr>
          <w:rFonts w:ascii="Times New Roman" w:eastAsia="Times New Roman"/>
          <w:color w:val="FF0000"/>
        </w:rPr>
        <w:t xml:space="preserve">16 </w:t>
      </w:r>
      <w:r>
        <w:rPr>
          <w:color w:val="FF0000"/>
          <w:spacing w:val="-12"/>
        </w:rPr>
        <w:t xml:space="preserve">对应槽位 </w:t>
      </w:r>
      <w:r>
        <w:rPr>
          <w:rFonts w:ascii="Times New Roman" w:eastAsia="Times New Roman"/>
          <w:color w:val="FF0000"/>
        </w:rPr>
        <w:t>7</w:t>
      </w:r>
      <w:r>
        <w:rPr>
          <w:color w:val="FF0000"/>
          <w:spacing w:val="-40"/>
        </w:rPr>
        <w:t>，</w:t>
      </w:r>
      <w:r>
        <w:rPr>
          <w:rFonts w:ascii="Times New Roman" w:eastAsia="Times New Roman"/>
          <w:color w:val="FF0000"/>
        </w:rPr>
        <w:t>1</w:t>
      </w:r>
      <w:r>
        <w:rPr>
          <w:rFonts w:ascii="Times New Roman" w:eastAsia="Times New Roman"/>
          <w:color w:val="FF0000"/>
          <w:spacing w:val="-1"/>
        </w:rPr>
        <w:t>7</w:t>
      </w:r>
      <w:r>
        <w:rPr>
          <w:rFonts w:ascii="Times New Roman" w:eastAsia="Times New Roman"/>
          <w:color w:val="FF0000"/>
        </w:rPr>
        <w:t>~</w:t>
      </w:r>
      <w:r>
        <w:rPr>
          <w:rFonts w:ascii="Times New Roman" w:eastAsia="Times New Roman"/>
          <w:color w:val="FF0000"/>
          <w:spacing w:val="-1"/>
        </w:rPr>
        <w:t>3</w:t>
      </w:r>
      <w:r>
        <w:rPr>
          <w:rFonts w:ascii="Times New Roman" w:eastAsia="Times New Roman"/>
          <w:color w:val="FF0000"/>
        </w:rPr>
        <w:t xml:space="preserve">2 </w:t>
      </w:r>
      <w:r>
        <w:rPr>
          <w:color w:val="FF0000"/>
          <w:spacing w:val="-12"/>
        </w:rPr>
        <w:t xml:space="preserve">对应槽位 </w:t>
      </w:r>
      <w:r>
        <w:rPr>
          <w:rFonts w:ascii="Times New Roman" w:eastAsia="Times New Roman"/>
          <w:color w:val="FF0000"/>
        </w:rPr>
        <w:t>8</w:t>
      </w:r>
      <w:r>
        <w:rPr>
          <w:color w:val="FF0000"/>
          <w:spacing w:val="-40"/>
        </w:rPr>
        <w:t>，</w:t>
      </w:r>
      <w:r>
        <w:rPr>
          <w:rFonts w:ascii="Times New Roman" w:eastAsia="Times New Roman"/>
        </w:rPr>
        <w:t xml:space="preserve">0 </w:t>
      </w:r>
      <w:r>
        <w:rPr>
          <w:spacing w:val="-1"/>
        </w:rPr>
        <w:t>无效</w:t>
      </w:r>
      <w:r>
        <w:t>）脉冲常数：对应于电表脉冲输出的脉冲常数值；</w:t>
      </w:r>
    </w:p>
    <w:p>
      <w:pPr>
        <w:pStyle w:val="6"/>
        <w:spacing w:line="268" w:lineRule="exact"/>
        <w:ind w:left="577"/>
      </w:pPr>
      <w:r>
        <w:t>原始底码：录入档案时电表的电量窗口值。</w:t>
      </w:r>
    </w:p>
    <w:p>
      <w:pPr>
        <w:pStyle w:val="6"/>
        <w:spacing w:before="168" w:line="391" w:lineRule="auto"/>
        <w:ind w:left="157" w:right="146" w:firstLine="422"/>
      </w:pPr>
      <w:r>
        <w:rPr>
          <w:b/>
          <w:spacing w:val="-5"/>
        </w:rPr>
        <w:t>使用说明：</w:t>
      </w:r>
      <w:r>
        <w:rPr>
          <w:spacing w:val="-7"/>
        </w:rPr>
        <w:t>设置好参数后，退出到主界面，终端自动保存参数信息并开始计数脉冲，若</w:t>
      </w:r>
      <w:r>
        <w:rPr>
          <w:spacing w:val="-17"/>
        </w:rPr>
        <w:t xml:space="preserve">电表产生了脉冲，对应的脉冲接入口的指示灯会同步闪烁，查看终端主界面的时钟为整分时， </w:t>
      </w:r>
      <w:r>
        <w:t>进入“信息查看”</w:t>
      </w:r>
      <w:r>
        <w:rPr>
          <w:rFonts w:ascii="Times New Roman" w:hAnsi="Times New Roman" w:eastAsia="Times New Roman"/>
        </w:rPr>
        <w:t>-&gt;</w:t>
      </w:r>
      <w:r>
        <w:t>“表计档案”</w:t>
      </w:r>
      <w:r>
        <w:rPr>
          <w:rFonts w:ascii="Times New Roman" w:hAnsi="Times New Roman" w:eastAsia="Times New Roman"/>
        </w:rPr>
        <w:t>-&gt;</w:t>
      </w:r>
      <w:r>
        <w:t>“脉冲表”的档案查看界面可查看到脉冲的详细信息；</w:t>
      </w:r>
    </w:p>
    <w:p>
      <w:pPr>
        <w:pStyle w:val="5"/>
        <w:numPr>
          <w:ilvl w:val="0"/>
          <w:numId w:val="2"/>
        </w:numPr>
        <w:tabs>
          <w:tab w:val="left" w:pos="577"/>
          <w:tab w:val="left" w:pos="578"/>
        </w:tabs>
        <w:spacing w:before="0" w:after="0" w:line="268" w:lineRule="exact"/>
        <w:ind w:left="577" w:right="0" w:hanging="421"/>
        <w:jc w:val="left"/>
      </w:pPr>
      <w:r>
        <w:t>通讯通道</w:t>
      </w:r>
    </w:p>
    <w:p>
      <w:pPr>
        <w:pStyle w:val="6"/>
        <w:spacing w:before="133"/>
        <w:ind w:left="577"/>
      </w:pPr>
      <w:r>
        <w:t xml:space="preserve">设置终端通信接口的相关参数，如图 </w:t>
      </w:r>
      <w:r>
        <w:rPr>
          <w:rFonts w:ascii="Times New Roman" w:eastAsia="Times New Roman"/>
        </w:rPr>
        <w:t>3-28</w:t>
      </w:r>
      <w:r>
        <w:t>。</w:t>
      </w:r>
    </w:p>
    <w:p>
      <w:pPr>
        <w:pStyle w:val="6"/>
        <w:spacing w:before="5"/>
        <w:rPr>
          <w:sz w:val="15"/>
        </w:rPr>
      </w:pPr>
    </w:p>
    <w:tbl>
      <w:tblPr>
        <w:tblStyle w:val="7"/>
        <w:tblW w:w="0" w:type="auto"/>
        <w:tblInd w:w="291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2004"/>
        <w:gridCol w:w="858"/>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536" w:hRule="atLeast"/>
        </w:trPr>
        <w:tc>
          <w:tcPr>
            <w:tcW w:w="2862" w:type="dxa"/>
            <w:gridSpan w:val="2"/>
            <w:tcBorders>
              <w:bottom w:val="single" w:color="000000" w:sz="8" w:space="0"/>
            </w:tcBorders>
          </w:tcPr>
          <w:p>
            <w:pPr>
              <w:pStyle w:val="11"/>
              <w:spacing w:before="128"/>
              <w:ind w:left="382"/>
              <w:rPr>
                <w:sz w:val="29"/>
              </w:rPr>
            </w:pPr>
            <w:r>
              <w:rPr>
                <w:rFonts w:ascii="Times New Roman" w:eastAsia="Times New Roman"/>
                <w:sz w:val="29"/>
              </w:rPr>
              <w:t>RS485</w:t>
            </w:r>
            <w:r>
              <w:rPr>
                <w:rFonts w:ascii="Times New Roman" w:eastAsia="Times New Roman"/>
                <w:spacing w:val="-3"/>
                <w:sz w:val="29"/>
              </w:rPr>
              <w:t xml:space="preserve"> </w:t>
            </w:r>
            <w:r>
              <w:rPr>
                <w:sz w:val="29"/>
              </w:rPr>
              <w:t>通道</w:t>
            </w:r>
          </w:p>
          <w:p>
            <w:pPr>
              <w:pStyle w:val="11"/>
              <w:tabs>
                <w:tab w:val="left" w:pos="2129"/>
              </w:tabs>
              <w:spacing w:before="13" w:line="252" w:lineRule="auto"/>
              <w:ind w:left="344" w:right="386"/>
              <w:rPr>
                <w:sz w:val="29"/>
              </w:rPr>
            </w:pPr>
            <w:r>
              <w:rPr>
                <w:sz w:val="29"/>
              </w:rPr>
              <w:t>拨</w:t>
            </w:r>
            <w:r>
              <w:rPr>
                <w:spacing w:val="-18"/>
                <w:sz w:val="29"/>
              </w:rPr>
              <w:t>号</w:t>
            </w:r>
            <w:r>
              <w:rPr>
                <w:rFonts w:ascii="Times New Roman" w:eastAsia="Times New Roman"/>
                <w:spacing w:val="3"/>
                <w:sz w:val="29"/>
              </w:rPr>
              <w:t>Modem</w:t>
            </w:r>
            <w:r>
              <w:rPr>
                <w:sz w:val="29"/>
              </w:rPr>
              <w:t>通</w:t>
            </w:r>
            <w:r>
              <w:rPr>
                <w:spacing w:val="-17"/>
                <w:sz w:val="29"/>
              </w:rPr>
              <w:t>道</w:t>
            </w:r>
            <w:r>
              <w:rPr>
                <w:sz w:val="29"/>
              </w:rPr>
              <w:t>专</w:t>
            </w:r>
            <w:r>
              <w:rPr>
                <w:spacing w:val="-18"/>
                <w:sz w:val="29"/>
              </w:rPr>
              <w:t>线</w:t>
            </w:r>
            <w:r>
              <w:rPr>
                <w:rFonts w:ascii="Times New Roman" w:eastAsia="Times New Roman"/>
                <w:spacing w:val="3"/>
                <w:sz w:val="29"/>
              </w:rPr>
              <w:t>Modem</w:t>
            </w:r>
            <w:r>
              <w:rPr>
                <w:sz w:val="29"/>
              </w:rPr>
              <w:t>通</w:t>
            </w:r>
            <w:r>
              <w:rPr>
                <w:spacing w:val="-17"/>
                <w:sz w:val="29"/>
              </w:rPr>
              <w:t>道</w:t>
            </w:r>
            <w:r>
              <w:rPr>
                <w:sz w:val="29"/>
              </w:rPr>
              <w:t>二次拨号设置</w:t>
            </w:r>
            <w:r>
              <w:rPr>
                <w:color w:val="FFFFFF"/>
                <w:sz w:val="29"/>
                <w:shd w:val="clear" w:color="auto" w:fill="000000"/>
              </w:rPr>
              <w:t xml:space="preserve"> </w:t>
            </w:r>
            <w:r>
              <w:rPr>
                <w:color w:val="FFFFFF"/>
                <w:spacing w:val="-1"/>
                <w:sz w:val="29"/>
                <w:shd w:val="clear" w:color="auto" w:fill="000000"/>
              </w:rPr>
              <w:t>网络通道</w:t>
            </w:r>
            <w:r>
              <w:rPr>
                <w:color w:val="FFFFFF"/>
                <w:sz w:val="29"/>
                <w:shd w:val="clear" w:color="auto" w:fill="000000"/>
              </w:rPr>
              <w:t>一</w:t>
            </w:r>
            <w:r>
              <w:rPr>
                <w:color w:val="FFFFFF"/>
                <w:sz w:val="29"/>
                <w:shd w:val="clear" w:color="auto" w:fill="000000"/>
              </w:rPr>
              <w:tab/>
            </w:r>
            <w:r>
              <w:rPr>
                <w:sz w:val="29"/>
              </w:rPr>
              <w:t xml:space="preserve">  网络通道二</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60" w:hRule="atLeast"/>
        </w:trPr>
        <w:tc>
          <w:tcPr>
            <w:tcW w:w="2004" w:type="dxa"/>
            <w:tcBorders>
              <w:top w:val="single" w:color="000000" w:sz="8" w:space="0"/>
              <w:right w:val="single" w:color="000000" w:sz="8" w:space="0"/>
            </w:tcBorders>
          </w:tcPr>
          <w:p>
            <w:pPr>
              <w:pStyle w:val="11"/>
              <w:spacing w:line="240" w:lineRule="exact"/>
              <w:ind w:left="170"/>
              <w:rPr>
                <w:sz w:val="29"/>
              </w:rPr>
            </w:pPr>
            <w:r>
              <w:rPr>
                <w:sz w:val="29"/>
              </w:rPr>
              <w:t>选择通道</w:t>
            </w:r>
          </w:p>
        </w:tc>
        <w:tc>
          <w:tcPr>
            <w:tcW w:w="858" w:type="dxa"/>
            <w:tcBorders>
              <w:top w:val="single" w:color="000000" w:sz="8" w:space="0"/>
              <w:left w:val="single" w:color="000000" w:sz="8" w:space="0"/>
            </w:tcBorders>
          </w:tcPr>
          <w:p>
            <w:pPr>
              <w:pStyle w:val="11"/>
              <w:spacing w:line="240" w:lineRule="exact"/>
              <w:ind w:left="124"/>
              <w:rPr>
                <w:rFonts w:ascii="Times New Roman"/>
                <w:sz w:val="29"/>
              </w:rPr>
            </w:pPr>
            <w:r>
              <w:rPr>
                <w:rFonts w:ascii="Times New Roman"/>
                <w:sz w:val="29"/>
              </w:rPr>
              <w:t>09:40</w:t>
            </w:r>
          </w:p>
        </w:tc>
      </w:tr>
    </w:tbl>
    <w:p>
      <w:pPr>
        <w:pStyle w:val="6"/>
        <w:spacing w:before="12"/>
        <w:rPr>
          <w:sz w:val="10"/>
        </w:rPr>
      </w:pPr>
    </w:p>
    <w:p>
      <w:pPr>
        <w:spacing w:after="0"/>
        <w:rPr>
          <w:sz w:val="10"/>
        </w:rPr>
        <w:sectPr>
          <w:pgSz w:w="11910" w:h="16840"/>
          <w:pgMar w:top="1060" w:right="1540" w:bottom="780" w:left="1640" w:header="588" w:footer="581" w:gutter="0"/>
        </w:sectPr>
      </w:pPr>
    </w:p>
    <w:p>
      <w:pPr>
        <w:pStyle w:val="6"/>
        <w:spacing w:before="2"/>
        <w:rPr>
          <w:sz w:val="39"/>
        </w:rPr>
      </w:pPr>
    </w:p>
    <w:p>
      <w:pPr>
        <w:pStyle w:val="2"/>
        <w:spacing w:before="0"/>
        <w:rPr>
          <w:rFonts w:ascii="Times New Roman" w:eastAsia="Times New Roman"/>
        </w:rPr>
      </w:pPr>
      <w:r>
        <w:rPr>
          <w:rFonts w:hint="eastAsia" w:ascii="宋体" w:eastAsia="宋体"/>
          <w:u w:val="single"/>
        </w:rPr>
        <w:t>注意</w:t>
      </w:r>
      <w:r>
        <w:rPr>
          <w:rFonts w:ascii="Times New Roman" w:eastAsia="Times New Roman"/>
          <w:u w:val="single"/>
        </w:rPr>
        <w:t>:</w:t>
      </w:r>
    </w:p>
    <w:p>
      <w:pPr>
        <w:pStyle w:val="5"/>
        <w:spacing w:before="71"/>
        <w:ind w:left="157"/>
      </w:pPr>
      <w:r>
        <w:rPr>
          <w:b w:val="0"/>
        </w:rPr>
        <w:br w:type="column"/>
      </w:r>
      <w:r>
        <w:t>图 3-28 选择通信通道</w:t>
      </w:r>
    </w:p>
    <w:p>
      <w:pPr>
        <w:spacing w:after="0"/>
        <w:sectPr>
          <w:type w:val="continuous"/>
          <w:pgSz w:w="11910" w:h="16840"/>
          <w:pgMar w:top="1060" w:right="1540" w:bottom="780" w:left="1640" w:header="720" w:footer="720" w:gutter="0"/>
          <w:cols w:equalWidth="0" w:num="2">
            <w:col w:w="853" w:space="2300"/>
            <w:col w:w="5577"/>
          </w:cols>
        </w:sectPr>
      </w:pPr>
    </w:p>
    <w:p>
      <w:pPr>
        <w:pStyle w:val="6"/>
        <w:spacing w:before="160"/>
        <w:ind w:left="577"/>
      </w:pPr>
      <w:r>
        <w:t>参数修改后需重新启动终端，以便使新的设置生效。</w:t>
      </w:r>
    </w:p>
    <w:p>
      <w:pPr>
        <w:pStyle w:val="6"/>
        <w:rPr>
          <w:sz w:val="20"/>
        </w:rPr>
      </w:pPr>
    </w:p>
    <w:p>
      <w:pPr>
        <w:pStyle w:val="6"/>
        <w:spacing w:before="10"/>
        <w:rPr>
          <w:sz w:val="18"/>
        </w:rPr>
      </w:pPr>
    </w:p>
    <w:p>
      <w:pPr>
        <w:pStyle w:val="5"/>
        <w:spacing w:before="1"/>
      </w:pPr>
      <w:r>
        <w:rPr>
          <w:rFonts w:ascii="Times New Roman" w:eastAsia="Times New Roman"/>
        </w:rPr>
        <w:t>1</w:t>
      </w:r>
      <w:r>
        <w:t xml:space="preserve">〉 拨号 </w:t>
      </w:r>
      <w:r>
        <w:rPr>
          <w:rFonts w:ascii="Times New Roman" w:eastAsia="Times New Roman"/>
        </w:rPr>
        <w:t>MODEM</w:t>
      </w:r>
      <w:r>
        <w:t>、</w:t>
      </w:r>
      <w:r>
        <w:rPr>
          <w:rFonts w:ascii="Times New Roman" w:eastAsia="Times New Roman"/>
        </w:rPr>
        <w:t>RS-485</w:t>
      </w:r>
      <w:r>
        <w:t xml:space="preserve">、专线 </w:t>
      </w:r>
      <w:r>
        <w:rPr>
          <w:rFonts w:ascii="Times New Roman" w:eastAsia="Times New Roman"/>
        </w:rPr>
        <w:t xml:space="preserve">MODEM </w:t>
      </w:r>
      <w:r>
        <w:t>设置</w:t>
      </w:r>
    </w:p>
    <w:p>
      <w:pPr>
        <w:pStyle w:val="6"/>
        <w:spacing w:before="132"/>
        <w:ind w:left="1013"/>
        <w:rPr>
          <w:rFonts w:ascii="Times New Roman" w:eastAsia="Times New Roman"/>
        </w:rPr>
      </w:pPr>
      <w:r>
        <w:t xml:space="preserve">将光标移至拨号 </w:t>
      </w:r>
      <w:r>
        <w:rPr>
          <w:rFonts w:ascii="Times New Roman" w:eastAsia="Times New Roman"/>
        </w:rPr>
        <w:t>MODEM</w:t>
      </w:r>
      <w:r>
        <w:t>、</w:t>
      </w:r>
      <w:r>
        <w:rPr>
          <w:rFonts w:ascii="Times New Roman" w:eastAsia="Times New Roman"/>
        </w:rPr>
        <w:t xml:space="preserve">RS-485 </w:t>
      </w:r>
      <w:r>
        <w:t xml:space="preserve">任一条目，按确认键进入下一界面，如图 </w:t>
      </w:r>
      <w:r>
        <w:rPr>
          <w:rFonts w:ascii="Times New Roman" w:eastAsia="Times New Roman"/>
        </w:rPr>
        <w:t>3-29</w:t>
      </w:r>
    </w:p>
    <w:p>
      <w:pPr>
        <w:pStyle w:val="6"/>
        <w:spacing w:before="96"/>
        <w:ind w:left="577"/>
      </w:pPr>
      <w:r>
        <w:t>所示。</w:t>
      </w:r>
    </w:p>
    <w:p>
      <w:pPr>
        <w:spacing w:after="0"/>
        <w:sectPr>
          <w:type w:val="continuous"/>
          <w:pgSz w:w="11910" w:h="16840"/>
          <w:pgMar w:top="1060" w:right="1540" w:bottom="780" w:left="1640" w:header="720" w:footer="720"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9"/>
        <w:rPr>
          <w:sz w:val="19"/>
        </w:rPr>
      </w:pPr>
    </w:p>
    <w:p>
      <w:pPr>
        <w:spacing w:before="0" w:line="326" w:lineRule="auto"/>
        <w:ind w:left="577" w:right="3398" w:firstLine="2725"/>
        <w:jc w:val="left"/>
        <w:rPr>
          <w:sz w:val="21"/>
        </w:rPr>
      </w:pPr>
      <w:r>
        <w:pict>
          <v:group id="_x0000_s1705" o:spid="_x0000_s1705" o:spt="203" style="position:absolute;left:0pt;margin-left:223.9pt;margin-top:-158pt;height:181.95pt;width:150.4pt;mso-position-horizontal-relative:page;z-index:-257305600;mso-width-relative:page;mso-height-relative:page;" coordorigin="4478,-3161" coordsize="3008,3639">
            <o:lock v:ext="edit"/>
            <v:rect id="_x0000_s1706" o:spid="_x0000_s1706" o:spt="1" style="position:absolute;left:4496;top:-3143;height:2956;width:2972;" filled="f" stroked="t" coordsize="21600,21600">
              <v:path/>
              <v:fill on="f" focussize="0,0"/>
              <v:stroke weight="1.82503937007874pt" color="#000000"/>
              <v:imagedata o:title=""/>
              <o:lock v:ext="edit"/>
            </v:rect>
            <v:shape id="_x0000_s1707" o:spid="_x0000_s1707" style="position:absolute;left:4496;top:-495;height:299;width:2972;" filled="f" stroked="t" coordorigin="4496,-494" coordsize="2972,299" path="m4496,-491l7468,-491m6576,-494l6576,-196e">
              <v:path arrowok="t"/>
              <v:fill on="f" focussize="0,0"/>
              <v:stroke weight="1.0140157480315pt" color="#000000"/>
              <v:imagedata o:title=""/>
              <o:lock v:ext="edit"/>
            </v:shape>
            <v:shape id="_x0000_s1708" o:spid="_x0000_s1708" o:spt="75" type="#_x0000_t75" style="position:absolute;left:4866;top:-2649;height:281;width:893;" filled="f" stroked="f" coordsize="21600,21600">
              <v:path/>
              <v:fill on="f" focussize="0,0"/>
              <v:stroke on="f"/>
              <v:imagedata r:id="rId436" o:title=""/>
              <o:lock v:ext="edit" aspectratio="t"/>
            </v:shape>
            <v:shape id="_x0000_s1709" o:spid="_x0000_s1709" o:spt="75" type="#_x0000_t75" style="position:absolute;left:4864;top:-2249;height:281;width:893;" filled="f" stroked="f" coordsize="21600,21600">
              <v:path/>
              <v:fill on="f" focussize="0,0"/>
              <v:stroke on="f"/>
              <v:imagedata r:id="rId437" o:title=""/>
              <o:lock v:ext="edit" aspectratio="t"/>
            </v:shape>
            <v:shape id="_x0000_s1710" o:spid="_x0000_s1710" o:spt="75" type="#_x0000_t75" style="position:absolute;left:6332;top:-2207;height:204;width:78;" filled="f" stroked="f" coordsize="21600,21600">
              <v:path/>
              <v:fill on="f" focussize="0,0"/>
              <v:stroke on="f"/>
              <v:imagedata r:id="rId438" o:title=""/>
              <o:lock v:ext="edit" aspectratio="t"/>
            </v:shape>
            <v:shape id="_x0000_s1711" o:spid="_x0000_s1711" o:spt="75" type="#_x0000_t75" style="position:absolute;left:6534;top:-2246;height:828;width:288;" filled="f" stroked="f" coordsize="21600,21600">
              <v:path/>
              <v:fill on="f" focussize="0,0"/>
              <v:stroke on="f"/>
              <v:imagedata r:id="rId439" o:title=""/>
              <o:lock v:ext="edit" aspectratio="t"/>
            </v:shape>
            <v:shape id="_x0000_s1712" o:spid="_x0000_s1712" o:spt="75" type="#_x0000_t75" style="position:absolute;left:4863;top:-1852;height:216;width:1191;" filled="f" stroked="f" coordsize="21600,21600">
              <v:path/>
              <v:fill on="f" focussize="0,0"/>
              <v:stroke on="f"/>
              <v:imagedata r:id="rId440" o:title=""/>
              <o:lock v:ext="edit" aspectratio="t"/>
            </v:shape>
            <v:shape id="_x0000_s1713" o:spid="_x0000_s1713" o:spt="75" type="#_x0000_t75" style="position:absolute;left:4863;top:-1636;height:216;width:1191;" filled="f" stroked="f" coordsize="21600,21600">
              <v:path/>
              <v:fill on="f" focussize="0,0"/>
              <v:stroke on="f"/>
              <v:imagedata r:id="rId441" o:title=""/>
              <o:lock v:ext="edit" aspectratio="t"/>
            </v:shape>
            <v:shape id="_x0000_s1714" o:spid="_x0000_s1714" o:spt="75" type="#_x0000_t75" style="position:absolute;left:6463;top:-1853;height:850;width:269;" filled="f" stroked="f" coordsize="21600,21600">
              <v:path/>
              <v:fill on="f" focussize="0,0"/>
              <v:stroke on="f"/>
              <v:imagedata r:id="rId442" o:title=""/>
              <o:lock v:ext="edit" aspectratio="t"/>
            </v:shape>
            <v:shape id="_x0000_s1715" o:spid="_x0000_s1715" o:spt="75" type="#_x0000_t75" style="position:absolute;left:4864;top:-1456;height:288;width:893;" filled="f" stroked="f" coordsize="21600,21600">
              <v:path/>
              <v:fill on="f" focussize="0,0"/>
              <v:stroke on="f"/>
              <v:imagedata r:id="rId443" o:title=""/>
              <o:lock v:ext="edit" aspectratio="t"/>
            </v:shape>
            <v:shape id="_x0000_s1716" o:spid="_x0000_s1716" o:spt="75" type="#_x0000_t75" style="position:absolute;left:6308;top:-1412;height:418;width:586;" filled="f" stroked="f" coordsize="21600,21600">
              <v:path/>
              <v:fill on="f" focussize="0,0"/>
              <v:stroke on="f"/>
              <v:imagedata r:id="rId444" o:title=""/>
              <o:lock v:ext="edit" aspectratio="t"/>
            </v:shape>
            <v:shape id="_x0000_s1717" o:spid="_x0000_s1717" o:spt="75" type="#_x0000_t75" style="position:absolute;left:6588;top:-444;height:922;width:359;" filled="f" stroked="f" coordsize="21600,21600">
              <v:path/>
              <v:fill on="f" focussize="0,0"/>
              <v:stroke on="f"/>
              <v:imagedata r:id="rId445" o:title=""/>
              <o:lock v:ext="edit" aspectratio="t"/>
            </v:shape>
            <v:shape id="_x0000_s1718" o:spid="_x0000_s1718" o:spt="75" type="#_x0000_t75" style="position:absolute;left:6969;top:-444;height:627;width:298;" filled="f" stroked="f" coordsize="21600,21600">
              <v:path/>
              <v:fill on="f" focussize="0,0"/>
              <v:stroke on="f"/>
              <v:imagedata r:id="rId446" o:title=""/>
              <o:lock v:ext="edit" aspectratio="t"/>
            </v:shape>
            <v:shape id="_x0000_s1719" o:spid="_x0000_s1719" o:spt="75" type="#_x0000_t75" style="position:absolute;left:4560;top:-479;height:245;width:1162;" filled="f" stroked="f" coordsize="21600,21600">
              <v:path/>
              <v:fill on="f" focussize="0,0"/>
              <v:stroke on="f"/>
              <v:imagedata r:id="rId447" o:title=""/>
              <o:lock v:ext="edit" aspectratio="t"/>
            </v:shape>
            <v:shape id="_x0000_s1720" o:spid="_x0000_s1720" o:spt="75" type="#_x0000_t75" style="position:absolute;left:4560;top:-234;height:245;width:1162;" filled="f" stroked="f" coordsize="21600,21600">
              <v:path/>
              <v:fill on="f" focussize="0,0"/>
              <v:stroke on="f"/>
              <v:imagedata r:id="rId448" o:title=""/>
              <o:lock v:ext="edit" aspectratio="t"/>
            </v:shape>
            <v:rect id="_x0000_s1721" o:spid="_x0000_s1721" o:spt="1" style="position:absolute;left:6198;top:-2666;height:334;width:718;" fillcolor="#000000" filled="t" stroked="f" coordsize="21600,21600">
              <v:path/>
              <v:fill on="t" focussize="0,0"/>
              <v:stroke on="f"/>
              <v:imagedata o:title=""/>
              <o:lock v:ext="edit"/>
            </v:rect>
            <v:shape id="_x0000_s1722" o:spid="_x0000_s1722" o:spt="75" type="#_x0000_t75" style="position:absolute;left:6308;top:-2604;height:1246;width:125;" filled="f" stroked="f" coordsize="21600,21600">
              <v:path/>
              <v:fill on="f" focussize="0,0"/>
              <v:stroke on="f"/>
              <v:imagedata r:id="rId449" o:title=""/>
              <o:lock v:ext="edit" aspectratio="t"/>
            </v:shape>
            <v:shape id="_x0000_s1723" o:spid="_x0000_s1723" o:spt="75" type="#_x0000_t75" style="position:absolute;left:6528;top:-2643;height:828;width:288;" filled="f" stroked="f" coordsize="21600,21600">
              <v:path/>
              <v:fill on="f" focussize="0,0"/>
              <v:stroke on="f"/>
              <v:imagedata r:id="rId450" o:title=""/>
              <o:lock v:ext="edit" aspectratio="t"/>
            </v:shape>
          </v:group>
        </w:pict>
      </w:r>
      <w:r>
        <w:pict>
          <v:group id="_x0000_s1724" o:spid="_x0000_s1724" o:spt="203" style="position:absolute;left:0pt;margin-left:224.2pt;margin-top:39.5pt;height:181.25pt;width:149.2pt;mso-position-horizontal-relative:page;z-index:-257304576;mso-width-relative:page;mso-height-relative:page;" coordorigin="4484,791" coordsize="2984,3625">
            <o:lock v:ext="edit"/>
            <v:rect id="_x0000_s1725" o:spid="_x0000_s1725" o:spt="1" style="position:absolute;left:4502;top:808;height:2939;width:2948;" filled="f" stroked="t" coordsize="21600,21600">
              <v:path/>
              <v:fill on="f" focussize="0,0"/>
              <v:stroke weight="1.82299212598425pt" color="#000000"/>
              <v:imagedata o:title=""/>
              <o:lock v:ext="edit"/>
            </v:rect>
            <v:line id="_x0000_s1726" o:spid="_x0000_s1726" o:spt="20" style="position:absolute;left:4502;top:3448;height:0;width:2948;" stroked="t" coordsize="21600,21600">
              <v:path arrowok="t"/>
              <v:fill focussize="0,0"/>
              <v:stroke weight="1.0059842519685pt" color="#000000"/>
              <v:imagedata o:title=""/>
              <o:lock v:ext="edit"/>
            </v:line>
            <v:line id="_x0000_s1727" o:spid="_x0000_s1727" o:spt="20" style="position:absolute;left:6565;top:3443;height:297;width:0;" stroked="t" coordsize="21600,21600">
              <v:path arrowok="t"/>
              <v:fill focussize="0,0"/>
              <v:stroke weight="1.0059842519685pt" color="#000000"/>
              <v:imagedata o:title=""/>
              <o:lock v:ext="edit"/>
            </v:line>
            <v:shape id="_x0000_s1728" o:spid="_x0000_s1728" o:spt="75" type="#_x0000_t75" style="position:absolute;left:5030;top:1300;height:281;width:884;" filled="f" stroked="f" coordsize="21600,21600">
              <v:path/>
              <v:fill on="f" focussize="0,0"/>
              <v:stroke on="f"/>
              <v:imagedata r:id="rId451" o:title=""/>
              <o:lock v:ext="edit" aspectratio="t"/>
            </v:shape>
            <v:shape id="_x0000_s1729" o:spid="_x0000_s1729" o:spt="75" type="#_x0000_t75" style="position:absolute;left:5029;top:1699;height:281;width:884;" filled="f" stroked="f" coordsize="21600,21600">
              <v:path/>
              <v:fill on="f" focussize="0,0"/>
              <v:stroke on="f"/>
              <v:imagedata r:id="rId452" o:title=""/>
              <o:lock v:ext="edit" aspectratio="t"/>
            </v:shape>
            <v:shape id="_x0000_s1730" o:spid="_x0000_s1730" o:spt="75" type="#_x0000_t75" style="position:absolute;left:6468;top:1740;height:204;width:78;" filled="f" stroked="f" coordsize="21600,21600">
              <v:path/>
              <v:fill on="f" focussize="0,0"/>
              <v:stroke on="f"/>
              <v:imagedata r:id="rId453" o:title=""/>
              <o:lock v:ext="edit" aspectratio="t"/>
            </v:shape>
            <v:shape id="_x0000_s1731" o:spid="_x0000_s1731" o:spt="75" type="#_x0000_t75" style="position:absolute;left:6640;top:1702;height:821;width:279;" filled="f" stroked="f" coordsize="21600,21600">
              <v:path/>
              <v:fill on="f" focussize="0,0"/>
              <v:stroke on="f"/>
              <v:imagedata r:id="rId454" o:title=""/>
              <o:lock v:ext="edit" aspectratio="t"/>
            </v:shape>
            <v:shape id="_x0000_s1732" o:spid="_x0000_s1732" o:spt="75" type="#_x0000_t75" style="position:absolute;left:5050;top:2092;height:216;width:1181;" filled="f" stroked="f" coordsize="21600,21600">
              <v:path/>
              <v:fill on="f" focussize="0,0"/>
              <v:stroke on="f"/>
              <v:imagedata r:id="rId455" o:title=""/>
              <o:lock v:ext="edit" aspectratio="t"/>
            </v:shape>
            <v:shape id="_x0000_s1733" o:spid="_x0000_s1733" o:spt="75" type="#_x0000_t75" style="position:absolute;left:5050;top:2308;height:216;width:1181;" filled="f" stroked="f" coordsize="21600,21600">
              <v:path/>
              <v:fill on="f" focussize="0,0"/>
              <v:stroke on="f"/>
              <v:imagedata r:id="rId456" o:title=""/>
              <o:lock v:ext="edit" aspectratio="t"/>
            </v:shape>
            <v:shape id="_x0000_s1734" o:spid="_x0000_s1734" o:spt="75" type="#_x0000_t75" style="position:absolute;left:6570;top:2091;height:843;width:269;" filled="f" stroked="f" coordsize="21600,21600">
              <v:path/>
              <v:fill on="f" focussize="0,0"/>
              <v:stroke on="f"/>
              <v:imagedata r:id="rId457" o:title=""/>
              <o:lock v:ext="edit" aspectratio="t"/>
            </v:shape>
            <v:shape id="_x0000_s1735" o:spid="_x0000_s1735" o:spt="75" type="#_x0000_t75" style="position:absolute;left:5029;top:2487;height:281;width:884;" filled="f" stroked="f" coordsize="21600,21600">
              <v:path/>
              <v:fill on="f" focussize="0,0"/>
              <v:stroke on="f"/>
              <v:imagedata r:id="rId458" o:title=""/>
              <o:lock v:ext="edit" aspectratio="t"/>
            </v:shape>
            <v:shape id="_x0000_s1736" o:spid="_x0000_s1736" o:spt="75" type="#_x0000_t75" style="position:absolute;left:6458;top:2530;height:418;width:567;" filled="f" stroked="f" coordsize="21600,21600">
              <v:path/>
              <v:fill on="f" focussize="0,0"/>
              <v:stroke on="f"/>
              <v:imagedata r:id="rId459" o:title=""/>
              <o:lock v:ext="edit" aspectratio="t"/>
            </v:shape>
            <v:shape id="_x0000_s1737" o:spid="_x0000_s1737" o:spt="75" type="#_x0000_t75" style="position:absolute;left:6650;top:3493;height:922;width:340;" filled="f" stroked="f" coordsize="21600,21600">
              <v:path/>
              <v:fill on="f" focussize="0,0"/>
              <v:stroke on="f"/>
              <v:imagedata r:id="rId460" o:title=""/>
              <o:lock v:ext="edit" aspectratio="t"/>
            </v:shape>
            <v:shape id="_x0000_s1738" o:spid="_x0000_s1738" o:spt="75" type="#_x0000_t75" style="position:absolute;left:7029;top:3493;height:627;width:288;" filled="f" stroked="f" coordsize="21600,21600">
              <v:path/>
              <v:fill on="f" focussize="0,0"/>
              <v:stroke on="f"/>
              <v:imagedata r:id="rId419" o:title=""/>
              <o:lock v:ext="edit" aspectratio="t"/>
            </v:shape>
            <v:shape id="_x0000_s1739" o:spid="_x0000_s1739" o:spt="75" type="#_x0000_t75" style="position:absolute;left:4748;top:3460;height:238;width:1152;" filled="f" stroked="f" coordsize="21600,21600">
              <v:path/>
              <v:fill on="f" focussize="0,0"/>
              <v:stroke on="f"/>
              <v:imagedata r:id="rId461" o:title=""/>
              <o:lock v:ext="edit" aspectratio="t"/>
            </v:shape>
            <v:shape id="_x0000_s1740" o:spid="_x0000_s1740" o:spt="75" type="#_x0000_t75" style="position:absolute;left:4748;top:3698;height:238;width:1152;" filled="f" stroked="f" coordsize="21600,21600">
              <v:path/>
              <v:fill on="f" focussize="0,0"/>
              <v:stroke on="f"/>
              <v:imagedata r:id="rId462" o:title=""/>
              <o:lock v:ext="edit" aspectratio="t"/>
            </v:shape>
            <v:rect id="_x0000_s1741" o:spid="_x0000_s1741" o:spt="1" style="position:absolute;left:6189;top:1282;height:332;width:713;" fillcolor="#000000" filled="t" stroked="f" coordsize="21600,21600">
              <v:path/>
              <v:fill on="t" focussize="0,0"/>
              <v:stroke on="f"/>
              <v:imagedata o:title=""/>
              <o:lock v:ext="edit"/>
            </v:rect>
            <v:shape id="_x0000_s1742" o:spid="_x0000_s1742" o:spt="75" type="#_x0000_t75" style="position:absolute;left:6404;top:1345;height:1246;width:125;" filled="f" stroked="f" coordsize="21600,21600">
              <v:path/>
              <v:fill on="f" focussize="0,0"/>
              <v:stroke on="f"/>
              <v:imagedata r:id="rId463" o:title=""/>
              <o:lock v:ext="edit" aspectratio="t"/>
            </v:shape>
            <v:shape id="_x0000_s1743" o:spid="_x0000_s1743" o:spt="75" type="#_x0000_t75" style="position:absolute;left:6633;top:1308;height:821;width:279;" filled="f" stroked="f" coordsize="21600,21600">
              <v:path/>
              <v:fill on="f" focussize="0,0"/>
              <v:stroke on="f"/>
              <v:imagedata r:id="rId464" o:title=""/>
              <o:lock v:ext="edit" aspectratio="t"/>
            </v:shape>
            <v:shape id="_x0000_s1744" o:spid="_x0000_s1744" o:spt="75" type="#_x0000_t75" style="position:absolute;left:5032;top:2834;height:418;width:586;" filled="f" stroked="f" coordsize="21600,21600">
              <v:path/>
              <v:fill on="f" focussize="0,0"/>
              <v:stroke on="f"/>
              <v:imagedata r:id="rId465" o:title=""/>
              <o:lock v:ext="edit" aspectratio="t"/>
            </v:shape>
            <v:shape id="_x0000_s1745" o:spid="_x0000_s1745" o:spt="75" type="#_x0000_t75" style="position:absolute;left:6388;top:2965;height:10;width:131;" filled="f" stroked="f" coordsize="21600,21600">
              <v:path/>
              <v:fill on="f" focussize="0,0"/>
              <v:stroke on="f"/>
              <v:imagedata r:id="rId466" o:title=""/>
              <o:lock v:ext="edit" aspectratio="t"/>
            </v:shape>
            <v:shape id="_x0000_s1746" o:spid="_x0000_s1746" o:spt="75" type="#_x0000_t75" style="position:absolute;left:6541;top:2870;height:1224;width:135;" filled="f" stroked="f" coordsize="21600,21600">
              <v:path/>
              <v:fill on="f" focussize="0,0"/>
              <v:stroke on="f"/>
              <v:imagedata r:id="rId467" o:title=""/>
              <o:lock v:ext="edit" aspectratio="t"/>
            </v:shape>
            <v:shape id="_x0000_s1747" o:spid="_x0000_s1747" o:spt="75" type="#_x0000_t75" style="position:absolute;left:6699;top:2863;height:641;width:279;" filled="f" stroked="f" coordsize="21600,21600">
              <v:path/>
              <v:fill on="f" focussize="0,0"/>
              <v:stroke on="f"/>
              <v:imagedata r:id="rId468" o:title=""/>
              <o:lock v:ext="edit" aspectratio="t"/>
            </v:shape>
          </v:group>
        </w:pict>
      </w:r>
      <w:r>
        <w:rPr>
          <w:b/>
          <w:spacing w:val="-27"/>
          <w:sz w:val="21"/>
        </w:rPr>
        <w:t xml:space="preserve">图 </w:t>
      </w:r>
      <w:r>
        <w:rPr>
          <w:rFonts w:ascii="Times New Roman" w:eastAsia="Times New Roman"/>
          <w:b/>
          <w:sz w:val="21"/>
        </w:rPr>
        <w:t>3-29</w:t>
      </w:r>
      <w:r>
        <w:rPr>
          <w:rFonts w:ascii="Times New Roman" w:eastAsia="Times New Roman"/>
          <w:b/>
          <w:spacing w:val="51"/>
          <w:sz w:val="21"/>
        </w:rPr>
        <w:t xml:space="preserve"> </w:t>
      </w:r>
      <w:r>
        <w:rPr>
          <w:b/>
          <w:spacing w:val="-3"/>
          <w:sz w:val="21"/>
        </w:rPr>
        <w:t>通道参数设置</w:t>
      </w:r>
      <w:r>
        <w:rPr>
          <w:spacing w:val="-18"/>
          <w:sz w:val="21"/>
        </w:rPr>
        <w:t xml:space="preserve">专线 </w:t>
      </w:r>
      <w:r>
        <w:rPr>
          <w:rFonts w:ascii="Times New Roman" w:eastAsia="Times New Roman"/>
          <w:sz w:val="21"/>
        </w:rPr>
        <w:t xml:space="preserve">MODEM </w:t>
      </w:r>
      <w:r>
        <w:rPr>
          <w:spacing w:val="-7"/>
          <w:sz w:val="21"/>
        </w:rPr>
        <w:t xml:space="preserve">的设置页面如图 </w:t>
      </w:r>
      <w:r>
        <w:rPr>
          <w:rFonts w:ascii="Times New Roman" w:eastAsia="Times New Roman"/>
          <w:sz w:val="21"/>
        </w:rPr>
        <w:t xml:space="preserve">3-30 </w:t>
      </w:r>
      <w:r>
        <w:rPr>
          <w:sz w:val="21"/>
        </w:rPr>
        <w:t>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6"/>
        <w:rPr>
          <w:sz w:val="24"/>
        </w:rPr>
      </w:pPr>
    </w:p>
    <w:p>
      <w:pPr>
        <w:spacing w:after="0"/>
        <w:rPr>
          <w:sz w:val="24"/>
        </w:rPr>
        <w:sectPr>
          <w:pgSz w:w="11910" w:h="16840"/>
          <w:pgMar w:top="1060" w:right="1540" w:bottom="780" w:left="1640" w:header="588" w:footer="581" w:gutter="0"/>
        </w:sectPr>
      </w:pPr>
    </w:p>
    <w:p>
      <w:pPr>
        <w:pStyle w:val="6"/>
        <w:rPr>
          <w:sz w:val="20"/>
        </w:rPr>
      </w:pPr>
    </w:p>
    <w:p>
      <w:pPr>
        <w:pStyle w:val="6"/>
        <w:spacing w:before="7"/>
        <w:rPr>
          <w:sz w:val="14"/>
        </w:rPr>
      </w:pPr>
    </w:p>
    <w:p>
      <w:pPr>
        <w:pStyle w:val="6"/>
        <w:ind w:left="577"/>
      </w:pPr>
      <w:r>
        <w:t>需设置的相关参数如下：</w:t>
      </w:r>
    </w:p>
    <w:p>
      <w:pPr>
        <w:pStyle w:val="5"/>
        <w:spacing w:before="78"/>
        <w:ind w:left="401"/>
      </w:pPr>
      <w:r>
        <w:rPr>
          <w:b w:val="0"/>
        </w:rPr>
        <w:br w:type="column"/>
      </w:r>
      <w:r>
        <w:t xml:space="preserve">图 </w:t>
      </w:r>
      <w:r>
        <w:rPr>
          <w:rFonts w:ascii="Times New Roman" w:eastAsia="Times New Roman"/>
        </w:rPr>
        <w:t xml:space="preserve">3-30 </w:t>
      </w:r>
      <w:r>
        <w:t>通道参数设置</w:t>
      </w:r>
    </w:p>
    <w:p>
      <w:pPr>
        <w:spacing w:after="0"/>
        <w:sectPr>
          <w:type w:val="continuous"/>
          <w:pgSz w:w="11910" w:h="16840"/>
          <w:pgMar w:top="1060" w:right="1540" w:bottom="780" w:left="1640" w:header="720" w:footer="720" w:gutter="0"/>
          <w:cols w:equalWidth="0" w:num="2">
            <w:col w:w="2888" w:space="40"/>
            <w:col w:w="5802"/>
          </w:cols>
        </w:sectPr>
      </w:pPr>
    </w:p>
    <w:p>
      <w:pPr>
        <w:pStyle w:val="6"/>
        <w:tabs>
          <w:tab w:val="left" w:pos="1837"/>
        </w:tabs>
        <w:spacing w:before="96" w:line="326" w:lineRule="auto"/>
        <w:ind w:left="577" w:right="1373"/>
      </w:pPr>
      <w:r>
        <w:t>数据位：</w:t>
      </w:r>
      <w:r>
        <w:tab/>
      </w:r>
      <w:r>
        <w:t>异步通信中每帧数据字长，可选择</w:t>
      </w:r>
      <w:r>
        <w:rPr>
          <w:spacing w:val="-55"/>
        </w:rPr>
        <w:t xml:space="preserve"> </w:t>
      </w:r>
      <w:r>
        <w:rPr>
          <w:rFonts w:ascii="Times New Roman" w:eastAsia="Times New Roman"/>
        </w:rPr>
        <w:t>5</w:t>
      </w:r>
      <w:r>
        <w:rPr>
          <w:rFonts w:ascii="Times New Roman" w:eastAsia="Times New Roman"/>
          <w:spacing w:val="-1"/>
        </w:rPr>
        <w:t xml:space="preserve"> </w:t>
      </w:r>
      <w:r>
        <w:t>位、</w:t>
      </w:r>
      <w:r>
        <w:rPr>
          <w:rFonts w:ascii="Times New Roman" w:eastAsia="Times New Roman"/>
        </w:rPr>
        <w:t>6</w:t>
      </w:r>
      <w:r>
        <w:rPr>
          <w:rFonts w:ascii="Times New Roman" w:eastAsia="Times New Roman"/>
          <w:spacing w:val="-2"/>
        </w:rPr>
        <w:t xml:space="preserve"> </w:t>
      </w:r>
      <w:r>
        <w:t>位、</w:t>
      </w:r>
      <w:r>
        <w:rPr>
          <w:rFonts w:ascii="Times New Roman" w:eastAsia="Times New Roman"/>
        </w:rPr>
        <w:t>7</w:t>
      </w:r>
      <w:r>
        <w:rPr>
          <w:rFonts w:ascii="Times New Roman" w:eastAsia="Times New Roman"/>
          <w:spacing w:val="-2"/>
        </w:rPr>
        <w:t xml:space="preserve"> </w:t>
      </w:r>
      <w:r>
        <w:t>位、</w:t>
      </w:r>
      <w:r>
        <w:rPr>
          <w:rFonts w:ascii="Times New Roman" w:eastAsia="Times New Roman"/>
        </w:rPr>
        <w:t>8</w:t>
      </w:r>
      <w:r>
        <w:rPr>
          <w:rFonts w:ascii="Times New Roman" w:eastAsia="Times New Roman"/>
          <w:spacing w:val="-1"/>
        </w:rPr>
        <w:t xml:space="preserve"> </w:t>
      </w:r>
      <w:r>
        <w:t>位； 停止位：</w:t>
      </w:r>
      <w:r>
        <w:tab/>
      </w:r>
      <w:r>
        <w:t>异步通信中每帧停止位数，可选择</w:t>
      </w:r>
      <w:r>
        <w:rPr>
          <w:spacing w:val="-54"/>
        </w:rPr>
        <w:t xml:space="preserve"> </w:t>
      </w:r>
      <w:r>
        <w:rPr>
          <w:rFonts w:ascii="Times New Roman" w:eastAsia="Times New Roman"/>
        </w:rPr>
        <w:t xml:space="preserve">1 </w:t>
      </w:r>
      <w:r>
        <w:t>位、</w:t>
      </w:r>
      <w:r>
        <w:rPr>
          <w:rFonts w:ascii="Times New Roman" w:eastAsia="Times New Roman"/>
        </w:rPr>
        <w:t xml:space="preserve">2 </w:t>
      </w:r>
      <w:r>
        <w:t>位；</w:t>
      </w:r>
    </w:p>
    <w:p>
      <w:pPr>
        <w:pStyle w:val="6"/>
        <w:tabs>
          <w:tab w:val="left" w:pos="1837"/>
        </w:tabs>
        <w:spacing w:line="326" w:lineRule="auto"/>
        <w:ind w:left="577" w:right="1322"/>
      </w:pPr>
      <w:r>
        <w:t>校验方式：</w:t>
      </w:r>
      <w:r>
        <w:tab/>
      </w:r>
      <w:r>
        <w:t>异步通信</w:t>
      </w:r>
      <w:r>
        <w:rPr>
          <w:spacing w:val="-2"/>
        </w:rPr>
        <w:t>中</w:t>
      </w:r>
      <w:r>
        <w:t>每帧奇偶校验类型，可选择“无</w:t>
      </w:r>
      <w:r>
        <w:rPr>
          <w:spacing w:val="-105"/>
        </w:rPr>
        <w:t>”</w:t>
      </w:r>
      <w:r>
        <w:rPr>
          <w:spacing w:val="-106"/>
        </w:rPr>
        <w:t>、</w:t>
      </w:r>
      <w:r>
        <w:t>“奇</w:t>
      </w:r>
      <w:r>
        <w:rPr>
          <w:spacing w:val="-105"/>
        </w:rPr>
        <w:t>”、</w:t>
      </w:r>
      <w:r>
        <w:t>“</w:t>
      </w:r>
      <w:r>
        <w:rPr>
          <w:spacing w:val="-2"/>
        </w:rPr>
        <w:t>偶</w:t>
      </w:r>
      <w:r>
        <w:rPr>
          <w:spacing w:val="-113"/>
        </w:rPr>
        <w:t>”</w:t>
      </w:r>
      <w:r>
        <w:rPr>
          <w:spacing w:val="-7"/>
        </w:rPr>
        <w:t>；</w:t>
      </w:r>
      <w:r>
        <w:t>波特率：</w:t>
      </w:r>
      <w:r>
        <w:tab/>
      </w:r>
      <w:r>
        <w:t>本专线</w:t>
      </w:r>
      <w:r>
        <w:rPr>
          <w:spacing w:val="-54"/>
        </w:rPr>
        <w:t xml:space="preserve"> </w:t>
      </w:r>
      <w:r>
        <w:rPr>
          <w:rFonts w:ascii="Times New Roman" w:hAnsi="Times New Roman" w:eastAsia="Times New Roman"/>
        </w:rPr>
        <w:t xml:space="preserve">MODEM </w:t>
      </w:r>
      <w:r>
        <w:t>设备使用</w:t>
      </w:r>
      <w:r>
        <w:rPr>
          <w:spacing w:val="-53"/>
        </w:rPr>
        <w:t xml:space="preserve"> </w:t>
      </w:r>
      <w:r>
        <w:rPr>
          <w:rFonts w:ascii="Times New Roman" w:hAnsi="Times New Roman" w:eastAsia="Times New Roman"/>
        </w:rPr>
        <w:t>1200bps</w:t>
      </w:r>
      <w:r>
        <w:t>。</w:t>
      </w:r>
    </w:p>
    <w:p>
      <w:pPr>
        <w:pStyle w:val="6"/>
        <w:tabs>
          <w:tab w:val="left" w:pos="1836"/>
        </w:tabs>
        <w:spacing w:line="268" w:lineRule="exact"/>
        <w:ind w:left="576"/>
      </w:pPr>
      <w:r>
        <w:t>增益：</w:t>
      </w:r>
      <w:r>
        <w:tab/>
      </w:r>
      <w:r>
        <w:t>接收数据时放大器的增益值，默认为</w:t>
      </w:r>
      <w:r>
        <w:rPr>
          <w:rFonts w:ascii="Times New Roman" w:eastAsia="Times New Roman"/>
        </w:rPr>
        <w:t>-4dB</w:t>
      </w:r>
      <w:r>
        <w:t>，可选</w:t>
      </w:r>
      <w:r>
        <w:rPr>
          <w:rFonts w:ascii="Times New Roman" w:eastAsia="Times New Roman"/>
        </w:rPr>
        <w:t>-10dB</w:t>
      </w:r>
      <w:r>
        <w:t>。</w:t>
      </w:r>
    </w:p>
    <w:p>
      <w:pPr>
        <w:pStyle w:val="2"/>
        <w:spacing w:before="157"/>
        <w:rPr>
          <w:rFonts w:hint="eastAsia" w:ascii="宋体" w:eastAsia="宋体"/>
        </w:rPr>
      </w:pPr>
      <w:r>
        <w:rPr>
          <w:rFonts w:hint="eastAsia" w:ascii="宋体" w:eastAsia="宋体"/>
          <w:u w:val="single"/>
        </w:rPr>
        <w:t>注意：</w:t>
      </w:r>
    </w:p>
    <w:p>
      <w:pPr>
        <w:pStyle w:val="6"/>
        <w:spacing w:before="161"/>
        <w:ind w:left="577"/>
      </w:pPr>
      <w:r>
        <w:t>非专业人员请勿设置！</w:t>
      </w:r>
    </w:p>
    <w:p>
      <w:pPr>
        <w:pStyle w:val="5"/>
        <w:spacing w:before="132"/>
      </w:pPr>
      <w:r>
        <w:rPr>
          <w:rFonts w:ascii="Times New Roman" w:eastAsia="Times New Roman"/>
        </w:rPr>
        <w:t>2</w:t>
      </w:r>
      <w:r>
        <w:t>〉 网络设置</w:t>
      </w:r>
    </w:p>
    <w:p>
      <w:pPr>
        <w:pStyle w:val="6"/>
        <w:spacing w:before="133" w:line="326" w:lineRule="auto"/>
        <w:ind w:left="577" w:right="646" w:firstLine="15"/>
      </w:pPr>
      <w:r>
        <w:t xml:space="preserve">将光标移至网络通道一（或二）条目，按确认键进入下一界面，如图 </w:t>
      </w:r>
      <w:r>
        <w:rPr>
          <w:rFonts w:ascii="Times New Roman" w:eastAsia="Times New Roman"/>
        </w:rPr>
        <w:t xml:space="preserve">3-31 </w:t>
      </w:r>
      <w:r>
        <w:t>所示。需设置网络的相关参数：</w:t>
      </w:r>
    </w:p>
    <w:p>
      <w:pPr>
        <w:pStyle w:val="6"/>
        <w:tabs>
          <w:tab w:val="left" w:pos="1656"/>
        </w:tabs>
        <w:spacing w:line="267" w:lineRule="exact"/>
        <w:ind w:left="577"/>
      </w:pPr>
      <w:r>
        <w:rPr>
          <w:rFonts w:ascii="Times New Roman" w:eastAsia="Times New Roman"/>
        </w:rPr>
        <w:t>IP</w:t>
      </w:r>
      <w:r>
        <w:rPr>
          <w:rFonts w:ascii="Times New Roman" w:eastAsia="Times New Roman"/>
          <w:spacing w:val="-2"/>
        </w:rPr>
        <w:t xml:space="preserve"> </w:t>
      </w:r>
      <w:r>
        <w:t>地址：</w:t>
      </w:r>
      <w:r>
        <w:tab/>
      </w:r>
      <w:r>
        <w:t>终端的</w:t>
      </w:r>
      <w:r>
        <w:rPr>
          <w:spacing w:val="-53"/>
        </w:rPr>
        <w:t xml:space="preserve"> </w:t>
      </w:r>
      <w:r>
        <w:rPr>
          <w:rFonts w:ascii="Times New Roman" w:eastAsia="Times New Roman"/>
        </w:rPr>
        <w:t>TCP/IP</w:t>
      </w:r>
      <w:r>
        <w:rPr>
          <w:rFonts w:ascii="Times New Roman" w:eastAsia="Times New Roman"/>
          <w:spacing w:val="-1"/>
        </w:rPr>
        <w:t xml:space="preserve"> </w:t>
      </w:r>
      <w:r>
        <w:t>通信地址；</w:t>
      </w:r>
    </w:p>
    <w:p>
      <w:pPr>
        <w:pStyle w:val="6"/>
        <w:spacing w:before="96" w:line="326" w:lineRule="auto"/>
        <w:ind w:left="577" w:right="4060" w:firstLine="957"/>
      </w:pPr>
      <w:r>
        <w:t>（</w:t>
      </w:r>
      <w:r>
        <w:rPr>
          <w:spacing w:val="-9"/>
        </w:rPr>
        <w:t xml:space="preserve">每台终端的 </w:t>
      </w:r>
      <w:r>
        <w:rPr>
          <w:rFonts w:ascii="Times New Roman" w:eastAsia="Times New Roman"/>
          <w:spacing w:val="-1"/>
        </w:rPr>
        <w:t>I</w:t>
      </w:r>
      <w:r>
        <w:rPr>
          <w:rFonts w:ascii="Times New Roman" w:eastAsia="Times New Roman"/>
        </w:rPr>
        <w:t xml:space="preserve">P </w:t>
      </w:r>
      <w:r>
        <w:t>地址是不同的</w:t>
      </w:r>
      <w:r>
        <w:rPr>
          <w:spacing w:val="-112"/>
        </w:rPr>
        <w:t>）</w:t>
      </w:r>
      <w:r>
        <w:rPr>
          <w:spacing w:val="-7"/>
        </w:rPr>
        <w:t>；</w:t>
      </w:r>
      <w:r>
        <w:t>子网掩码：终端所在子网络掩码；</w:t>
      </w:r>
    </w:p>
    <w:p>
      <w:pPr>
        <w:tabs>
          <w:tab w:val="left" w:pos="1208"/>
        </w:tabs>
        <w:spacing w:before="0" w:line="326" w:lineRule="auto"/>
        <w:ind w:left="592" w:right="4785" w:hanging="16"/>
        <w:jc w:val="left"/>
        <w:rPr>
          <w:b/>
          <w:sz w:val="21"/>
        </w:rPr>
      </w:pPr>
      <w:r>
        <w:rPr>
          <w:sz w:val="21"/>
        </w:rPr>
        <w:t>网</w:t>
      </w:r>
      <w:r>
        <w:rPr>
          <w:sz w:val="21"/>
        </w:rPr>
        <w:tab/>
      </w:r>
      <w:r>
        <w:rPr>
          <w:sz w:val="21"/>
        </w:rPr>
        <w:t>关：终端所在域的网关地址</w:t>
      </w:r>
      <w:r>
        <w:rPr>
          <w:spacing w:val="-17"/>
          <w:sz w:val="21"/>
        </w:rPr>
        <w:t xml:space="preserve">； </w:t>
      </w:r>
      <w:r>
        <w:rPr>
          <w:b/>
          <w:sz w:val="21"/>
          <w:u w:val="single"/>
        </w:rPr>
        <w:t>注：非专业人员请勿设置！</w:t>
      </w:r>
    </w:p>
    <w:p>
      <w:pPr>
        <w:spacing w:after="0" w:line="326" w:lineRule="auto"/>
        <w:jc w:val="left"/>
        <w:rPr>
          <w:sz w:val="21"/>
        </w:rPr>
        <w:sectPr>
          <w:type w:val="continuous"/>
          <w:pgSz w:w="11910" w:h="16840"/>
          <w:pgMar w:top="1060" w:right="1540" w:bottom="780" w:left="1640" w:header="720" w:footer="720" w:gutter="0"/>
        </w:sectPr>
      </w:pPr>
    </w:p>
    <w:p>
      <w:pPr>
        <w:pStyle w:val="6"/>
        <w:spacing w:before="6" w:after="1"/>
        <w:rPr>
          <w:b/>
          <w:sz w:val="18"/>
        </w:rPr>
      </w:pPr>
    </w:p>
    <w:p>
      <w:pPr>
        <w:pStyle w:val="6"/>
        <w:ind w:left="2894"/>
        <w:rPr>
          <w:sz w:val="20"/>
        </w:rPr>
      </w:pPr>
      <w:r>
        <w:rPr>
          <w:sz w:val="20"/>
        </w:rPr>
        <w:pict>
          <v:group id="_x0000_s1748" o:spid="_x0000_s1748" o:spt="203" style="height:173.3pt;width:141.85pt;" coordsize="2837,3466">
            <o:lock v:ext="edit"/>
            <v:rect id="_x0000_s1749" o:spid="_x0000_s1749" o:spt="1" style="position:absolute;left:17;top:17;height:2829;width:2802;" filled="f" stroked="t" coordsize="21600,21600">
              <v:path/>
              <v:fill on="f" focussize="0,0"/>
              <v:stroke weight="1.72102362204724pt" color="#000000"/>
              <v:imagedata o:title=""/>
              <o:lock v:ext="edit"/>
            </v:rect>
            <v:line id="_x0000_s1750" o:spid="_x0000_s1750" o:spt="20" style="position:absolute;left:17;top:2542;height:0;width:2802;" stroked="t" coordsize="21600,21600">
              <v:path arrowok="t"/>
              <v:fill focussize="0,0"/>
              <v:stroke weight="0.955984251968504pt" color="#000000"/>
              <v:imagedata o:title=""/>
              <o:lock v:ext="edit"/>
            </v:line>
            <v:line id="_x0000_s1751" o:spid="_x0000_s1751" o:spt="20" style="position:absolute;left:1956;top:2546;height:280;width:0;" stroked="t" coordsize="21600,21600">
              <v:path arrowok="t"/>
              <v:fill focussize="0,0"/>
              <v:stroke weight="0.955984251968504pt" color="#000000"/>
              <v:imagedata o:title=""/>
              <o:lock v:ext="edit"/>
            </v:line>
            <v:shape id="_x0000_s1752" o:spid="_x0000_s1752" o:spt="75" type="#_x0000_t75" style="position:absolute;left:1967;top:2591;height:875;width:340;" filled="f" stroked="f" coordsize="21600,21600">
              <v:path/>
              <v:fill on="f" focussize="0,0"/>
              <v:stroke on="f"/>
              <v:imagedata r:id="rId469" o:title=""/>
              <o:lock v:ext="edit" aspectratio="t"/>
            </v:shape>
            <v:shape id="_x0000_s1753" o:spid="_x0000_s1753" o:spt="75" type="#_x0000_t75" style="position:absolute;left:2327;top:2591;height:591;width:279;" filled="f" stroked="f" coordsize="21600,21600">
              <v:path/>
              <v:fill on="f" focussize="0,0"/>
              <v:stroke on="f"/>
              <v:imagedata r:id="rId110" o:title=""/>
              <o:lock v:ext="edit" aspectratio="t"/>
            </v:shape>
            <v:shape id="_x0000_s1754" o:spid="_x0000_s1754" o:spt="75" type="#_x0000_t75" style="position:absolute;left:52;top:2560;height:159;width:1671;" filled="f" stroked="f" coordsize="21600,21600">
              <v:path/>
              <v:fill on="f" focussize="0,0"/>
              <v:stroke on="f"/>
              <v:imagedata r:id="rId470" o:title=""/>
              <o:lock v:ext="edit" aspectratio="t"/>
            </v:shape>
            <v:shape id="_x0000_s1755" o:spid="_x0000_s1755" o:spt="75" type="#_x0000_t75" style="position:absolute;left:52;top:2718;height:159;width:1671;" filled="f" stroked="f" coordsize="21600,21600">
              <v:path/>
              <v:fill on="f" focussize="0,0"/>
              <v:stroke on="f"/>
              <v:imagedata r:id="rId471" o:title=""/>
              <o:lock v:ext="edit" aspectratio="t"/>
            </v:shape>
            <v:shape id="_x0000_s1756" o:spid="_x0000_s1756" o:spt="75" type="#_x0000_t75" style="position:absolute;left:185;top:100;height:1138;width:240;" filled="f" stroked="f" coordsize="21600,21600">
              <v:path/>
              <v:fill on="f" focussize="0,0"/>
              <v:stroke on="f"/>
              <v:imagedata r:id="rId472" o:title=""/>
              <o:lock v:ext="edit" aspectratio="t"/>
            </v:shape>
            <v:shape id="_x0000_s1757" o:spid="_x0000_s1757" o:spt="75" type="#_x0000_t75" style="position:absolute;left:445;top:58;height:137;width:1988;" filled="f" stroked="f" coordsize="21600,21600">
              <v:path/>
              <v:fill on="f" focussize="0,0"/>
              <v:stroke on="f"/>
              <v:imagedata r:id="rId473" o:title=""/>
              <o:lock v:ext="edit" aspectratio="t"/>
            </v:shape>
            <v:shape id="_x0000_s1758" o:spid="_x0000_s1758" o:spt="75" type="#_x0000_t75" style="position:absolute;left:445;top:194;height:137;width:1988;" filled="f" stroked="f" coordsize="21600,21600">
              <v:path/>
              <v:fill on="f" focussize="0,0"/>
              <v:stroke on="f"/>
              <v:imagedata r:id="rId474" o:title=""/>
              <o:lock v:ext="edit" aspectratio="t"/>
            </v:shape>
            <v:shape id="_x0000_s1759" o:spid="_x0000_s1759" o:spt="75" type="#_x0000_t75" style="position:absolute;left:41;top:697;height:1138;width:240;" filled="f" stroked="f" coordsize="21600,21600">
              <v:path/>
              <v:fill on="f" focussize="0,0"/>
              <v:stroke on="f"/>
              <v:imagedata r:id="rId472" o:title=""/>
              <o:lock v:ext="edit" aspectratio="t"/>
            </v:shape>
            <v:shape id="_x0000_s1760" o:spid="_x0000_s1760" o:spt="75" type="#_x0000_t75" style="position:absolute;left:301;top:656;height:797;width:647;" filled="f" stroked="f" coordsize="21600,21600">
              <v:path/>
              <v:fill on="f" focussize="0,0"/>
              <v:stroke on="f"/>
              <v:imagedata r:id="rId475" o:title=""/>
              <o:lock v:ext="edit" aspectratio="t"/>
            </v:shape>
            <v:shape id="_x0000_s1761" o:spid="_x0000_s1761" o:spt="75" type="#_x0000_t75" style="position:absolute;left:257;top:986;height:591;width:483;" filled="f" stroked="f" coordsize="21600,21600">
              <v:path/>
              <v:fill on="f" focussize="0,0"/>
              <v:stroke on="f"/>
              <v:imagedata r:id="rId476" o:title=""/>
              <o:lock v:ext="edit" aspectratio="t"/>
            </v:shape>
            <v:shape id="_x0000_s1762" o:spid="_x0000_s1762" o:spt="75" type="#_x0000_t75" style="position:absolute;left:786;top:986;height:1160;width:671;" filled="f" stroked="f" coordsize="21600,21600">
              <v:path/>
              <v:fill on="f" focussize="0,0"/>
              <v:stroke on="f"/>
              <v:imagedata r:id="rId477" o:title=""/>
              <o:lock v:ext="edit" aspectratio="t"/>
            </v:shape>
            <v:shape id="_x0000_s1763" o:spid="_x0000_s1763" o:spt="75" type="#_x0000_t75" style="position:absolute;left:1504;top:986;height:591;width:394;" filled="f" stroked="f" coordsize="21600,21600">
              <v:path/>
              <v:fill on="f" focussize="0,0"/>
              <v:stroke on="f"/>
              <v:imagedata r:id="rId478" o:title=""/>
              <o:lock v:ext="edit" aspectratio="t"/>
            </v:shape>
            <v:shape id="_x0000_s1764" o:spid="_x0000_s1764" o:spt="75" type="#_x0000_t75" style="position:absolute;left:49;top:1255;height:224;width:1124;" filled="f" stroked="f" coordsize="21600,21600">
              <v:path/>
              <v:fill on="f" focussize="0,0"/>
              <v:stroke on="f"/>
              <v:imagedata r:id="rId479" o:title=""/>
              <o:lock v:ext="edit" aspectratio="t"/>
            </v:shape>
            <v:shape id="_x0000_s1765" o:spid="_x0000_s1765" o:spt="75" type="#_x0000_t75" style="position:absolute;left:49;top:1382;height:670;width:1218;" filled="f" stroked="f" coordsize="21600,21600">
              <v:path/>
              <v:fill on="f" focussize="0,0"/>
              <v:stroke on="f"/>
              <v:imagedata r:id="rId480" o:title=""/>
              <o:lock v:ext="edit" aspectratio="t"/>
            </v:shape>
            <v:shape id="_x0000_s1766" o:spid="_x0000_s1766" o:spt="75" type="#_x0000_t75" style="position:absolute;left:257;top:1584;height:591;width:483;" filled="f" stroked="f" coordsize="21600,21600">
              <v:path/>
              <v:fill on="f" focussize="0,0"/>
              <v:stroke on="f"/>
              <v:imagedata r:id="rId481" o:title=""/>
              <o:lock v:ext="edit" aspectratio="t"/>
            </v:shape>
            <v:shape id="_x0000_s1767" o:spid="_x0000_s1767" o:spt="75" type="#_x0000_t75" style="position:absolute;left:758;top:1584;height:591;width:484;" filled="f" stroked="f" coordsize="21600,21600">
              <v:path/>
              <v:fill on="f" focussize="0,0"/>
              <v:stroke on="f"/>
              <v:imagedata r:id="rId482" o:title=""/>
              <o:lock v:ext="edit" aspectratio="t"/>
            </v:shape>
            <v:shape id="_x0000_s1768" o:spid="_x0000_s1768" o:spt="75" type="#_x0000_t75" style="position:absolute;left:1261;top:1584;height:591;width:483;" filled="f" stroked="f" coordsize="21600,21600">
              <v:path/>
              <v:fill on="f" focussize="0,0"/>
              <v:stroke on="f"/>
              <v:imagedata r:id="rId483" o:title=""/>
              <o:lock v:ext="edit" aspectratio="t"/>
            </v:shape>
            <v:shape id="_x0000_s1769" o:spid="_x0000_s1769" o:spt="75" type="#_x0000_t75" style="position:absolute;left:1768;top:1584;height:1181;width:125;" filled="f" stroked="f" coordsize="21600,21600">
              <v:path/>
              <v:fill on="f" focussize="0,0"/>
              <v:stroke on="f"/>
              <v:imagedata r:id="rId484" o:title=""/>
              <o:lock v:ext="edit" aspectratio="t"/>
            </v:shape>
            <v:shape id="_x0000_s1770" o:spid="_x0000_s1770" o:spt="75" type="#_x0000_t75" style="position:absolute;left:73;top:1858;height:735;width:221;" filled="f" stroked="f" coordsize="21600,21600">
              <v:path/>
              <v:fill on="f" focussize="0,0"/>
              <v:stroke on="f"/>
              <v:imagedata r:id="rId485" o:title=""/>
              <o:lock v:ext="edit" aspectratio="t"/>
            </v:shape>
            <v:shape id="_x0000_s1771" o:spid="_x0000_s1771" o:spt="75" type="#_x0000_t75" style="position:absolute;left:912;top:1852;height:798;width:356;" filled="f" stroked="f" coordsize="21600,21600">
              <v:path/>
              <v:fill on="f" focussize="0,0"/>
              <v:stroke on="f"/>
              <v:imagedata r:id="rId486" o:title=""/>
              <o:lock v:ext="edit" aspectratio="t"/>
            </v:shape>
            <v:shape id="_x0000_s1772" o:spid="_x0000_s1772" o:spt="75" type="#_x0000_t75" style="position:absolute;left:257;top:2182;height:591;width:483;" filled="f" stroked="f" coordsize="21600,21600">
              <v:path/>
              <v:fill on="f" focussize="0,0"/>
              <v:stroke on="f"/>
              <v:imagedata r:id="rId476" o:title=""/>
              <o:lock v:ext="edit" aspectratio="t"/>
            </v:shape>
            <v:shape id="_x0000_s1773" o:spid="_x0000_s1773" o:spt="75" type="#_x0000_t75" style="position:absolute;left:786;top:2182;height:1160;width:671;" filled="f" stroked="f" coordsize="21600,21600">
              <v:path/>
              <v:fill on="f" focussize="0,0"/>
              <v:stroke on="f"/>
              <v:imagedata r:id="rId477" o:title=""/>
              <o:lock v:ext="edit" aspectratio="t"/>
            </v:shape>
            <v:shape id="_x0000_s1774" o:spid="_x0000_s1774" o:spt="75" type="#_x0000_t75" style="position:absolute;left:1504;top:2182;height:591;width:384;" filled="f" stroked="f" coordsize="21600,21600">
              <v:path/>
              <v:fill on="f" focussize="0,0"/>
              <v:stroke on="f"/>
              <v:imagedata r:id="rId487" o:title=""/>
              <o:lock v:ext="edit" aspectratio="t"/>
            </v:shape>
            <v:rect id="_x0000_s1775" o:spid="_x0000_s1775" o:spt="1" style="position:absolute;left:175;top:914;height:315;width:1785;" fillcolor="#000000" filled="t" stroked="f" coordsize="21600,21600">
              <v:path/>
              <v:fill on="t" focussize="0,0"/>
              <v:stroke on="f"/>
              <v:imagedata o:title=""/>
              <o:lock v:ext="edit"/>
            </v:rect>
            <v:shape id="_x0000_s1776" o:spid="_x0000_s1776" o:spt="75" type="#_x0000_t75" style="position:absolute;left:245;top:949;height:591;width:483;" filled="f" stroked="f" coordsize="21600,21600">
              <v:path/>
              <v:fill on="f" focussize="0,0"/>
              <v:stroke on="f"/>
              <v:imagedata r:id="rId488" o:title=""/>
              <o:lock v:ext="edit" aspectratio="t"/>
            </v:shape>
            <v:shape id="_x0000_s1777" o:spid="_x0000_s1777" o:spt="75" type="#_x0000_t75" style="position:absolute;left:774;top:949;height:1160;width:671;" filled="f" stroked="f" coordsize="21600,21600">
              <v:path/>
              <v:fill on="f" focussize="0,0"/>
              <v:stroke on="f"/>
              <v:imagedata r:id="rId489" o:title=""/>
              <o:lock v:ext="edit" aspectratio="t"/>
            </v:shape>
            <v:shape id="_x0000_s1778" o:spid="_x0000_s1778" o:spt="75" type="#_x0000_t75" style="position:absolute;left:1492;top:949;height:591;width:384;" filled="f" stroked="f" coordsize="21600,21600">
              <v:path/>
              <v:fill on="f" focussize="0,0"/>
              <v:stroke on="f"/>
              <v:imagedata r:id="rId490" o:title=""/>
              <o:lock v:ext="edit" aspectratio="t"/>
            </v:shape>
            <v:shape id="_x0000_s1779" o:spid="_x0000_s1779" o:spt="202" type="#_x0000_t202" style="position:absolute;left:618;top:3112;height:233;width:1619;"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3-31</w:t>
                    </w:r>
                    <w:r>
                      <w:rPr>
                        <w:rFonts w:ascii="Times New Roman" w:eastAsia="Times New Roman"/>
                        <w:b/>
                        <w:spacing w:val="51"/>
                        <w:sz w:val="21"/>
                      </w:rPr>
                      <w:t xml:space="preserve"> </w:t>
                    </w:r>
                    <w:r>
                      <w:rPr>
                        <w:b/>
                        <w:sz w:val="21"/>
                      </w:rPr>
                      <w:t>网络设置</w:t>
                    </w:r>
                  </w:p>
                </w:txbxContent>
              </v:textbox>
            </v:shape>
            <w10:wrap type="none"/>
            <w10:anchorlock/>
          </v:group>
        </w:pict>
      </w:r>
    </w:p>
    <w:p>
      <w:pPr>
        <w:pStyle w:val="5"/>
        <w:spacing w:line="265" w:lineRule="exact"/>
        <w:jc w:val="both"/>
      </w:pPr>
      <w:r>
        <w:rPr>
          <w:rFonts w:ascii="Times New Roman" w:eastAsia="Times New Roman"/>
        </w:rPr>
        <w:t>3</w:t>
      </w:r>
      <w:r>
        <w:t>〉 二次拨号设置</w:t>
      </w:r>
    </w:p>
    <w:p>
      <w:pPr>
        <w:pStyle w:val="6"/>
        <w:spacing w:before="169" w:line="391" w:lineRule="auto"/>
        <w:ind w:left="157" w:right="251" w:firstLine="420"/>
        <w:jc w:val="both"/>
      </w:pPr>
      <w:r>
        <w:rPr>
          <w:spacing w:val="-5"/>
        </w:rPr>
        <w:t>当终端安装现场无专用的通信通道分配给终端使用，可选择与值班电话共用通道，二次拨号功能是解决值班电话和终端采集各自独立使用、互不干扰的合理、有效的解决方案。二</w:t>
      </w:r>
      <w:r>
        <w:rPr>
          <w:spacing w:val="-2"/>
        </w:rPr>
        <w:t xml:space="preserve">次拨号设置用于设置终端二次拨号的有效时间，如图 </w:t>
      </w:r>
      <w:r>
        <w:rPr>
          <w:rFonts w:ascii="Times New Roman" w:eastAsia="Times New Roman"/>
        </w:rPr>
        <w:t>3-32</w:t>
      </w:r>
      <w:r>
        <w:rPr>
          <w:rFonts w:ascii="Times New Roman" w:eastAsia="Times New Roman"/>
          <w:spacing w:val="26"/>
        </w:rPr>
        <w:t xml:space="preserve"> </w:t>
      </w:r>
      <w:r>
        <w:rPr>
          <w:spacing w:val="-2"/>
        </w:rPr>
        <w:t>所示。二次拨号时间至少应大于</w:t>
      </w:r>
    </w:p>
    <w:p>
      <w:pPr>
        <w:pStyle w:val="6"/>
        <w:spacing w:line="268" w:lineRule="exact"/>
        <w:ind w:left="157"/>
        <w:jc w:val="both"/>
      </w:pPr>
      <w:r>
        <w:rPr>
          <w:rFonts w:ascii="Times New Roman" w:eastAsia="Times New Roman"/>
        </w:rPr>
        <w:t>15</w:t>
      </w:r>
      <w:r>
        <w:rPr>
          <w:rFonts w:ascii="Times New Roman" w:eastAsia="Times New Roman"/>
          <w:spacing w:val="11"/>
        </w:rPr>
        <w:t xml:space="preserve"> </w:t>
      </w:r>
      <w:r>
        <w:rPr>
          <w:spacing w:val="-5"/>
        </w:rPr>
        <w:t xml:space="preserve">秒，但最好不要超过 </w:t>
      </w:r>
      <w:r>
        <w:rPr>
          <w:rFonts w:ascii="Times New Roman" w:eastAsia="Times New Roman"/>
        </w:rPr>
        <w:t>1</w:t>
      </w:r>
      <w:r>
        <w:rPr>
          <w:rFonts w:ascii="Times New Roman" w:eastAsia="Times New Roman"/>
          <w:spacing w:val="11"/>
        </w:rPr>
        <w:t xml:space="preserve"> </w:t>
      </w:r>
      <w:r>
        <w:rPr>
          <w:spacing w:val="-2"/>
        </w:rPr>
        <w:t xml:space="preserve">分钟，否则会影响并接电话的正常使用，通常设置在 </w:t>
      </w:r>
      <w:r>
        <w:rPr>
          <w:rFonts w:ascii="Times New Roman" w:eastAsia="Times New Roman"/>
        </w:rPr>
        <w:t>30~45</w:t>
      </w:r>
      <w:r>
        <w:rPr>
          <w:rFonts w:ascii="Times New Roman" w:eastAsia="Times New Roman"/>
          <w:spacing w:val="12"/>
        </w:rPr>
        <w:t xml:space="preserve"> </w:t>
      </w:r>
      <w:r>
        <w:t>秒，</w:t>
      </w:r>
    </w:p>
    <w:p>
      <w:pPr>
        <w:pStyle w:val="6"/>
        <w:spacing w:before="169"/>
        <w:ind w:left="157"/>
        <w:jc w:val="both"/>
      </w:pPr>
      <w:r>
        <w:t xml:space="preserve">参数值为 </w:t>
      </w:r>
      <w:r>
        <w:rPr>
          <w:rFonts w:ascii="Times New Roman" w:eastAsia="Times New Roman"/>
        </w:rPr>
        <w:t xml:space="preserve">0 </w:t>
      </w:r>
      <w:r>
        <w:t>则禁用此功能。</w:t>
      </w:r>
    </w:p>
    <w:p>
      <w:pPr>
        <w:pStyle w:val="6"/>
        <w:spacing w:before="9"/>
        <w:rPr>
          <w:sz w:val="15"/>
        </w:rPr>
      </w:pPr>
      <w:r>
        <w:pict>
          <v:group id="_x0000_s1780" o:spid="_x0000_s1780" o:spt="203" style="position:absolute;left:0pt;margin-left:225.9pt;margin-top:12.05pt;height:176.1pt;width:144pt;mso-position-horizontal-relative:page;mso-wrap-distance-bottom:0pt;mso-wrap-distance-top:0pt;z-index:-251592704;mso-width-relative:page;mso-height-relative:page;" coordorigin="4518,241" coordsize="2880,3522">
            <o:lock v:ext="edit"/>
            <v:rect id="_x0000_s1781" o:spid="_x0000_s1781" o:spt="1" style="position:absolute;left:4536;top:258;height:2854;width:2844;" filled="f" stroked="t" coordsize="21600,21600">
              <v:path/>
              <v:fill on="f" focussize="0,0"/>
              <v:stroke weight="1.75897637795276pt" color="#000000"/>
              <v:imagedata o:title=""/>
              <o:lock v:ext="edit"/>
            </v:rect>
            <v:line id="_x0000_s1782" o:spid="_x0000_s1782" o:spt="20" style="position:absolute;left:4536;top:2819;height:0;width:2844;" stroked="t" coordsize="21600,21600">
              <v:path arrowok="t"/>
              <v:fill focussize="0,0"/>
              <v:stroke weight="0.971023622047244pt" color="#000000"/>
              <v:imagedata o:title=""/>
              <o:lock v:ext="edit"/>
            </v:line>
            <v:line id="_x0000_s1783" o:spid="_x0000_s1783" o:spt="20" style="position:absolute;left:6527;top:2816;height:289;width:0;" stroked="t" coordsize="21600,21600">
              <v:path arrowok="t"/>
              <v:fill focussize="0,0"/>
              <v:stroke weight="0.971023622047244pt" color="#000000"/>
              <v:imagedata o:title=""/>
              <o:lock v:ext="edit"/>
            </v:line>
            <v:shape id="_x0000_s1784" o:spid="_x0000_s1784" o:spt="75" type="#_x0000_t75" style="position:absolute;left:4660;top:2833;height:152;width:1719;" filled="f" stroked="f" coordsize="21600,21600">
              <v:path/>
              <v:fill on="f" focussize="0,0"/>
              <v:stroke on="f"/>
              <v:imagedata r:id="rId491" o:title=""/>
              <o:lock v:ext="edit" aspectratio="t"/>
            </v:shape>
            <v:shape id="_x0000_s1785" o:spid="_x0000_s1785" o:spt="75" type="#_x0000_t75" style="position:absolute;left:4660;top:2985;height:152;width:1719;" filled="f" stroked="f" coordsize="21600,21600">
              <v:path/>
              <v:fill on="f" focussize="0,0"/>
              <v:stroke on="f"/>
              <v:imagedata r:id="rId492" o:title=""/>
              <o:lock v:ext="edit" aspectratio="t"/>
            </v:shape>
            <v:shape id="_x0000_s1786" o:spid="_x0000_s1786" o:spt="75" type="#_x0000_t75" style="position:absolute;left:4818;top:779;height:116;width:2304;" filled="f" stroked="f" coordsize="21600,21600">
              <v:path/>
              <v:fill on="f" focussize="0,0"/>
              <v:stroke on="f"/>
              <v:imagedata r:id="rId493" o:title=""/>
              <o:lock v:ext="edit" aspectratio="t"/>
            </v:shape>
            <v:shape id="_x0000_s1787" o:spid="_x0000_s1787" o:spt="75" type="#_x0000_t75" style="position:absolute;left:4818;top:894;height:116;width:2304;" filled="f" stroked="f" coordsize="21600,21600">
              <v:path/>
              <v:fill on="f" focussize="0,0"/>
              <v:stroke on="f"/>
              <v:imagedata r:id="rId494" o:title=""/>
              <o:lock v:ext="edit" aspectratio="t"/>
            </v:shape>
            <v:shape id="_x0000_s1788" o:spid="_x0000_s1788" o:spt="75" type="#_x0000_t75" style="position:absolute;left:4818;top:1009;height:116;width:2304;" filled="f" stroked="f" coordsize="21600,21600">
              <v:path/>
              <v:fill on="f" focussize="0,0"/>
              <v:stroke on="f"/>
              <v:imagedata r:id="rId495" o:title=""/>
              <o:lock v:ext="edit" aspectratio="t"/>
            </v:shape>
            <v:shape id="_x0000_s1789" o:spid="_x0000_s1789" o:spt="75" type="#_x0000_t75" style="position:absolute;left:4977;top:1383;height:1188;width:845;" filled="f" stroked="f" coordsize="21600,21600">
              <v:path/>
              <v:fill on="f" focussize="0,0"/>
              <v:stroke on="f"/>
              <v:imagedata r:id="rId496" o:title=""/>
              <o:lock v:ext="edit" aspectratio="t"/>
            </v:shape>
            <v:shape id="_x0000_s1790" o:spid="_x0000_s1790" o:spt="75" type="#_x0000_t75" style="position:absolute;left:6589;top:1855;height:1907;width:664;" filled="f" stroked="f" coordsize="21600,21600">
              <v:path/>
              <v:fill on="f" focussize="0,0"/>
              <v:stroke on="f"/>
              <v:imagedata r:id="rId497" o:title=""/>
              <o:lock v:ext="edit" aspectratio="t"/>
            </v:shape>
            <v:shape id="_x0000_s1791" o:spid="_x0000_s1791" o:spt="75" type="#_x0000_t75" style="position:absolute;left:6153;top:1383;height:201;width:118;" filled="f" stroked="f" coordsize="21600,21600">
              <v:path/>
              <v:fill on="f" focussize="0,0"/>
              <v:stroke on="f"/>
              <v:imagedata r:id="rId498" o:title=""/>
              <o:lock v:ext="edit" aspectratio="t"/>
            </v:shape>
            <v:shape id="_x0000_s1792" o:spid="_x0000_s1792" o:spt="75" type="#_x0000_t75" style="position:absolute;left:6452;top:1348;height:1908;width:546;" filled="f" stroked="f" coordsize="21600,21600">
              <v:path/>
              <v:fill on="f" focussize="0,0"/>
              <v:stroke on="f"/>
              <v:imagedata r:id="rId499" o:title=""/>
              <o:lock v:ext="edit" aspectratio="t"/>
            </v:shape>
            <v:shape id="_x0000_s1793" o:spid="_x0000_s1793" o:spt="75" type="#_x0000_t75" style="position:absolute;left:4977;top:1890;height:303;width:730;" filled="f" stroked="f" coordsize="21600,21600">
              <v:path/>
              <v:fill on="f" focussize="0,0"/>
              <v:stroke on="f"/>
              <v:imagedata r:id="rId500" o:title=""/>
              <o:lock v:ext="edit" aspectratio="t"/>
            </v:shape>
            <v:shape id="_x0000_s1794" o:spid="_x0000_s1794" o:spt="75" type="#_x0000_t75" style="position:absolute;left:5718;top:1480;height:1599;width:215;" filled="f" stroked="f" coordsize="21600,21600">
              <v:path/>
              <v:fill on="f" focussize="0,0"/>
              <v:stroke on="f"/>
              <v:imagedata r:id="rId501" o:title=""/>
              <o:lock v:ext="edit" aspectratio="t"/>
            </v:shape>
            <v:shape id="_x0000_s1795" o:spid="_x0000_s1795" o:spt="75" type="#_x0000_t75" style="position:absolute;left:6153;top:1890;height:1203;width:125;" filled="f" stroked="f" coordsize="21600,21600">
              <v:path/>
              <v:fill on="f" focussize="0,0"/>
              <v:stroke on="f"/>
              <v:imagedata r:id="rId502" o:title=""/>
              <o:lock v:ext="edit" aspectratio="t"/>
            </v:shape>
            <v:shape id="_x0000_s1796" o:spid="_x0000_s1796" o:spt="202" type="#_x0000_t202" style="position:absolute;left:4969;top:3402;height:233;width:1988;"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3-32 </w:t>
                    </w:r>
                    <w:r>
                      <w:rPr>
                        <w:b/>
                        <w:sz w:val="21"/>
                      </w:rPr>
                      <w:t>二次拨号设置</w:t>
                    </w:r>
                  </w:p>
                </w:txbxContent>
              </v:textbox>
            </v:shape>
            <w10:wrap type="topAndBottom"/>
          </v:group>
        </w:pict>
      </w:r>
    </w:p>
    <w:p>
      <w:pPr>
        <w:pStyle w:val="6"/>
        <w:spacing w:before="26" w:line="391" w:lineRule="auto"/>
        <w:ind w:left="157" w:right="251" w:firstLine="422"/>
        <w:jc w:val="both"/>
      </w:pPr>
      <w:r>
        <w:rPr>
          <w:b/>
          <w:spacing w:val="-3"/>
        </w:rPr>
        <w:t>使用说明：</w:t>
      </w:r>
      <w:r>
        <w:rPr>
          <w:spacing w:val="-4"/>
        </w:rPr>
        <w:t xml:space="preserve">将电话线路并接到值班电话和终端的 </w:t>
      </w:r>
      <w:r>
        <w:rPr>
          <w:rFonts w:ascii="Times New Roman" w:eastAsia="Times New Roman"/>
        </w:rPr>
        <w:t xml:space="preserve">MODEM1 </w:t>
      </w:r>
      <w:r>
        <w:rPr>
          <w:spacing w:val="-14"/>
        </w:rPr>
        <w:t xml:space="preserve">上，设置 </w:t>
      </w:r>
      <w:r>
        <w:rPr>
          <w:rFonts w:ascii="Times New Roman" w:eastAsia="Times New Roman"/>
        </w:rPr>
        <w:t xml:space="preserve">MODEM1 </w:t>
      </w:r>
      <w:r>
        <w:rPr>
          <w:spacing w:val="-4"/>
        </w:rPr>
        <w:t>的二次</w:t>
      </w:r>
      <w:r>
        <w:rPr>
          <w:spacing w:val="-8"/>
        </w:rPr>
        <w:t xml:space="preserve">拨号时间为 </w:t>
      </w:r>
      <w:r>
        <w:rPr>
          <w:rFonts w:ascii="Times New Roman" w:eastAsia="Times New Roman"/>
        </w:rPr>
        <w:t xml:space="preserve">30 </w:t>
      </w:r>
      <w:r>
        <w:rPr>
          <w:spacing w:val="-1"/>
        </w:rPr>
        <w:t>秒，主站抄表时，先拨打终端电话，当对方振铃后，主站软件立即挂断电话</w:t>
      </w:r>
    </w:p>
    <w:p>
      <w:pPr>
        <w:pStyle w:val="6"/>
        <w:spacing w:line="391" w:lineRule="auto"/>
        <w:ind w:left="157" w:right="252"/>
        <w:jc w:val="both"/>
      </w:pPr>
      <w:r>
        <w:t>（</w:t>
      </w:r>
      <w:r>
        <w:rPr>
          <w:spacing w:val="-5"/>
        </w:rPr>
        <w:t xml:space="preserve">保证对方振铃次数不超过 </w:t>
      </w:r>
      <w:r>
        <w:rPr>
          <w:rFonts w:ascii="Times New Roman" w:eastAsia="Times New Roman"/>
        </w:rPr>
        <w:t xml:space="preserve">2 </w:t>
      </w:r>
      <w:r>
        <w:rPr>
          <w:spacing w:val="-2"/>
        </w:rPr>
        <w:t>次</w:t>
      </w:r>
      <w:r>
        <w:rPr>
          <w:spacing w:val="-105"/>
        </w:rPr>
        <w:t>）</w:t>
      </w:r>
      <w:r>
        <w:rPr>
          <w:spacing w:val="-18"/>
        </w:rPr>
        <w:t xml:space="preserve">，在 </w:t>
      </w:r>
      <w:r>
        <w:rPr>
          <w:rFonts w:ascii="Times New Roman" w:eastAsia="Times New Roman"/>
        </w:rPr>
        <w:t>1</w:t>
      </w:r>
      <w:r>
        <w:rPr>
          <w:rFonts w:ascii="Times New Roman" w:eastAsia="Times New Roman"/>
          <w:spacing w:val="-1"/>
        </w:rPr>
        <w:t>0</w:t>
      </w:r>
      <w:r>
        <w:rPr>
          <w:rFonts w:ascii="Times New Roman" w:eastAsia="Times New Roman"/>
        </w:rPr>
        <w:t>~</w:t>
      </w:r>
      <w:r>
        <w:rPr>
          <w:rFonts w:ascii="Times New Roman" w:eastAsia="Times New Roman"/>
          <w:spacing w:val="-1"/>
        </w:rPr>
        <w:t>3</w:t>
      </w:r>
      <w:r>
        <w:rPr>
          <w:rFonts w:ascii="Times New Roman" w:eastAsia="Times New Roman"/>
        </w:rPr>
        <w:t xml:space="preserve">0 </w:t>
      </w:r>
      <w:r>
        <w:rPr>
          <w:spacing w:val="-2"/>
        </w:rPr>
        <w:t>秒内对终端实施第二次拨号，终端在此时间内</w:t>
      </w:r>
      <w:r>
        <w:rPr>
          <w:spacing w:val="-3"/>
        </w:rPr>
        <w:t xml:space="preserve">再次收到振铃信号则立即摘机并尝试与主站 </w:t>
      </w:r>
      <w:r>
        <w:rPr>
          <w:rFonts w:ascii="Times New Roman" w:eastAsia="Times New Roman"/>
        </w:rPr>
        <w:t xml:space="preserve">MODEM </w:t>
      </w:r>
      <w:r>
        <w:t>建立载波；</w:t>
      </w:r>
    </w:p>
    <w:p>
      <w:pPr>
        <w:pStyle w:val="5"/>
        <w:numPr>
          <w:ilvl w:val="0"/>
          <w:numId w:val="2"/>
        </w:numPr>
        <w:tabs>
          <w:tab w:val="left" w:pos="578"/>
        </w:tabs>
        <w:spacing w:before="0" w:after="0" w:line="268" w:lineRule="exact"/>
        <w:ind w:left="577" w:right="0" w:hanging="421"/>
        <w:jc w:val="both"/>
      </w:pPr>
      <w:r>
        <w:t>密码设置</w:t>
      </w:r>
    </w:p>
    <w:p>
      <w:pPr>
        <w:pStyle w:val="6"/>
        <w:spacing w:before="132" w:line="326" w:lineRule="auto"/>
        <w:ind w:left="157" w:right="251" w:firstLine="420"/>
        <w:jc w:val="both"/>
      </w:pPr>
      <w:r>
        <w:rPr>
          <w:spacing w:val="-6"/>
        </w:rPr>
        <w:t>终端的系统设置是由口令控制进入的，通过“密码设置”可以修改终端系统设置的进入</w:t>
      </w:r>
      <w:r>
        <w:rPr>
          <w:spacing w:val="-2"/>
        </w:rPr>
        <w:t xml:space="preserve">密码。在系统设置界面，将光标移至密码设置，如图 </w:t>
      </w:r>
      <w:r>
        <w:rPr>
          <w:rFonts w:ascii="Times New Roman" w:hAnsi="Times New Roman" w:eastAsia="Times New Roman"/>
        </w:rPr>
        <w:t xml:space="preserve">3-33 </w:t>
      </w:r>
      <w:r>
        <w:rPr>
          <w:spacing w:val="-2"/>
        </w:rPr>
        <w:t xml:space="preserve">所示。按确认健，进入密码设置界面。在提示框中，连续两次输入新密码，即密码修改成功，如图 </w:t>
      </w:r>
      <w:r>
        <w:rPr>
          <w:rFonts w:ascii="Times New Roman" w:hAnsi="Times New Roman" w:eastAsia="Times New Roman"/>
        </w:rPr>
        <w:t xml:space="preserve">3-34 </w:t>
      </w:r>
      <w:r>
        <w:rPr>
          <w:spacing w:val="-18"/>
        </w:rPr>
        <w:t xml:space="preserve">和图 </w:t>
      </w:r>
      <w:r>
        <w:rPr>
          <w:rFonts w:ascii="Times New Roman" w:hAnsi="Times New Roman" w:eastAsia="Times New Roman"/>
        </w:rPr>
        <w:t>3-35</w:t>
      </w:r>
      <w:r>
        <w:t>。</w:t>
      </w:r>
    </w:p>
    <w:p>
      <w:pPr>
        <w:spacing w:after="0" w:line="326" w:lineRule="auto"/>
        <w:jc w:val="both"/>
        <w:sectPr>
          <w:pgSz w:w="11910" w:h="16840"/>
          <w:pgMar w:top="1060" w:right="1540" w:bottom="780" w:left="1640" w:header="588" w:footer="581" w:gutter="0"/>
        </w:sectPr>
      </w:pPr>
    </w:p>
    <w:p>
      <w:pPr>
        <w:pStyle w:val="6"/>
        <w:spacing w:before="9" w:after="1"/>
        <w:rPr>
          <w:sz w:val="10"/>
        </w:rPr>
      </w:pPr>
    </w:p>
    <w:p>
      <w:pPr>
        <w:pStyle w:val="6"/>
        <w:ind w:left="2860"/>
        <w:rPr>
          <w:sz w:val="20"/>
        </w:rPr>
      </w:pPr>
      <w:r>
        <w:rPr>
          <w:sz w:val="20"/>
        </w:rPr>
        <w:pict>
          <v:group id="_x0000_s1797" o:spid="_x0000_s1797" o:spt="203" style="height:169.4pt;width:144.85pt;" coordsize="2897,3388">
            <o:lock v:ext="edit"/>
            <v:rect id="_x0000_s1798" o:spid="_x0000_s1798" o:spt="1" style="position:absolute;left:17;top:17;height:2742;width:2861;" filled="f" stroked="t" coordsize="21600,21600">
              <v:path/>
              <v:fill on="f" focussize="0,0"/>
              <v:stroke weight="1.76897637795276pt" color="#000000"/>
              <v:imagedata o:title=""/>
              <o:lock v:ext="edit"/>
            </v:rect>
            <v:line id="_x0000_s1799" o:spid="_x0000_s1799" o:spt="20" style="position:absolute;left:6;top:2455;height:0;width:2858;" stroked="t" coordsize="21600,21600">
              <v:path arrowok="t"/>
              <v:fill focussize="0,0"/>
              <v:stroke weight="0.975984251968504pt" color="#000000"/>
              <v:imagedata o:title=""/>
              <o:lock v:ext="edit"/>
            </v:line>
            <v:line id="_x0000_s1800" o:spid="_x0000_s1800" o:spt="20" style="position:absolute;left:2026;top:2452;height:286;width:0;" stroked="t" coordsize="21600,21600">
              <v:path arrowok="t"/>
              <v:fill focussize="0,0"/>
              <v:stroke weight="0.975984251968504pt" color="#000000"/>
              <v:imagedata o:title=""/>
              <o:lock v:ext="edit"/>
            </v:line>
            <v:shape id="_x0000_s1801" o:spid="_x0000_s1801" o:spt="75" type="#_x0000_t75" style="position:absolute;left:980;top:123;height:231;width:1152;" filled="f" stroked="f" coordsize="21600,21600">
              <v:path/>
              <v:fill on="f" focussize="0,0"/>
              <v:stroke on="f"/>
              <v:imagedata r:id="rId503" o:title=""/>
              <o:lock v:ext="edit" aspectratio="t"/>
            </v:shape>
            <v:shape id="_x0000_s1802" o:spid="_x0000_s1802" o:spt="75" type="#_x0000_t75" style="position:absolute;left:980;top:353;height:231;width:1152;" filled="f" stroked="f" coordsize="21600,21600">
              <v:path/>
              <v:fill on="f" focussize="0,0"/>
              <v:stroke on="f"/>
              <v:imagedata r:id="rId504" o:title=""/>
              <o:lock v:ext="edit" aspectratio="t"/>
            </v:shape>
            <v:shape id="_x0000_s1803" o:spid="_x0000_s1803" o:spt="75" type="#_x0000_t75" style="position:absolute;left:981;top:440;height:231;width:1152;" filled="f" stroked="f" coordsize="21600,21600">
              <v:path/>
              <v:fill on="f" focussize="0,0"/>
              <v:stroke on="f"/>
              <v:imagedata r:id="rId505" o:title=""/>
              <o:lock v:ext="edit" aspectratio="t"/>
            </v:shape>
            <v:shape id="_x0000_s1804" o:spid="_x0000_s1804" o:spt="75" type="#_x0000_t75" style="position:absolute;left:981;top:670;height:231;width:1152;" filled="f" stroked="f" coordsize="21600,21600">
              <v:path/>
              <v:fill on="f" focussize="0,0"/>
              <v:stroke on="f"/>
              <v:imagedata r:id="rId506" o:title=""/>
              <o:lock v:ext="edit" aspectratio="t"/>
            </v:shape>
            <v:shape id="_x0000_s1805" o:spid="_x0000_s1805" o:spt="75" type="#_x0000_t75" style="position:absolute;left:981;top:742;height:224;width:1152;" filled="f" stroked="f" coordsize="21600,21600">
              <v:path/>
              <v:fill on="f" focussize="0,0"/>
              <v:stroke on="f"/>
              <v:imagedata r:id="rId507" o:title=""/>
              <o:lock v:ext="edit" aspectratio="t"/>
            </v:shape>
            <v:shape id="_x0000_s1806" o:spid="_x0000_s1806" o:spt="75" type="#_x0000_t75" style="position:absolute;left:981;top:965;height:224;width:1152;" filled="f" stroked="f" coordsize="21600,21600">
              <v:path/>
              <v:fill on="f" focussize="0,0"/>
              <v:stroke on="f"/>
              <v:imagedata r:id="rId508" o:title=""/>
              <o:lock v:ext="edit" aspectratio="t"/>
            </v:shape>
            <v:shape id="_x0000_s1807" o:spid="_x0000_s1807" o:spt="75" type="#_x0000_t75" style="position:absolute;left:986;top:1402;height:807;width:269;" filled="f" stroked="f" coordsize="21600,21600">
              <v:path/>
              <v:fill on="f" focussize="0,0"/>
              <v:stroke on="f"/>
              <v:imagedata r:id="rId509" o:title=""/>
              <o:lock v:ext="edit" aspectratio="t"/>
            </v:shape>
            <v:shape id="_x0000_s1808" o:spid="_x0000_s1808" o:spt="75" type="#_x0000_t75" style="position:absolute;left:1424;top:1402;height:807;width:269;" filled="f" stroked="f" coordsize="21600,21600">
              <v:path/>
              <v:fill on="f" focussize="0,0"/>
              <v:stroke on="f"/>
              <v:imagedata r:id="rId510" o:title=""/>
              <o:lock v:ext="edit" aspectratio="t"/>
            </v:shape>
            <v:shape id="_x0000_s1809" o:spid="_x0000_s1809" o:spt="75" type="#_x0000_t75" style="position:absolute;left:1872;top:1402;height:764;width:260;" filled="f" stroked="f" coordsize="21600,21600">
              <v:path/>
              <v:fill on="f" focussize="0,0"/>
              <v:stroke on="f"/>
              <v:imagedata r:id="rId511" o:title=""/>
              <o:lock v:ext="edit" aspectratio="t"/>
            </v:shape>
            <v:shape id="_x0000_s1810" o:spid="_x0000_s1810" o:spt="75" type="#_x0000_t75" style="position:absolute;left:2171;top:2504;height:884;width:330;" filled="f" stroked="f" coordsize="21600,21600">
              <v:path/>
              <v:fill on="f" focussize="0,0"/>
              <v:stroke on="f"/>
              <v:imagedata r:id="rId512" o:title=""/>
              <o:lock v:ext="edit" aspectratio="t"/>
            </v:shape>
            <v:shape id="_x0000_s1811" o:spid="_x0000_s1811" o:spt="75" type="#_x0000_t75" style="position:absolute;left:2538;top:2504;height:598;width:279;" filled="f" stroked="f" coordsize="21600,21600">
              <v:path/>
              <v:fill on="f" focussize="0,0"/>
              <v:stroke on="f"/>
              <v:imagedata r:id="rId513" o:title=""/>
              <o:lock v:ext="edit" aspectratio="t"/>
            </v:shape>
            <v:shape id="_x0000_s1812" o:spid="_x0000_s1812" o:spt="75" type="#_x0000_t75" style="position:absolute;left:209;top:2470;height:231;width:1143;" filled="f" stroked="f" coordsize="21600,21600">
              <v:path/>
              <v:fill on="f" focussize="0,0"/>
              <v:stroke on="f"/>
              <v:imagedata r:id="rId514" o:title=""/>
              <o:lock v:ext="edit" aspectratio="t"/>
            </v:shape>
            <v:shape id="_x0000_s1813" o:spid="_x0000_s1813" o:spt="75" type="#_x0000_t75" style="position:absolute;left:209;top:2700;height:231;width:1143;" filled="f" stroked="f" coordsize="21600,21600">
              <v:path/>
              <v:fill on="f" focussize="0,0"/>
              <v:stroke on="f"/>
              <v:imagedata r:id="rId515" o:title=""/>
              <o:lock v:ext="edit" aspectratio="t"/>
            </v:shape>
            <v:rect id="_x0000_s1814" o:spid="_x0000_s1814" o:spt="1" style="position:absolute;left:845;top:1030;height:323;width:1419;" fillcolor="#000000" filled="t" stroked="f" coordsize="21600,21600">
              <v:path/>
              <v:fill on="t" focussize="0,0"/>
              <v:stroke on="f"/>
              <v:imagedata o:title=""/>
              <o:lock v:ext="edit"/>
            </v:rect>
            <v:shape id="_x0000_s1815" o:spid="_x0000_s1815" o:spt="75" type="#_x0000_t75" style="position:absolute;left:957;top:1041;height:231;width:1152;" filled="f" stroked="f" coordsize="21600,21600">
              <v:path/>
              <v:fill on="f" focussize="0,0"/>
              <v:stroke on="f"/>
              <v:imagedata r:id="rId516" o:title=""/>
              <o:lock v:ext="edit" aspectratio="t"/>
            </v:shape>
            <v:shape id="_x0000_s1816" o:spid="_x0000_s1816" o:spt="75" type="#_x0000_t75" style="position:absolute;left:957;top:1271;height:231;width:1152;" filled="f" stroked="f" coordsize="21600,21600">
              <v:path/>
              <v:fill on="f" focussize="0,0"/>
              <v:stroke on="f"/>
              <v:imagedata r:id="rId517" o:title=""/>
              <o:lock v:ext="edit" aspectratio="t"/>
            </v:shape>
            <v:shape id="_x0000_s1817" o:spid="_x0000_s1817" o:spt="75" type="#_x0000_t75" style="position:absolute;left:987;top:1714;height:231;width:1152;" filled="f" stroked="f" coordsize="21600,21600">
              <v:path/>
              <v:fill on="f" focussize="0,0"/>
              <v:stroke on="f"/>
              <v:imagedata r:id="rId518" o:title=""/>
              <o:lock v:ext="edit" aspectratio="t"/>
            </v:shape>
            <v:shape id="_x0000_s1818" o:spid="_x0000_s1818" o:spt="75" type="#_x0000_t75" style="position:absolute;left:987;top:1944;height:231;width:1152;" filled="f" stroked="f" coordsize="21600,21600">
              <v:path/>
              <v:fill on="f" focussize="0,0"/>
              <v:stroke on="f"/>
              <v:imagedata r:id="rId519" o:title=""/>
              <o:lock v:ext="edit" aspectratio="t"/>
            </v:shape>
            <v:shape id="_x0000_s1819" o:spid="_x0000_s1819" o:spt="75" type="#_x0000_t75" style="position:absolute;left:994;top:2070;height:238;width:1143;" filled="f" stroked="f" coordsize="21600,21600">
              <v:path/>
              <v:fill on="f" focussize="0,0"/>
              <v:stroke on="f"/>
              <v:imagedata r:id="rId520" o:title=""/>
              <o:lock v:ext="edit" aspectratio="t"/>
            </v:shape>
            <v:shape id="_x0000_s1820" o:spid="_x0000_s1820" o:spt="75" type="#_x0000_t75" style="position:absolute;left:994;top:2308;height:238;width:1143;" filled="f" stroked="f" coordsize="21600,21600">
              <v:path/>
              <v:fill on="f" focussize="0,0"/>
              <v:stroke on="f"/>
              <v:imagedata r:id="rId521" o:title=""/>
              <o:lock v:ext="edit" aspectratio="t"/>
            </v:shape>
            <v:shape id="_x0000_s1821" o:spid="_x0000_s1821" o:spt="202" type="#_x0000_t202" style="position:absolute;left:0;top:0;height:3388;width:2897;"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8"/>
                      </w:rPr>
                    </w:pPr>
                  </w:p>
                  <w:p>
                    <w:pPr>
                      <w:spacing w:before="1"/>
                      <w:ind w:left="333" w:right="0" w:firstLine="0"/>
                      <w:jc w:val="left"/>
                      <w:rPr>
                        <w:b/>
                        <w:sz w:val="21"/>
                      </w:rPr>
                    </w:pPr>
                    <w:r>
                      <w:rPr>
                        <w:b/>
                        <w:sz w:val="21"/>
                      </w:rPr>
                      <w:t xml:space="preserve">图 </w:t>
                    </w:r>
                    <w:r>
                      <w:rPr>
                        <w:rFonts w:ascii="Times New Roman" w:eastAsia="Times New Roman"/>
                        <w:b/>
                        <w:sz w:val="21"/>
                      </w:rPr>
                      <w:t xml:space="preserve">3-33 </w:t>
                    </w:r>
                    <w:r>
                      <w:rPr>
                        <w:b/>
                        <w:sz w:val="21"/>
                      </w:rPr>
                      <w:t>密码设置子菜单</w:t>
                    </w:r>
                  </w:p>
                </w:txbxContent>
              </v:textbox>
            </v:shape>
            <w10:wrap type="none"/>
            <w10:anchorlock/>
          </v:group>
        </w:pict>
      </w:r>
    </w:p>
    <w:p>
      <w:pPr>
        <w:pStyle w:val="6"/>
        <w:spacing w:before="6"/>
        <w:rPr>
          <w:sz w:val="23"/>
        </w:rPr>
      </w:pPr>
      <w:r>
        <w:pict>
          <v:group id="_x0000_s1822" o:spid="_x0000_s1822" o:spt="203" style="position:absolute;left:0pt;margin-left:222.65pt;margin-top:17pt;height:354.8pt;width:150.8pt;mso-position-horizontal-relative:page;mso-wrap-distance-bottom:0pt;mso-wrap-distance-top:0pt;z-index:-251587584;mso-width-relative:page;mso-height-relative:page;" coordorigin="4453,340" coordsize="3016,7096">
            <o:lock v:ext="edit"/>
            <v:rect id="_x0000_s1823" o:spid="_x0000_s1823" o:spt="1" style="position:absolute;left:4536;top:357;height:2829;width:2789;" filled="f" stroked="t" coordsize="21600,21600">
              <v:path/>
              <v:fill on="f" focussize="0,0"/>
              <v:stroke weight="1.68700787401575pt" color="#000000"/>
              <v:imagedata o:title=""/>
              <o:lock v:ext="edit"/>
            </v:rect>
            <v:line id="_x0000_s1824" o:spid="_x0000_s1824" o:spt="20" style="position:absolute;left:4562;top:2887;height:0;width:2746;" stroked="t" coordsize="21600,21600">
              <v:path arrowok="t"/>
              <v:fill focussize="0,0"/>
              <v:stroke weight="0.937007874015748pt" color="#000000"/>
              <v:imagedata o:title=""/>
              <o:lock v:ext="edit"/>
            </v:line>
            <v:line id="_x0000_s1825" o:spid="_x0000_s1825" o:spt="20" style="position:absolute;left:6484;top:2884;height:286;width:0;" stroked="t" coordsize="21600,21600">
              <v:path arrowok="t"/>
              <v:fill focussize="0,0"/>
              <v:stroke weight="0.937007874015748pt" color="#000000"/>
              <v:imagedata o:title=""/>
              <o:lock v:ext="edit"/>
            </v:line>
            <v:shape id="_x0000_s1826" o:spid="_x0000_s1826" o:spt="75" type="#_x0000_t75" style="position:absolute;left:4863;top:946;height:202;width:1383;" filled="f" stroked="f" coordsize="21600,21600">
              <v:path/>
              <v:fill on="f" focussize="0,0"/>
              <v:stroke on="f"/>
              <v:imagedata r:id="rId522" o:title=""/>
              <o:lock v:ext="edit" aspectratio="t"/>
            </v:shape>
            <v:shape id="_x0000_s1827" o:spid="_x0000_s1827" o:spt="75" type="#_x0000_t75" style="position:absolute;left:4863;top:1147;height:202;width:1383;" filled="f" stroked="f" coordsize="21600,21600">
              <v:path/>
              <v:fill on="f" focussize="0,0"/>
              <v:stroke on="f"/>
              <v:imagedata r:id="rId523" o:title=""/>
              <o:lock v:ext="edit" aspectratio="t"/>
            </v:shape>
            <v:shape id="_x0000_s1828" o:spid="_x0000_s1828" o:spt="75" type="#_x0000_t75" style="position:absolute;left:4590;top:1488;height:166;width:1671;" filled="f" stroked="f" coordsize="21600,21600">
              <v:path/>
              <v:fill on="f" focussize="0,0"/>
              <v:stroke on="f"/>
              <v:imagedata r:id="rId524" o:title=""/>
              <o:lock v:ext="edit" aspectratio="t"/>
            </v:shape>
            <v:shape id="_x0000_s1829" o:spid="_x0000_s1829" o:spt="75" type="#_x0000_t75" style="position:absolute;left:4590;top:1620;height:677;width:1762;" filled="f" stroked="f" coordsize="21600,21600">
              <v:path/>
              <v:fill on="f" focussize="0,0"/>
              <v:stroke on="f"/>
              <v:imagedata r:id="rId525" o:title=""/>
              <o:lock v:ext="edit" aspectratio="t"/>
            </v:shape>
            <v:shape id="_x0000_s1830" o:spid="_x0000_s1830" o:spt="75" type="#_x0000_t75" style="position:absolute;left:6351;top:1542;height:251;width:975;" filled="f" stroked="f" coordsize="21600,21600">
              <v:path/>
              <v:fill on="f" focussize="0,0"/>
              <v:stroke on="f"/>
              <v:imagedata r:id="rId526" o:title=""/>
              <o:lock v:ext="edit" aspectratio="t"/>
            </v:shape>
            <v:shape id="_x0000_s1831" o:spid="_x0000_s1831" o:spt="75" type="#_x0000_t75" style="position:absolute;left:6512;top:2938;height:884;width:335;" filled="f" stroked="f" coordsize="21600,21600">
              <v:path/>
              <v:fill on="f" focussize="0,0"/>
              <v:stroke on="f"/>
              <v:imagedata r:id="rId527" o:title=""/>
              <o:lock v:ext="edit" aspectratio="t"/>
            </v:shape>
            <v:shape id="_x0000_s1832" o:spid="_x0000_s1832" o:spt="75" type="#_x0000_t75" style="position:absolute;left:6866;top:2938;height:598;width:269;" filled="f" stroked="f" coordsize="21600,21600">
              <v:path/>
              <v:fill on="f" focussize="0,0"/>
              <v:stroke on="f"/>
              <v:imagedata r:id="rId528" o:title=""/>
              <o:lock v:ext="edit" aspectratio="t"/>
            </v:shape>
            <v:shape id="_x0000_s1833" o:spid="_x0000_s1833" o:spt="75" type="#_x0000_t75" style="position:absolute;left:4567;top:2907;height:231;width:1104;" filled="f" stroked="f" coordsize="21600,21600">
              <v:path/>
              <v:fill on="f" focussize="0,0"/>
              <v:stroke on="f"/>
              <v:imagedata r:id="rId529" o:title=""/>
              <o:lock v:ext="edit" aspectratio="t"/>
            </v:shape>
            <v:shape id="_x0000_s1834" o:spid="_x0000_s1834" o:spt="75" type="#_x0000_t75" style="position:absolute;left:4567;top:3137;height:231;width:1104;" filled="f" stroked="f" coordsize="21600,21600">
              <v:path/>
              <v:fill on="f" focussize="0,0"/>
              <v:stroke on="f"/>
              <v:imagedata r:id="rId530" o:title=""/>
              <o:lock v:ext="edit" aspectratio="t"/>
            </v:shape>
            <v:rect id="_x0000_s1835" o:spid="_x0000_s1835" o:spt="1" style="position:absolute;left:4471;top:3881;height:2926;width:2980;" filled="f" stroked="t" coordsize="21600,21600">
              <v:path/>
              <v:fill on="f" focussize="0,0"/>
              <v:stroke weight="1.77102362204724pt" color="#000000"/>
              <v:imagedata o:title=""/>
              <o:lock v:ext="edit"/>
            </v:rect>
            <v:line id="_x0000_s1836" o:spid="_x0000_s1836" o:spt="20" style="position:absolute;left:4471;top:6484;flip:y;height:12;width:2980;" stroked="t" coordsize="21600,21600">
              <v:path arrowok="t"/>
              <v:fill focussize="0,0"/>
              <v:stroke weight="0.977007874015748pt" color="#000000"/>
              <v:imagedata o:title=""/>
              <o:lock v:ext="edit"/>
            </v:line>
            <v:line id="_x0000_s1837" o:spid="_x0000_s1837" o:spt="20" style="position:absolute;left:6527;top:6487;height:321;width:0;" stroked="t" coordsize="21600,21600">
              <v:path arrowok="t"/>
              <v:fill focussize="0,0"/>
              <v:stroke weight="0.977007874015748pt" color="#000000"/>
              <v:imagedata o:title=""/>
              <o:lock v:ext="edit"/>
            </v:line>
            <v:shape id="_x0000_s1838" o:spid="_x0000_s1838" o:spt="75" type="#_x0000_t75" style="position:absolute;left:6628;top:6538;height:898;width:330;" filled="f" stroked="f" coordsize="21600,21600">
              <v:path/>
              <v:fill on="f" focussize="0,0"/>
              <v:stroke on="f"/>
              <v:imagedata r:id="rId531" o:title=""/>
              <o:lock v:ext="edit" aspectratio="t"/>
            </v:shape>
            <v:shape id="_x0000_s1839" o:spid="_x0000_s1839" o:spt="75" type="#_x0000_t75" style="position:absolute;left:6996;top:6538;height:605;width:279;" filled="f" stroked="f" coordsize="21600,21600">
              <v:path/>
              <v:fill on="f" focussize="0,0"/>
              <v:stroke on="f"/>
              <v:imagedata r:id="rId242" o:title=""/>
              <o:lock v:ext="edit" aspectratio="t"/>
            </v:shape>
            <v:shape id="_x0000_s1840" o:spid="_x0000_s1840" o:spt="75" type="#_x0000_t75" style="position:absolute;left:5708;top:4363;height:404;width:567;" filled="f" stroked="f" coordsize="21600,21600">
              <v:path/>
              <v:fill on="f" focussize="0,0"/>
              <v:stroke on="f"/>
              <v:imagedata r:id="rId532" o:title=""/>
              <o:lock v:ext="edit" aspectratio="t"/>
            </v:shape>
            <v:shape id="_x0000_s1841" o:spid="_x0000_s1841" o:spt="75" type="#_x0000_t75" style="position:absolute;left:5102;top:4833;height:238;width:1152;" filled="f" stroked="f" coordsize="21600,21600">
              <v:path/>
              <v:fill on="f" focussize="0,0"/>
              <v:stroke on="f"/>
              <v:imagedata r:id="rId533" o:title=""/>
              <o:lock v:ext="edit" aspectratio="t"/>
            </v:shape>
            <v:shape id="_x0000_s1842" o:spid="_x0000_s1842" o:spt="75" type="#_x0000_t75" style="position:absolute;left:5102;top:4966;height:684;width:1248;" filled="f" stroked="f" coordsize="21600,21600">
              <v:path/>
              <v:fill on="f" focussize="0,0"/>
              <v:stroke on="f"/>
              <v:imagedata r:id="rId534" o:title=""/>
              <o:lock v:ext="edit" aspectratio="t"/>
            </v:shape>
            <v:shape id="_x0000_s1843" o:spid="_x0000_s1843" o:spt="75" type="#_x0000_t75" style="position:absolute;left:6546;top:4834;height:324;width:864;" filled="f" stroked="f" coordsize="21600,21600">
              <v:path/>
              <v:fill on="f" focussize="0,0"/>
              <v:stroke on="f"/>
              <v:imagedata r:id="rId535" o:title=""/>
              <o:lock v:ext="edit" aspectratio="t"/>
            </v:shape>
            <v:shape id="_x0000_s1844" o:spid="_x0000_s1844" o:spt="75" type="#_x0000_t75" style="position:absolute;left:4518;top:5184;height:188;width:1440;" filled="f" stroked="f" coordsize="21600,21600">
              <v:path/>
              <v:fill on="f" focussize="0,0"/>
              <v:stroke on="f"/>
              <v:imagedata r:id="rId536" o:title=""/>
              <o:lock v:ext="edit" aspectratio="t"/>
            </v:shape>
            <v:shape id="_x0000_s1845" o:spid="_x0000_s1845" o:spt="75" type="#_x0000_t75" style="position:absolute;left:4518;top:5371;height:188;width:1440;" filled="f" stroked="f" coordsize="21600,21600">
              <v:path/>
              <v:fill on="f" focussize="0,0"/>
              <v:stroke on="f"/>
              <v:imagedata r:id="rId537" o:title=""/>
              <o:lock v:ext="edit" aspectratio="t"/>
            </v:shape>
            <v:shape id="_x0000_s1846" o:spid="_x0000_s1846" o:spt="75" type="#_x0000_t75" style="position:absolute;left:6124;top:5361;height:389;width:68;" filled="f" stroked="f" coordsize="21600,21600">
              <v:path/>
              <v:fill on="f" focussize="0,0"/>
              <v:stroke on="f"/>
              <v:imagedata r:id="rId538" o:title=""/>
              <o:lock v:ext="edit" aspectratio="t"/>
            </v:shape>
            <v:rect id="_x0000_s1847" o:spid="_x0000_s1847" o:spt="1" style="position:absolute;left:5048;top:5529;height:322;width:1618;" filled="f" stroked="t" coordsize="21600,21600">
              <v:path/>
              <v:fill on="f" focussize="0,0"/>
              <v:stroke weight="0.977007874015748pt" color="#000000"/>
              <v:imagedata o:title=""/>
              <o:lock v:ext="edit"/>
            </v:rect>
            <v:shape id="_x0000_s1848" o:spid="_x0000_s1848" o:spt="75" type="#_x0000_t75" style="position:absolute;left:5218;top:5580;height:303;width:864;" filled="f" stroked="f" coordsize="21600,21600">
              <v:path/>
              <v:fill on="f" focussize="0,0"/>
              <v:stroke on="f"/>
              <v:imagedata r:id="rId539" o:title=""/>
              <o:lock v:ext="edit" aspectratio="t"/>
            </v:shape>
            <v:rect id="_x0000_s1849" o:spid="_x0000_s1849" o:spt="1" style="position:absolute;left:6110;top:5529;height:322;width:556;" fillcolor="#000000" filled="t" stroked="f" coordsize="21600,21600">
              <v:path/>
              <v:fill on="t" focussize="0,0"/>
              <v:stroke on="f"/>
              <v:imagedata o:title=""/>
              <o:lock v:ext="edit"/>
            </v:rect>
            <v:rect id="_x0000_s1850" o:spid="_x0000_s1850" o:spt="1" style="position:absolute;left:6110;top:5529;height:322;width:556;" filled="f" stroked="t" coordsize="21600,21600">
              <v:path/>
              <v:fill on="f" focussize="0,0"/>
              <v:stroke weight="0.182992125984252pt" color="#000000"/>
              <v:imagedata o:title=""/>
              <o:lock v:ext="edit"/>
            </v:rect>
            <v:shape id="_x0000_s1851" o:spid="_x0000_s1851" o:spt="75" type="#_x0000_t75" style="position:absolute;left:6288;top:5575;height:605;width:279;" filled="f" stroked="f" coordsize="21600,21600">
              <v:path/>
              <v:fill on="f" focussize="0,0"/>
              <v:stroke on="f"/>
              <v:imagedata r:id="rId540" o:title=""/>
              <o:lock v:ext="edit" aspectratio="t"/>
            </v:shape>
            <v:shape id="_x0000_s1852" o:spid="_x0000_s1852" o:spt="75" type="#_x0000_t75" style="position:absolute;left:4568;top:6538;height:188;width:1450;" filled="f" stroked="f" coordsize="21600,21600">
              <v:path/>
              <v:fill on="f" focussize="0,0"/>
              <v:stroke on="f"/>
              <v:imagedata r:id="rId541" o:title=""/>
              <o:lock v:ext="edit" aspectratio="t"/>
            </v:shape>
            <v:shape id="_x0000_s1853" o:spid="_x0000_s1853" o:spt="75" type="#_x0000_t75" style="position:absolute;left:4568;top:6725;height:188;width:1450;" filled="f" stroked="f" coordsize="21600,21600">
              <v:path/>
              <v:fill on="f" focussize="0,0"/>
              <v:stroke on="f"/>
              <v:imagedata r:id="rId542" o:title=""/>
              <o:lock v:ext="edit" aspectratio="t"/>
            </v:shape>
            <v:line id="_x0000_s1854" o:spid="_x0000_s1854" o:spt="20" style="position:absolute;left:4471;top:4227;flip:y;height:12;width:2980;" stroked="t" coordsize="21600,21600">
              <v:path arrowok="t"/>
              <v:fill focussize="0,0"/>
              <v:stroke weight="0.182992125984252pt" color="#000000"/>
              <v:imagedata o:title=""/>
              <o:lock v:ext="edit"/>
            </v:line>
            <v:line id="_x0000_s1855" o:spid="_x0000_s1855" o:spt="20" style="position:absolute;left:4471;top:6128;height:0;width:2980;" stroked="t" coordsize="21600,21600">
              <v:path arrowok="t"/>
              <v:fill focussize="0,0"/>
              <v:stroke weight="0.182992125984252pt" color="#000000"/>
              <v:imagedata o:title=""/>
              <o:lock v:ext="edit"/>
            </v:line>
            <v:shape id="_x0000_s1856" o:spid="_x0000_s1856" o:spt="202" type="#_x0000_t202" style="position:absolute;left:4838;top:3456;height:233;width:2250;"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z w:val="21"/>
                      </w:rPr>
                      <w:t xml:space="preserve">图 </w:t>
                    </w:r>
                    <w:r>
                      <w:rPr>
                        <w:rFonts w:ascii="Times New Roman" w:eastAsia="Times New Roman"/>
                        <w:b/>
                        <w:sz w:val="21"/>
                      </w:rPr>
                      <w:t xml:space="preserve">3-34 </w:t>
                    </w:r>
                    <w:r>
                      <w:rPr>
                        <w:b/>
                        <w:sz w:val="21"/>
                      </w:rPr>
                      <w:t>输入新密码提示</w:t>
                    </w:r>
                  </w:p>
                </w:txbxContent>
              </v:textbox>
            </v:shape>
            <v:shape id="_x0000_s1857" o:spid="_x0000_s1857" o:spt="202" type="#_x0000_t202" style="position:absolute;left:5154;top:7033;height:233;width:1619;"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3-35</w:t>
                    </w:r>
                    <w:r>
                      <w:rPr>
                        <w:rFonts w:ascii="Times New Roman" w:eastAsia="Times New Roman"/>
                        <w:b/>
                        <w:spacing w:val="51"/>
                        <w:sz w:val="21"/>
                      </w:rPr>
                      <w:t xml:space="preserve"> </w:t>
                    </w:r>
                    <w:r>
                      <w:rPr>
                        <w:b/>
                        <w:sz w:val="21"/>
                      </w:rPr>
                      <w:t>确认密码</w:t>
                    </w:r>
                  </w:p>
                </w:txbxContent>
              </v:textbox>
            </v:shape>
            <w10:wrap type="topAndBottom"/>
          </v:group>
        </w:pict>
      </w:r>
    </w:p>
    <w:p>
      <w:pPr>
        <w:pStyle w:val="5"/>
        <w:numPr>
          <w:ilvl w:val="0"/>
          <w:numId w:val="2"/>
        </w:numPr>
        <w:tabs>
          <w:tab w:val="left" w:pos="577"/>
          <w:tab w:val="left" w:pos="578"/>
        </w:tabs>
        <w:spacing w:before="0" w:after="0" w:line="216" w:lineRule="exact"/>
        <w:ind w:left="577" w:right="0" w:hanging="421"/>
        <w:jc w:val="left"/>
      </w:pPr>
      <w:r>
        <w:t>库清空</w:t>
      </w:r>
    </w:p>
    <w:p>
      <w:pPr>
        <w:pStyle w:val="6"/>
        <w:spacing w:before="133" w:line="326" w:lineRule="auto"/>
        <w:ind w:left="157" w:right="251" w:firstLine="420"/>
      </w:pPr>
      <w:r>
        <w:rPr>
          <w:spacing w:val="-6"/>
        </w:rPr>
        <w:t>用于删除终端中的所有数据文件，将光标移至库清空条目，按确认键进入下一界面，如</w:t>
      </w:r>
      <w:r>
        <w:rPr>
          <w:spacing w:val="-27"/>
        </w:rPr>
        <w:t xml:space="preserve">图 </w:t>
      </w:r>
      <w:r>
        <w:rPr>
          <w:rFonts w:ascii="Times New Roman" w:eastAsia="Times New Roman"/>
        </w:rPr>
        <w:t xml:space="preserve">3-36 </w:t>
      </w:r>
      <w:r>
        <w:t>所示。</w:t>
      </w:r>
    </w:p>
    <w:p>
      <w:pPr>
        <w:spacing w:after="0" w:line="326" w:lineRule="auto"/>
        <w:sectPr>
          <w:pgSz w:w="11910" w:h="16840"/>
          <w:pgMar w:top="1060" w:right="1540" w:bottom="780" w:left="1640" w:header="588" w:footer="581"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2"/>
        <w:rPr>
          <w:sz w:val="22"/>
        </w:rPr>
      </w:pPr>
    </w:p>
    <w:p>
      <w:pPr>
        <w:pStyle w:val="6"/>
        <w:spacing w:before="77"/>
        <w:ind w:left="577"/>
      </w:pPr>
      <w:r>
        <w:pict>
          <v:group id="_x0000_s1858" o:spid="_x0000_s1858" o:spt="203" style="position:absolute;left:0pt;margin-left:222.8pt;margin-top:-169.1pt;height:175.85pt;width:149.75pt;mso-position-horizontal-relative:page;z-index:-257291264;mso-width-relative:page;mso-height-relative:page;" coordorigin="4456,-3383" coordsize="2995,3517">
            <o:lock v:ext="edit"/>
            <v:rect id="_x0000_s1859" o:spid="_x0000_s1859" o:spt="1" style="position:absolute;left:4474;top:-3365;height:2842;width:2958;" filled="f" stroked="t" coordsize="21600,21600">
              <v:path/>
              <v:fill on="f" focussize="0,0"/>
              <v:stroke weight="1.83pt" color="#000000"/>
              <v:imagedata o:title=""/>
              <o:lock v:ext="edit"/>
            </v:rect>
            <v:shape id="_x0000_s1860" o:spid="_x0000_s1860" style="position:absolute;left:4461;top:-842;height:297;width:2957;" filled="f" stroked="t" coordorigin="4462,-841" coordsize="2957,297" path="m4462,-839l7418,-839m6553,-841l6553,-545e">
              <v:path arrowok="t"/>
              <v:fill on="f" focussize="0,0"/>
              <v:stroke weight="1.01pt" color="#000000"/>
              <v:imagedata o:title=""/>
              <o:lock v:ext="edit"/>
            </v:shape>
            <v:shape id="_x0000_s1861" o:spid="_x0000_s1861" o:spt="75" type="#_x0000_t75" style="position:absolute;left:5469;top:-3256;height:209;width:1191;" filled="f" stroked="f" coordsize="21600,21600">
              <v:path/>
              <v:fill on="f" focussize="0,0"/>
              <v:stroke on="f"/>
              <v:imagedata r:id="rId543" o:title=""/>
              <o:lock v:ext="edit" aspectratio="t"/>
            </v:shape>
            <v:shape id="_x0000_s1862" o:spid="_x0000_s1862" o:spt="75" type="#_x0000_t75" style="position:absolute;left:5469;top:-3047;height:209;width:1191;" filled="f" stroked="f" coordsize="21600,21600">
              <v:path/>
              <v:fill on="f" focussize="0,0"/>
              <v:stroke on="f"/>
              <v:imagedata r:id="rId544" o:title=""/>
              <o:lock v:ext="edit" aspectratio="t"/>
            </v:shape>
            <v:shape id="_x0000_s1863" o:spid="_x0000_s1863" o:spt="75" type="#_x0000_t75" style="position:absolute;left:5470;top:-2927;height:209;width:1191;" filled="f" stroked="f" coordsize="21600,21600">
              <v:path/>
              <v:fill on="f" focussize="0,0"/>
              <v:stroke on="f"/>
              <v:imagedata r:id="rId545" o:title=""/>
              <o:lock v:ext="edit" aspectratio="t"/>
            </v:shape>
            <v:shape id="_x0000_s1864" o:spid="_x0000_s1864" o:spt="75" type="#_x0000_t75" style="position:absolute;left:5470;top:-2718;height:209;width:1191;" filled="f" stroked="f" coordsize="21600,21600">
              <v:path/>
              <v:fill on="f" focussize="0,0"/>
              <v:stroke on="f"/>
              <v:imagedata r:id="rId546" o:title=""/>
              <o:lock v:ext="edit" aspectratio="t"/>
            </v:shape>
            <v:shape id="_x0000_s1865" o:spid="_x0000_s1865" o:spt="75" type="#_x0000_t75" style="position:absolute;left:5470;top:-2614;height:231;width:1191;" filled="f" stroked="f" coordsize="21600,21600">
              <v:path/>
              <v:fill on="f" focussize="0,0"/>
              <v:stroke on="f"/>
              <v:imagedata r:id="rId547" o:title=""/>
              <o:lock v:ext="edit" aspectratio="t"/>
            </v:shape>
            <v:shape id="_x0000_s1866" o:spid="_x0000_s1866" o:spt="75" type="#_x0000_t75" style="position:absolute;left:5470;top:-2384;height:231;width:1191;" filled="f" stroked="f" coordsize="21600,21600">
              <v:path/>
              <v:fill on="f" focussize="0,0"/>
              <v:stroke on="f"/>
              <v:imagedata r:id="rId548" o:title=""/>
              <o:lock v:ext="edit" aspectratio="t"/>
            </v:shape>
            <v:shape id="_x0000_s1867" o:spid="_x0000_s1867" o:spt="75" type="#_x0000_t75" style="position:absolute;left:5473;top:-2303;height:209;width:1181;" filled="f" stroked="f" coordsize="21600,21600">
              <v:path/>
              <v:fill on="f" focussize="0,0"/>
              <v:stroke on="f"/>
              <v:imagedata r:id="rId549" o:title=""/>
              <o:lock v:ext="edit" aspectratio="t"/>
            </v:shape>
            <v:shape id="_x0000_s1868" o:spid="_x0000_s1868" o:spt="75" type="#_x0000_t75" style="position:absolute;left:5473;top:-2094;height:209;width:1181;" filled="f" stroked="f" coordsize="21600,21600">
              <v:path/>
              <v:fill on="f" focussize="0,0"/>
              <v:stroke on="f"/>
              <v:imagedata r:id="rId550" o:title=""/>
              <o:lock v:ext="edit" aspectratio="t"/>
            </v:shape>
            <v:shape id="_x0000_s1869" o:spid="_x0000_s1869" o:spt="75" type="#_x0000_t75" style="position:absolute;left:6702;top:-789;height:922;width:341;" filled="f" stroked="f" coordsize="21600,21600">
              <v:path/>
              <v:fill on="f" focussize="0,0"/>
              <v:stroke on="f"/>
              <v:imagedata r:id="rId229" o:title=""/>
              <o:lock v:ext="edit" aspectratio="t"/>
            </v:shape>
            <v:shape id="_x0000_s1870" o:spid="_x0000_s1870" o:spt="75" type="#_x0000_t75" style="position:absolute;left:7081;top:-789;height:627;width:288;" filled="f" stroked="f" coordsize="21600,21600">
              <v:path/>
              <v:fill on="f" focussize="0,0"/>
              <v:stroke on="f"/>
              <v:imagedata r:id="rId230" o:title=""/>
              <o:lock v:ext="edit" aspectratio="t"/>
            </v:shape>
            <v:shape id="_x0000_s1871" o:spid="_x0000_s1871" o:spt="75" type="#_x0000_t75" style="position:absolute;left:4674;top:-822;height:209;width:1181;" filled="f" stroked="f" coordsize="21600,21600">
              <v:path/>
              <v:fill on="f" focussize="0,0"/>
              <v:stroke on="f"/>
              <v:imagedata r:id="rId551" o:title=""/>
              <o:lock v:ext="edit" aspectratio="t"/>
            </v:shape>
            <v:shape id="_x0000_s1872" o:spid="_x0000_s1872" o:spt="75" type="#_x0000_t75" style="position:absolute;left:4674;top:-614;height:209;width:1181;" filled="f" stroked="f" coordsize="21600,21600">
              <v:path/>
              <v:fill on="f" focussize="0,0"/>
              <v:stroke on="f"/>
              <v:imagedata r:id="rId552" o:title=""/>
              <o:lock v:ext="edit" aspectratio="t"/>
            </v:shape>
            <v:rect id="_x0000_s1873" o:spid="_x0000_s1873" o:spt="1" style="position:absolute;left:5331;top:-1983;height:335;width:1467;" fillcolor="#000000" filled="t" stroked="f" coordsize="21600,21600">
              <v:path/>
              <v:fill on="t" focussize="0,0"/>
              <v:stroke on="f"/>
              <v:imagedata o:title=""/>
              <o:lock v:ext="edit"/>
            </v:rect>
            <v:shape id="_x0000_s1874" o:spid="_x0000_s1874" o:spt="75" type="#_x0000_t75" style="position:absolute;left:5472;top:-1962;height:836;width:279;" filled="f" stroked="f" coordsize="21600,21600">
              <v:path/>
              <v:fill on="f" focussize="0,0"/>
              <v:stroke on="f"/>
              <v:imagedata r:id="rId553" o:title=""/>
              <o:lock v:ext="edit" aspectratio="t"/>
            </v:shape>
            <v:shape id="_x0000_s1875" o:spid="_x0000_s1875" o:spt="75" type="#_x0000_t75" style="position:absolute;left:5923;top:-1962;height:828;width:279;" filled="f" stroked="f" coordsize="21600,21600">
              <v:path/>
              <v:fill on="f" focussize="0,0"/>
              <v:stroke on="f"/>
              <v:imagedata r:id="rId554" o:title=""/>
              <o:lock v:ext="edit" aspectratio="t"/>
            </v:shape>
            <v:shape id="_x0000_s1876" o:spid="_x0000_s1876" o:spt="75" type="#_x0000_t75" style="position:absolute;left:6388;top:-1962;height:792;width:269;" filled="f" stroked="f" coordsize="21600,21600">
              <v:path/>
              <v:fill on="f" focussize="0,0"/>
              <v:stroke on="f"/>
              <v:imagedata r:id="rId555" o:title=""/>
              <o:lock v:ext="edit" aspectratio="t"/>
            </v:shape>
            <v:shape id="_x0000_s1877" o:spid="_x0000_s1877" o:spt="75" type="#_x0000_t75" style="position:absolute;left:5478;top:-1601;height:209;width:1191;" filled="f" stroked="f" coordsize="21600,21600">
              <v:path/>
              <v:fill on="f" focussize="0,0"/>
              <v:stroke on="f"/>
              <v:imagedata r:id="rId556" o:title=""/>
              <o:lock v:ext="edit" aspectratio="t"/>
            </v:shape>
            <v:shape id="_x0000_s1878" o:spid="_x0000_s1878" o:spt="75" type="#_x0000_t75" style="position:absolute;left:5478;top:-1392;height:209;width:1191;" filled="f" stroked="f" coordsize="21600,21600">
              <v:path/>
              <v:fill on="f" focussize="0,0"/>
              <v:stroke on="f"/>
              <v:imagedata r:id="rId557" o:title=""/>
              <o:lock v:ext="edit" aspectratio="t"/>
            </v:shape>
            <v:shape id="_x0000_s1879" o:spid="_x0000_s1879" o:spt="75" type="#_x0000_t75" style="position:absolute;left:5485;top:-1238;height:216;width:1181;" filled="f" stroked="f" coordsize="21600,21600">
              <v:path/>
              <v:fill on="f" focussize="0,0"/>
              <v:stroke on="f"/>
              <v:imagedata r:id="rId558" o:title=""/>
              <o:lock v:ext="edit" aspectratio="t"/>
            </v:shape>
            <v:shape id="_x0000_s1880" o:spid="_x0000_s1880" o:spt="75" type="#_x0000_t75" style="position:absolute;left:5485;top:-1022;height:216;width:1181;" filled="f" stroked="f" coordsize="21600,21600">
              <v:path/>
              <v:fill on="f" focussize="0,0"/>
              <v:stroke on="f"/>
              <v:imagedata r:id="rId559" o:title=""/>
              <o:lock v:ext="edit" aspectratio="t"/>
            </v:shape>
            <v:shape id="_x0000_s1881" o:spid="_x0000_s1881" o:spt="202" type="#_x0000_t202" style="position:absolute;left:4942;top:-265;height:233;width:2041;"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3-36</w:t>
                    </w:r>
                    <w:r>
                      <w:rPr>
                        <w:rFonts w:ascii="Times New Roman" w:eastAsia="Times New Roman"/>
                        <w:b/>
                        <w:spacing w:val="52"/>
                        <w:sz w:val="21"/>
                      </w:rPr>
                      <w:t xml:space="preserve"> </w:t>
                    </w:r>
                    <w:r>
                      <w:rPr>
                        <w:b/>
                        <w:sz w:val="21"/>
                      </w:rPr>
                      <w:t>库清空子菜单</w:t>
                    </w:r>
                  </w:p>
                </w:txbxContent>
              </v:textbox>
            </v:shape>
          </v:group>
        </w:pict>
      </w:r>
      <w:r>
        <w:t xml:space="preserve">按取消键取消删除操作，按确定键确定删除操作，如图 </w:t>
      </w:r>
      <w:r>
        <w:rPr>
          <w:rFonts w:ascii="Times New Roman" w:eastAsia="Times New Roman"/>
        </w:rPr>
        <w:t>3-37</w:t>
      </w:r>
      <w:r>
        <w:t>。</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2"/>
        <w:rPr>
          <w:sz w:val="18"/>
        </w:rPr>
      </w:pPr>
    </w:p>
    <w:p>
      <w:pPr>
        <w:pStyle w:val="5"/>
        <w:ind w:left="3408"/>
      </w:pPr>
      <w:r>
        <w:pict>
          <v:group id="_x0000_s1882" o:spid="_x0000_s1882" o:spt="203" style="position:absolute;left:0pt;margin-left:225.85pt;margin-top:-158.8pt;height:182.7pt;width:145.55pt;mso-position-horizontal-relative:page;z-index:-257290240;mso-width-relative:page;mso-height-relative:page;" coordorigin="4517,-3176" coordsize="2911,3654">
            <o:lock v:ext="edit"/>
            <v:rect id="_x0000_s1883" o:spid="_x0000_s1883" o:spt="1" style="position:absolute;left:4534;top:-3159;height:2966;width:2876;" filled="f" stroked="t" coordsize="21600,21600">
              <v:path/>
              <v:fill on="f" focussize="0,0"/>
              <v:stroke weight="1.76700787401575pt" color="#000000"/>
              <v:imagedata o:title=""/>
              <o:lock v:ext="edit"/>
            </v:rect>
            <v:shape id="_x0000_s1884" o:spid="_x0000_s1884" style="position:absolute;left:4534;top:-506;height:300;width:2876;" filled="f" stroked="t" coordorigin="4535,-505" coordsize="2876,300" path="m4535,-502l7410,-502m6547,-505l6547,-205e">
              <v:path arrowok="t"/>
              <v:fill on="f" focussize="0,0"/>
              <v:stroke weight="0.981968503937008pt" color="#000000"/>
              <v:imagedata o:title=""/>
              <o:lock v:ext="edit"/>
            </v:shape>
            <v:shape id="_x0000_s1885" o:spid="_x0000_s1885" o:spt="75" type="#_x0000_t75" style="position:absolute;left:4788;top:-2611;height:130;width:2036;" filled="f" stroked="f" coordsize="21600,21600">
              <v:path/>
              <v:fill on="f" focussize="0,0"/>
              <v:stroke on="f"/>
              <v:imagedata r:id="rId560" o:title=""/>
              <o:lock v:ext="edit" aspectratio="t"/>
            </v:shape>
            <v:shape id="_x0000_s1886" o:spid="_x0000_s1886" o:spt="75" type="#_x0000_t75" style="position:absolute;left:4788;top:-2481;height:130;width:2036;" filled="f" stroked="f" coordsize="21600,21600">
              <v:path/>
              <v:fill on="f" focussize="0,0"/>
              <v:stroke on="f"/>
              <v:imagedata r:id="rId561" o:title=""/>
              <o:lock v:ext="edit" aspectratio="t"/>
            </v:shape>
            <v:shape id="_x0000_s1887" o:spid="_x0000_s1887" o:spt="75" type="#_x0000_t75" style="position:absolute;left:4788;top:-2351;height:130;width:2036;" filled="f" stroked="f" coordsize="21600,21600">
              <v:path/>
              <v:fill on="f" focussize="0,0"/>
              <v:stroke on="f"/>
              <v:imagedata r:id="rId562" o:title=""/>
              <o:lock v:ext="edit" aspectratio="t"/>
            </v:shape>
            <v:shape id="_x0000_s1888" o:spid="_x0000_s1888" o:spt="75" type="#_x0000_t75" style="position:absolute;left:4789;top:-2211;height:188;width:1440;" filled="f" stroked="f" coordsize="21600,21600">
              <v:path/>
              <v:fill on="f" focussize="0,0"/>
              <v:stroke on="f"/>
              <v:imagedata r:id="rId563" o:title=""/>
              <o:lock v:ext="edit" aspectratio="t"/>
            </v:shape>
            <v:shape id="_x0000_s1889" o:spid="_x0000_s1889" o:spt="75" type="#_x0000_t75" style="position:absolute;left:4789;top:-2024;height:188;width:1440;" filled="f" stroked="f" coordsize="21600,21600">
              <v:path/>
              <v:fill on="f" focussize="0,0"/>
              <v:stroke on="f"/>
              <v:imagedata r:id="rId564" o:title=""/>
              <o:lock v:ext="edit" aspectratio="t"/>
            </v:shape>
            <v:shape id="_x0000_s1890" o:spid="_x0000_s1890" o:spt="75" type="#_x0000_t75" style="position:absolute;left:6290;top:-2180;height:201;width:98;" filled="f" stroked="f" coordsize="21600,21600">
              <v:path/>
              <v:fill on="f" focussize="0,0"/>
              <v:stroke on="f"/>
              <v:imagedata r:id="rId565" o:title=""/>
              <o:lock v:ext="edit" aspectratio="t"/>
            </v:shape>
            <v:shape id="_x0000_s1891" o:spid="_x0000_s1891" o:spt="75" type="#_x0000_t75" style="position:absolute;left:4833;top:-1670;height:425;width:567;" filled="f" stroked="f" coordsize="21600,21600">
              <v:path/>
              <v:fill on="f" focussize="0,0"/>
              <v:stroke on="f"/>
              <v:imagedata r:id="rId566" o:title=""/>
              <o:lock v:ext="edit" aspectratio="t"/>
            </v:shape>
            <v:shape id="_x0000_s1892" o:spid="_x0000_s1892" o:spt="75" type="#_x0000_t75" style="position:absolute;left:5865;top:-1670;height:425;width:557;" filled="f" stroked="f" coordsize="21600,21600">
              <v:path/>
              <v:fill on="f" focussize="0,0"/>
              <v:stroke on="f"/>
              <v:imagedata r:id="rId567" o:title=""/>
              <o:lock v:ext="edit" aspectratio="t"/>
            </v:shape>
            <v:shape id="_x0000_s1893" o:spid="_x0000_s1893" o:spt="75" type="#_x0000_t75" style="position:absolute;left:6558;top:-452;height:929;width:350;" filled="f" stroked="f" coordsize="21600,21600">
              <v:path/>
              <v:fill on="f" focussize="0,0"/>
              <v:stroke on="f"/>
              <v:imagedata r:id="rId568" o:title=""/>
              <o:lock v:ext="edit" aspectratio="t"/>
            </v:shape>
            <v:shape id="_x0000_s1894" o:spid="_x0000_s1894" o:spt="75" type="#_x0000_t75" style="position:absolute;left:6928;top:-452;height:627;width:288;" filled="f" stroked="f" coordsize="21600,21600">
              <v:path/>
              <v:fill on="f" focussize="0,0"/>
              <v:stroke on="f"/>
              <v:imagedata r:id="rId569" o:title=""/>
              <o:lock v:ext="edit" aspectratio="t"/>
            </v:shape>
            <v:shape id="_x0000_s1895" o:spid="_x0000_s1895" o:spt="75" type="#_x0000_t75" style="position:absolute;left:4602;top:-478;height:288;width:855;" filled="f" stroked="f" coordsize="21600,21600">
              <v:path/>
              <v:fill on="f" focussize="0,0"/>
              <v:stroke on="f"/>
              <v:imagedata r:id="rId570" o:title=""/>
              <o:lock v:ext="edit" aspectratio="t"/>
            </v:shape>
            <v:rect id="_x0000_s1896" o:spid="_x0000_s1896" o:spt="1" style="position:absolute;left:4813;top:-1677;height:287;width:789;" fillcolor="#000000" filled="t" stroked="f" coordsize="21600,21600">
              <v:path/>
              <v:fill on="t" focussize="0,0"/>
              <v:stroke on="f"/>
              <v:imagedata o:title=""/>
              <o:lock v:ext="edit"/>
            </v:rect>
            <v:rect id="_x0000_s1897" o:spid="_x0000_s1897" o:spt="1" style="position:absolute;left:4813;top:-1677;height:287;width:789;" filled="f" stroked="t" coordsize="21600,21600">
              <v:path/>
              <v:fill on="f" focussize="0,0"/>
              <v:stroke weight="0.195984251968504pt" color="#000000"/>
              <v:imagedata o:title=""/>
              <o:lock v:ext="edit"/>
            </v:rect>
            <v:shape id="_x0000_s1898" o:spid="_x0000_s1898" o:spt="75" type="#_x0000_t75" style="position:absolute;left:4924;top:-1691;height:425;width:557;" filled="f" stroked="f" coordsize="21600,21600">
              <v:path/>
              <v:fill on="f" focussize="0,0"/>
              <v:stroke on="f"/>
              <v:imagedata r:id="rId571" o:title=""/>
              <o:lock v:ext="edit" aspectratio="t"/>
            </v:shape>
          </v:group>
        </w:pict>
      </w:r>
      <w:r>
        <w:t xml:space="preserve">图 </w:t>
      </w:r>
      <w:r>
        <w:rPr>
          <w:rFonts w:ascii="Times New Roman" w:eastAsia="Times New Roman"/>
        </w:rPr>
        <w:t xml:space="preserve">3-37 </w:t>
      </w:r>
      <w:r>
        <w:t>确认库清空</w:t>
      </w:r>
    </w:p>
    <w:p>
      <w:pPr>
        <w:spacing w:before="96"/>
        <w:ind w:left="157" w:right="0" w:firstLine="0"/>
        <w:jc w:val="left"/>
        <w:rPr>
          <w:b/>
          <w:sz w:val="21"/>
        </w:rPr>
      </w:pPr>
      <w:r>
        <w:rPr>
          <w:b/>
          <w:sz w:val="21"/>
        </w:rPr>
        <w:t>注意：此操作需慎重，执行此操作后，终端内保存的数据将全部删除，不可恢复！</w:t>
      </w:r>
    </w:p>
    <w:p>
      <w:pPr>
        <w:pStyle w:val="10"/>
        <w:numPr>
          <w:ilvl w:val="0"/>
          <w:numId w:val="2"/>
        </w:numPr>
        <w:tabs>
          <w:tab w:val="left" w:pos="577"/>
          <w:tab w:val="left" w:pos="578"/>
        </w:tabs>
        <w:spacing w:before="132" w:after="0" w:line="240" w:lineRule="auto"/>
        <w:ind w:left="577" w:right="0" w:hanging="421"/>
        <w:jc w:val="left"/>
        <w:rPr>
          <w:b/>
          <w:sz w:val="21"/>
        </w:rPr>
      </w:pPr>
      <w:r>
        <w:rPr>
          <w:b/>
          <w:sz w:val="21"/>
        </w:rPr>
        <w:t>数据备份</w:t>
      </w:r>
    </w:p>
    <w:p>
      <w:pPr>
        <w:pStyle w:val="6"/>
        <w:spacing w:before="133"/>
        <w:ind w:left="577"/>
      </w:pPr>
      <w:r>
        <w:t>用于备份和恢复终端中的所有数据文件和参数，按确认键进入存储器选择界面，如图</w:t>
      </w:r>
    </w:p>
    <w:p>
      <w:pPr>
        <w:pStyle w:val="6"/>
        <w:spacing w:before="96"/>
        <w:ind w:left="157"/>
      </w:pPr>
      <w:r>
        <w:rPr>
          <w:rFonts w:ascii="Times New Roman" w:eastAsia="Times New Roman"/>
        </w:rPr>
        <w:t xml:space="preserve">3-38 </w:t>
      </w:r>
      <w:r>
        <w:t>所示。</w:t>
      </w:r>
    </w:p>
    <w:p>
      <w:pPr>
        <w:pStyle w:val="6"/>
        <w:rPr>
          <w:sz w:val="13"/>
        </w:rPr>
      </w:pPr>
      <w:r>
        <w:pict>
          <v:group id="_x0000_s1899" o:spid="_x0000_s1899" o:spt="203" style="position:absolute;left:0pt;margin-left:223.15pt;margin-top:10.3pt;height:176.45pt;width:149.75pt;mso-position-horizontal-relative:page;mso-wrap-distance-bottom:0pt;mso-wrap-distance-top:0pt;z-index:-251585536;mso-width-relative:page;mso-height-relative:page;" coordorigin="4464,207" coordsize="2995,3529">
            <o:lock v:ext="edit"/>
            <v:rect id="_x0000_s1900" o:spid="_x0000_s1900" o:spt="1" style="position:absolute;left:4482;top:225;height:2855;width:2958;" filled="f" stroked="t" coordsize="21600,21600">
              <v:path/>
              <v:fill on="f" focussize="0,0"/>
              <v:stroke weight="1.83pt" color="#000000"/>
              <v:imagedata o:title=""/>
              <o:lock v:ext="edit"/>
            </v:rect>
            <v:line id="_x0000_s1901" o:spid="_x0000_s1901" o:spt="20" style="position:absolute;left:4470;top:2763;height:0;width:2957;" stroked="t" coordsize="21600,21600">
              <v:path arrowok="t"/>
              <v:fill focussize="0,0"/>
              <v:stroke weight="1.00897637795276pt" color="#000000"/>
              <v:imagedata o:title=""/>
              <o:lock v:ext="edit"/>
            </v:line>
            <v:line id="_x0000_s1902" o:spid="_x0000_s1902" o:spt="20" style="position:absolute;left:6560;top:2761;height:296;width:0;" stroked="t" coordsize="21600,21600">
              <v:path arrowok="t"/>
              <v:fill focussize="0,0"/>
              <v:stroke weight="1.00897637795276pt" color="#000000"/>
              <v:imagedata o:title=""/>
              <o:lock v:ext="edit"/>
            </v:line>
            <v:shape id="_x0000_s1903" o:spid="_x0000_s1903" o:spt="75" type="#_x0000_t75" style="position:absolute;left:5476;top:333;height:216;width:1191;" filled="f" stroked="f" coordsize="21600,21600">
              <v:path/>
              <v:fill on="f" focussize="0,0"/>
              <v:stroke on="f"/>
              <v:imagedata r:id="rId572" o:title=""/>
              <o:lock v:ext="edit" aspectratio="t"/>
            </v:shape>
            <v:shape id="_x0000_s1904" o:spid="_x0000_s1904" o:spt="75" type="#_x0000_t75" style="position:absolute;left:5476;top:549;height:216;width:1191;" filled="f" stroked="f" coordsize="21600,21600">
              <v:path/>
              <v:fill on="f" focussize="0,0"/>
              <v:stroke on="f"/>
              <v:imagedata r:id="rId573" o:title=""/>
              <o:lock v:ext="edit" aspectratio="t"/>
            </v:shape>
            <v:shape id="_x0000_s1905" o:spid="_x0000_s1905" o:spt="75" type="#_x0000_t75" style="position:absolute;left:5479;top:664;height:216;width:1191;" filled="f" stroked="f" coordsize="21600,21600">
              <v:path/>
              <v:fill on="f" focussize="0,0"/>
              <v:stroke on="f"/>
              <v:imagedata r:id="rId574" o:title=""/>
              <o:lock v:ext="edit" aspectratio="t"/>
            </v:shape>
            <v:shape id="_x0000_s1906" o:spid="_x0000_s1906" o:spt="75" type="#_x0000_t75" style="position:absolute;left:5479;top:880;height:216;width:1191;" filled="f" stroked="f" coordsize="21600,21600">
              <v:path/>
              <v:fill on="f" focussize="0,0"/>
              <v:stroke on="f"/>
              <v:imagedata r:id="rId575" o:title=""/>
              <o:lock v:ext="edit" aspectratio="t"/>
            </v:shape>
            <v:shape id="_x0000_s1907" o:spid="_x0000_s1907" o:spt="75" type="#_x0000_t75" style="position:absolute;left:5479;top:980;height:231;width:1191;" filled="f" stroked="f" coordsize="21600,21600">
              <v:path/>
              <v:fill on="f" focussize="0,0"/>
              <v:stroke on="f"/>
              <v:imagedata r:id="rId576" o:title=""/>
              <o:lock v:ext="edit" aspectratio="t"/>
            </v:shape>
            <v:shape id="_x0000_s1908" o:spid="_x0000_s1908" o:spt="75" type="#_x0000_t75" style="position:absolute;left:5479;top:1210;height:231;width:1191;" filled="f" stroked="f" coordsize="21600,21600">
              <v:path/>
              <v:fill on="f" focussize="0,0"/>
              <v:stroke on="f"/>
              <v:imagedata r:id="rId577" o:title=""/>
              <o:lock v:ext="edit" aspectratio="t"/>
            </v:shape>
            <v:shape id="_x0000_s1909" o:spid="_x0000_s1909" o:spt="75" type="#_x0000_t75" style="position:absolute;left:5480;top:1292;height:209;width:1181;" filled="f" stroked="f" coordsize="21600,21600">
              <v:path/>
              <v:fill on="f" focussize="0,0"/>
              <v:stroke on="f"/>
              <v:imagedata r:id="rId578" o:title=""/>
              <o:lock v:ext="edit" aspectratio="t"/>
            </v:shape>
            <v:shape id="_x0000_s1910" o:spid="_x0000_s1910" o:spt="75" type="#_x0000_t75" style="position:absolute;left:5480;top:1500;height:209;width:1181;" filled="f" stroked="f" coordsize="21600,21600">
              <v:path/>
              <v:fill on="f" focussize="0,0"/>
              <v:stroke on="f"/>
              <v:imagedata r:id="rId579" o:title=""/>
              <o:lock v:ext="edit" aspectratio="t"/>
            </v:shape>
            <v:shape id="_x0000_s1911" o:spid="_x0000_s1911" o:spt="75" type="#_x0000_t75" style="position:absolute;left:6710;top:2813;height:922;width:340;" filled="f" stroked="f" coordsize="21600,21600">
              <v:path/>
              <v:fill on="f" focussize="0,0"/>
              <v:stroke on="f"/>
              <v:imagedata r:id="rId460" o:title=""/>
              <o:lock v:ext="edit" aspectratio="t"/>
            </v:shape>
            <v:shape id="_x0000_s1912" o:spid="_x0000_s1912" o:spt="75" type="#_x0000_t75" style="position:absolute;left:7088;top:2813;height:627;width:288;" filled="f" stroked="f" coordsize="21600,21600">
              <v:path/>
              <v:fill on="f" focussize="0,0"/>
              <v:stroke on="f"/>
              <v:imagedata r:id="rId580" o:title=""/>
              <o:lock v:ext="edit" aspectratio="t"/>
            </v:shape>
            <v:shape id="_x0000_s1913" o:spid="_x0000_s1913" o:spt="75" type="#_x0000_t75" style="position:absolute;left:4540;top:2781;height:159;width:1796;" filled="f" stroked="f" coordsize="21600,21600">
              <v:path/>
              <v:fill on="f" focussize="0,0"/>
              <v:stroke on="f"/>
              <v:imagedata r:id="rId581" o:title=""/>
              <o:lock v:ext="edit" aspectratio="t"/>
            </v:shape>
            <v:shape id="_x0000_s1914" o:spid="_x0000_s1914" o:spt="75" type="#_x0000_t75" style="position:absolute;left:4540;top:2939;height:159;width:1796;" filled="f" stroked="f" coordsize="21600,21600">
              <v:path/>
              <v:fill on="f" focussize="0,0"/>
              <v:stroke on="f"/>
              <v:imagedata r:id="rId582" o:title=""/>
              <o:lock v:ext="edit" aspectratio="t"/>
            </v:shape>
            <v:rect id="_x0000_s1915" o:spid="_x0000_s1915" o:spt="1" style="position:absolute;left:5324;top:1935;height:336;width:327;" fillcolor="#000000" filled="t" stroked="f" coordsize="21600,21600">
              <v:path/>
              <v:fill on="t" focussize="0,0"/>
              <v:stroke on="f"/>
              <v:imagedata o:title=""/>
              <o:lock v:ext="edit"/>
            </v:rect>
            <v:shape id="_x0000_s1916" o:spid="_x0000_s1916" o:spt="75" type="#_x0000_t75" style="position:absolute;left:5487;top:1959;height:216;width:1191;" filled="f" stroked="f" coordsize="21600,21600">
              <v:path/>
              <v:fill on="f" focussize="0,0"/>
              <v:stroke on="f"/>
              <v:imagedata r:id="rId583" o:title=""/>
              <o:lock v:ext="edit" aspectratio="t"/>
            </v:shape>
            <v:shape id="_x0000_s1917" o:spid="_x0000_s1917" o:spt="75" type="#_x0000_t75" style="position:absolute;left:5487;top:2175;height:216;width:1191;" filled="f" stroked="f" coordsize="21600,21600">
              <v:path/>
              <v:fill on="f" focussize="0,0"/>
              <v:stroke on="f"/>
              <v:imagedata r:id="rId584" o:title=""/>
              <o:lock v:ext="edit" aspectratio="t"/>
            </v:shape>
            <v:shape id="_x0000_s1918" o:spid="_x0000_s1918" o:spt="75" type="#_x0000_t75" style="position:absolute;left:5485;top:1614;height:843;width:279;" filled="f" stroked="f" coordsize="21600,21600">
              <v:path/>
              <v:fill on="f" focussize="0,0"/>
              <v:stroke on="f"/>
              <v:imagedata r:id="rId585" o:title=""/>
              <o:lock v:ext="edit" aspectratio="t"/>
            </v:shape>
            <v:shape id="_x0000_s1919" o:spid="_x0000_s1919" o:spt="75" type="#_x0000_t75" style="position:absolute;left:5936;top:1614;height:836;width:279;" filled="f" stroked="f" coordsize="21600,21600">
              <v:path/>
              <v:fill on="f" focussize="0,0"/>
              <v:stroke on="f"/>
              <v:imagedata r:id="rId586" o:title=""/>
              <o:lock v:ext="edit" aspectratio="t"/>
            </v:shape>
            <v:shape id="_x0000_s1920" o:spid="_x0000_s1920" o:spt="75" type="#_x0000_t75" style="position:absolute;left:6402;top:1614;height:792;width:269;" filled="f" stroked="f" coordsize="21600,21600">
              <v:path/>
              <v:fill on="f" focussize="0,0"/>
              <v:stroke on="f"/>
              <v:imagedata r:id="rId587" o:title=""/>
              <o:lock v:ext="edit" aspectratio="t"/>
            </v:shape>
            <v:shape id="_x0000_s1921" o:spid="_x0000_s1921" o:spt="75" type="#_x0000_t75" style="position:absolute;left:5493;top:2362;height:216;width:1181;" filled="f" stroked="f" coordsize="21600,21600">
              <v:path/>
              <v:fill on="f" focussize="0,0"/>
              <v:stroke on="f"/>
              <v:imagedata r:id="rId588" o:title=""/>
              <o:lock v:ext="edit" aspectratio="t"/>
            </v:shape>
            <v:shape id="_x0000_s1922" o:spid="_x0000_s1922" o:spt="75" type="#_x0000_t75" style="position:absolute;left:5493;top:2578;height:216;width:1181;" filled="f" stroked="f" coordsize="21600,21600">
              <v:path/>
              <v:fill on="f" focussize="0,0"/>
              <v:stroke on="f"/>
              <v:imagedata r:id="rId589" o:title=""/>
              <o:lock v:ext="edit" aspectratio="t"/>
            </v:shape>
            <v:rect id="_x0000_s1923" o:spid="_x0000_s1923" o:spt="1" style="position:absolute;left:5650;top:1462;height:812;width:1674;" filled="f" stroked="t" coordsize="21600,21600">
              <v:path/>
              <v:fill on="f" focussize="0,0"/>
              <v:stroke weight="0.201968503937008pt" color="#000000"/>
              <v:imagedata o:title=""/>
              <o:lock v:ext="edit"/>
            </v:rect>
            <v:shape id="_x0000_s1924" o:spid="_x0000_s1924" o:spt="75" type="#_x0000_t75" style="position:absolute;left:5781;top:1590;height:425;width:519;" filled="f" stroked="f" coordsize="21600,21600">
              <v:path/>
              <v:fill on="f" focussize="0,0"/>
              <v:stroke on="f"/>
              <v:imagedata r:id="rId590" o:title=""/>
              <o:lock v:ext="edit" aspectratio="t"/>
            </v:shape>
            <v:rect id="_x0000_s1925" o:spid="_x0000_s1925" o:spt="1" style="position:absolute;left:5668;top:1912;height:338;width:1656;" fillcolor="#000000" filled="t" stroked="f" coordsize="21600,21600">
              <v:path/>
              <v:fill on="t" focussize="0,0"/>
              <v:stroke on="f"/>
              <v:imagedata o:title=""/>
              <o:lock v:ext="edit"/>
            </v:rect>
            <v:shape id="_x0000_s1926" o:spid="_x0000_s1926" o:spt="75" type="#_x0000_t75" style="position:absolute;left:5738;top:1973;height:425;width:576;" filled="f" stroked="f" coordsize="21600,21600">
              <v:path/>
              <v:fill on="f" focussize="0,0"/>
              <v:stroke on="f"/>
              <v:imagedata r:id="rId591" o:title=""/>
              <o:lock v:ext="edit" aspectratio="t"/>
            </v:shape>
            <v:shape id="_x0000_s1927" o:spid="_x0000_s1927" o:spt="202" type="#_x0000_t202" style="position:absolute;left:5074;top:3366;height:233;width:1777;"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3-38 </w:t>
                    </w:r>
                    <w:r>
                      <w:rPr>
                        <w:b/>
                        <w:sz w:val="21"/>
                      </w:rPr>
                      <w:t>选择存储器</w:t>
                    </w:r>
                  </w:p>
                </w:txbxContent>
              </v:textbox>
            </v:shape>
            <w10:wrap type="topAndBottom"/>
          </v:group>
        </w:pict>
      </w:r>
    </w:p>
    <w:p>
      <w:pPr>
        <w:pStyle w:val="6"/>
        <w:spacing w:before="18" w:line="391" w:lineRule="auto"/>
        <w:ind w:left="157" w:right="251" w:firstLine="420"/>
      </w:pPr>
      <w:r>
        <w:rPr>
          <w:spacing w:val="-4"/>
        </w:rPr>
        <w:t>确定外部存储器</w:t>
      </w:r>
      <w:r>
        <w:t>（</w:t>
      </w:r>
      <w:r>
        <w:rPr>
          <w:rFonts w:ascii="Times New Roman" w:eastAsia="Times New Roman"/>
        </w:rPr>
        <w:t xml:space="preserve">SD </w:t>
      </w:r>
      <w:r>
        <w:t>卡或优盘</w:t>
      </w:r>
      <w:r>
        <w:rPr>
          <w:spacing w:val="-23"/>
        </w:rPr>
        <w:t>）</w:t>
      </w:r>
      <w:r>
        <w:rPr>
          <w:spacing w:val="-4"/>
        </w:rPr>
        <w:t>可靠插入终端</w:t>
      </w:r>
      <w:r>
        <w:t>（</w:t>
      </w:r>
      <w:r>
        <w:rPr>
          <w:spacing w:val="-5"/>
        </w:rPr>
        <w:t xml:space="preserve">将存储设备插入终端后等待 </w:t>
      </w:r>
      <w:r>
        <w:rPr>
          <w:rFonts w:ascii="Times New Roman" w:eastAsia="Times New Roman"/>
        </w:rPr>
        <w:t xml:space="preserve">10 </w:t>
      </w:r>
      <w:r>
        <w:rPr>
          <w:spacing w:val="-13"/>
        </w:rPr>
        <w:t>秒，以</w:t>
      </w:r>
      <w:r>
        <w:t>确保系统正确识别存储设备并加载驱动</w:t>
      </w:r>
      <w:r>
        <w:rPr>
          <w:spacing w:val="-105"/>
        </w:rPr>
        <w:t>）</w:t>
      </w:r>
      <w:r>
        <w:rPr>
          <w:spacing w:val="-11"/>
        </w:rPr>
        <w:t xml:space="preserve">，选择相应的存储设备，如图 </w:t>
      </w:r>
      <w:r>
        <w:rPr>
          <w:rFonts w:ascii="Times New Roman" w:eastAsia="Times New Roman"/>
          <w:spacing w:val="-1"/>
        </w:rPr>
        <w:t>3-</w:t>
      </w:r>
      <w:r>
        <w:rPr>
          <w:rFonts w:ascii="Times New Roman" w:eastAsia="Times New Roman"/>
        </w:rPr>
        <w:t xml:space="preserve">39 </w:t>
      </w:r>
      <w:r>
        <w:rPr>
          <w:spacing w:val="-6"/>
        </w:rPr>
        <w:t>所示。按上下键</w:t>
      </w:r>
    </w:p>
    <w:p>
      <w:pPr>
        <w:pStyle w:val="6"/>
        <w:spacing w:line="268" w:lineRule="exact"/>
        <w:ind w:left="157"/>
      </w:pPr>
      <w:r>
        <w:t xml:space="preserve">选择所要执行的操作，按确认键进入下一界面，如图 </w:t>
      </w:r>
      <w:r>
        <w:rPr>
          <w:rFonts w:ascii="Times New Roman" w:eastAsia="Times New Roman"/>
        </w:rPr>
        <w:t xml:space="preserve">3-40 </w:t>
      </w:r>
      <w:r>
        <w:t>所示。</w:t>
      </w:r>
    </w:p>
    <w:p>
      <w:pPr>
        <w:spacing w:after="0" w:line="268" w:lineRule="exact"/>
        <w:sectPr>
          <w:pgSz w:w="11910" w:h="16840"/>
          <w:pgMar w:top="1060" w:right="1540" w:bottom="780" w:left="1640" w:header="588" w:footer="581" w:gutter="0"/>
        </w:sectPr>
      </w:pPr>
    </w:p>
    <w:p>
      <w:pPr>
        <w:pStyle w:val="6"/>
        <w:rPr>
          <w:sz w:val="17"/>
        </w:rPr>
      </w:pPr>
    </w:p>
    <w:p>
      <w:pPr>
        <w:pStyle w:val="6"/>
        <w:ind w:left="2801"/>
        <w:rPr>
          <w:sz w:val="20"/>
        </w:rPr>
      </w:pPr>
      <w:r>
        <w:rPr>
          <w:sz w:val="20"/>
        </w:rPr>
        <w:pict>
          <v:group id="_x0000_s1928" o:spid="_x0000_s1928" o:spt="203" style="height:177.45pt;width:150.65pt;" coordsize="3013,3549">
            <o:lock v:ext="edit"/>
            <v:rect id="_x0000_s1929" o:spid="_x0000_s1929" o:spt="1" style="position:absolute;left:18;top:18;height:2870;width:2976;" filled="f" stroked="t" coordsize="21600,21600">
              <v:path/>
              <v:fill on="f" focussize="0,0"/>
              <v:stroke weight="1.84102362204724pt" color="#000000"/>
              <v:imagedata o:title=""/>
              <o:lock v:ext="edit"/>
            </v:rect>
            <v:line id="_x0000_s1930" o:spid="_x0000_s1930" o:spt="20" style="position:absolute;left:5;top:2568;height:0;width:2975;" stroked="t" coordsize="21600,21600">
              <v:path arrowok="t"/>
              <v:fill focussize="0,0"/>
              <v:stroke weight="1.01496062992126pt" color="#000000"/>
              <v:imagedata o:title=""/>
              <o:lock v:ext="edit"/>
            </v:line>
            <v:line id="_x0000_s1931" o:spid="_x0000_s1931" o:spt="20" style="position:absolute;left:2109;top:2566;height:299;width:0;" stroked="t" coordsize="21600,21600">
              <v:path arrowok="t"/>
              <v:fill focussize="0,0"/>
              <v:stroke weight="1.01496062992126pt" color="#000000"/>
              <v:imagedata o:title=""/>
              <o:lock v:ext="edit"/>
            </v:line>
            <v:shape id="_x0000_s1932" o:spid="_x0000_s1932" o:spt="75" type="#_x0000_t75" style="position:absolute;left:985;top:930;height:216;width:1191;" filled="f" stroked="f" coordsize="21600,21600">
              <v:path/>
              <v:fill on="f" focussize="0,0"/>
              <v:stroke on="f"/>
              <v:imagedata r:id="rId592" o:title=""/>
              <o:lock v:ext="edit" aspectratio="t"/>
            </v:shape>
            <v:shape id="_x0000_s1933" o:spid="_x0000_s1933" o:spt="75" type="#_x0000_t75" style="position:absolute;left:985;top:1146;height:216;width:1191;" filled="f" stroked="f" coordsize="21600,21600">
              <v:path/>
              <v:fill on="f" focussize="0,0"/>
              <v:stroke on="f"/>
              <v:imagedata r:id="rId593" o:title=""/>
              <o:lock v:ext="edit" aspectratio="t"/>
            </v:shape>
            <v:shape id="_x0000_s1934" o:spid="_x0000_s1934" o:spt="75" type="#_x0000_t75" style="position:absolute;left:984;top:1247;height:216;width:1200;" filled="f" stroked="f" coordsize="21600,21600">
              <v:path/>
              <v:fill on="f" focussize="0,0"/>
              <v:stroke on="f"/>
              <v:imagedata r:id="rId594" o:title=""/>
              <o:lock v:ext="edit" aspectratio="t"/>
            </v:shape>
            <v:shape id="_x0000_s1935" o:spid="_x0000_s1935" o:spt="75" type="#_x0000_t75" style="position:absolute;left:984;top:1463;height:216;width:1200;" filled="f" stroked="f" coordsize="21600,21600">
              <v:path/>
              <v:fill on="f" focussize="0,0"/>
              <v:stroke on="f"/>
              <v:imagedata r:id="rId595" o:title=""/>
              <o:lock v:ext="edit" aspectratio="t"/>
            </v:shape>
            <v:shape id="_x0000_s1936" o:spid="_x0000_s1936" o:spt="75" type="#_x0000_t75" style="position:absolute;left:983;top:1559;height:216;width:1191;" filled="f" stroked="f" coordsize="21600,21600">
              <v:path/>
              <v:fill on="f" focussize="0,0"/>
              <v:stroke on="f"/>
              <v:imagedata r:id="rId596" o:title=""/>
              <o:lock v:ext="edit" aspectratio="t"/>
            </v:shape>
            <v:shape id="_x0000_s1937" o:spid="_x0000_s1937" o:spt="75" type="#_x0000_t75" style="position:absolute;left:983;top:1775;height:216;width:1191;" filled="f" stroked="f" coordsize="21600,21600">
              <v:path/>
              <v:fill on="f" focussize="0,0"/>
              <v:stroke on="f"/>
              <v:imagedata r:id="rId597" o:title=""/>
              <o:lock v:ext="edit" aspectratio="t"/>
            </v:shape>
            <v:shape id="_x0000_s1938" o:spid="_x0000_s1938" o:spt="75" type="#_x0000_t75" style="position:absolute;left:2258;top:2620;height:929;width:344;" filled="f" stroked="f" coordsize="21600,21600">
              <v:path/>
              <v:fill on="f" focussize="0,0"/>
              <v:stroke on="f"/>
              <v:imagedata r:id="rId598" o:title=""/>
              <o:lock v:ext="edit" aspectratio="t"/>
            </v:shape>
            <v:shape id="_x0000_s1939" o:spid="_x0000_s1939" o:spt="75" type="#_x0000_t75" style="position:absolute;left:2640;top:2620;height:627;width:298;" filled="f" stroked="f" coordsize="21600,21600">
              <v:path/>
              <v:fill on="f" focussize="0,0"/>
              <v:stroke on="f"/>
              <v:imagedata r:id="rId599" o:title=""/>
              <o:lock v:ext="edit" aspectratio="t"/>
            </v:shape>
            <v:shape id="_x0000_s1940" o:spid="_x0000_s1940" o:spt="75" type="#_x0000_t75" style="position:absolute;left:77;top:2585;height:216;width:1191;" filled="f" stroked="f" coordsize="21600,21600">
              <v:path/>
              <v:fill on="f" focussize="0,0"/>
              <v:stroke on="f"/>
              <v:imagedata r:id="rId600" o:title=""/>
              <o:lock v:ext="edit" aspectratio="t"/>
            </v:shape>
            <v:shape id="_x0000_s1941" o:spid="_x0000_s1941" o:spt="75" type="#_x0000_t75" style="position:absolute;left:77;top:2801;height:216;width:1191;" filled="f" stroked="f" coordsize="21600,21600">
              <v:path/>
              <v:fill on="f" focussize="0,0"/>
              <v:stroke on="f"/>
              <v:imagedata r:id="rId601" o:title=""/>
              <o:lock v:ext="edit" aspectratio="t"/>
            </v:shape>
            <v:rect id="_x0000_s1942" o:spid="_x0000_s1942" o:spt="1" style="position:absolute;left:828;top:576;height:338;width:1475;" fillcolor="#000000" filled="t" stroked="f" coordsize="21600,21600">
              <v:path/>
              <v:fill on="t" focussize="0,0"/>
              <v:stroke on="f"/>
              <v:imagedata o:title=""/>
              <o:lock v:ext="edit"/>
            </v:rect>
            <v:shape id="_x0000_s1943" o:spid="_x0000_s1943" o:spt="75" type="#_x0000_t75" style="position:absolute;left:994;top:600;height:216;width:1191;" filled="f" stroked="f" coordsize="21600,21600">
              <v:path/>
              <v:fill on="f" focussize="0,0"/>
              <v:stroke on="f"/>
              <v:imagedata r:id="rId602" o:title=""/>
              <o:lock v:ext="edit" aspectratio="t"/>
            </v:shape>
            <v:shape id="_x0000_s1944" o:spid="_x0000_s1944" o:spt="75" type="#_x0000_t75" style="position:absolute;left:994;top:816;height:216;width:1191;" filled="f" stroked="f" coordsize="21600,21600">
              <v:path/>
              <v:fill on="f" focussize="0,0"/>
              <v:stroke on="f"/>
              <v:imagedata r:id="rId603" o:title=""/>
              <o:lock v:ext="edit" aspectratio="t"/>
            </v:shape>
            <v:shape id="_x0000_s1945" o:spid="_x0000_s1945" o:spt="202" type="#_x0000_t202" style="position:absolute;left:418;top:3167;height:233;width:2197;"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8"/>
                        <w:sz w:val="21"/>
                      </w:rPr>
                      <w:t xml:space="preserve">图 </w:t>
                    </w:r>
                    <w:r>
                      <w:rPr>
                        <w:rFonts w:ascii="Times New Roman" w:eastAsia="Times New Roman"/>
                        <w:b/>
                        <w:sz w:val="21"/>
                      </w:rPr>
                      <w:t xml:space="preserve">3-39 </w:t>
                    </w:r>
                    <w:r>
                      <w:rPr>
                        <w:b/>
                        <w:sz w:val="21"/>
                      </w:rPr>
                      <w:t>数据备份子菜单</w:t>
                    </w:r>
                  </w:p>
                </w:txbxContent>
              </v:textbox>
            </v:shape>
            <w10:wrap type="none"/>
            <w10:anchorlock/>
          </v:group>
        </w:pict>
      </w:r>
    </w:p>
    <w:p>
      <w:pPr>
        <w:pStyle w:val="6"/>
        <w:rPr>
          <w:sz w:val="5"/>
        </w:rPr>
      </w:pPr>
    </w:p>
    <w:p>
      <w:pPr>
        <w:pStyle w:val="6"/>
        <w:ind w:left="2780"/>
        <w:rPr>
          <w:sz w:val="20"/>
        </w:rPr>
      </w:pPr>
      <w:r>
        <w:rPr>
          <w:sz w:val="20"/>
        </w:rPr>
        <w:pict>
          <v:group id="_x0000_s1946" o:spid="_x0000_s1946" o:spt="203" style="height:179.3pt;width:152.75pt;" coordsize="3055,3586">
            <o:lock v:ext="edit"/>
            <v:rect id="_x0000_s1947" o:spid="_x0000_s1947" o:spt="1" style="position:absolute;left:18;top:18;height:2900;width:3017;" filled="f" stroked="t" coordsize="21600,21600">
              <v:path/>
              <v:fill on="f" focussize="0,0"/>
              <v:stroke weight="1.8659842519685pt" color="#000000"/>
              <v:imagedata o:title=""/>
              <o:lock v:ext="edit"/>
            </v:rect>
            <v:line id="_x0000_s1948" o:spid="_x0000_s1948" o:spt="20" style="position:absolute;left:5;top:2596;height:0;width:3016;" stroked="t" coordsize="21600,21600">
              <v:path arrowok="t"/>
              <v:fill focussize="0,0"/>
              <v:stroke weight="1.03pt" color="#000000"/>
              <v:imagedata o:title=""/>
              <o:lock v:ext="edit"/>
            </v:line>
            <v:line id="_x0000_s1949" o:spid="_x0000_s1949" o:spt="20" style="position:absolute;left:2138;top:2594;height:301;width:0;" stroked="t" coordsize="21600,21600">
              <v:path arrowok="t"/>
              <v:fill focussize="0,0"/>
              <v:stroke weight="1.03pt" color="#000000"/>
              <v:imagedata o:title=""/>
              <o:lock v:ext="edit"/>
            </v:line>
            <v:shape id="_x0000_s1950" o:spid="_x0000_s1950" o:spt="75" type="#_x0000_t75" style="position:absolute;left:1149;top:607;height:843;width:288;" filled="f" stroked="f" coordsize="21600,21600">
              <v:path/>
              <v:fill on="f" focussize="0,0"/>
              <v:stroke on="f"/>
              <v:imagedata r:id="rId604" o:title=""/>
              <o:lock v:ext="edit" aspectratio="t"/>
            </v:shape>
            <v:shape id="_x0000_s1951" o:spid="_x0000_s1951" o:spt="75" type="#_x0000_t75" style="position:absolute;left:1771;top:617;height:821;width:288;" filled="f" stroked="f" coordsize="21600,21600">
              <v:path/>
              <v:fill on="f" focussize="0,0"/>
              <v:stroke on="f"/>
              <v:imagedata r:id="rId605" o:title=""/>
              <o:lock v:ext="edit" aspectratio="t"/>
            </v:shape>
            <v:shape id="_x0000_s1952" o:spid="_x0000_s1952" o:spt="75" type="#_x0000_t75" style="position:absolute;left:245;top:1043;height:116;width:2439;" filled="f" stroked="f" coordsize="21600,21600">
              <v:path/>
              <v:fill on="f" focussize="0,0"/>
              <v:stroke on="f"/>
              <v:imagedata r:id="rId606" o:title=""/>
              <o:lock v:ext="edit" aspectratio="t"/>
            </v:shape>
            <v:shape id="_x0000_s1953" o:spid="_x0000_s1953" o:spt="75" type="#_x0000_t75" style="position:absolute;left:245;top:1158;height:116;width:2439;" filled="f" stroked="f" coordsize="21600,21600">
              <v:path/>
              <v:fill on="f" focussize="0,0"/>
              <v:stroke on="f"/>
              <v:imagedata r:id="rId607" o:title=""/>
              <o:lock v:ext="edit" aspectratio="t"/>
            </v:shape>
            <v:shape id="_x0000_s1954" o:spid="_x0000_s1954" o:spt="75" type="#_x0000_t75" style="position:absolute;left:245;top:1273;height:116;width:2439;" filled="f" stroked="f" coordsize="21600,21600">
              <v:path/>
              <v:fill on="f" focussize="0,0"/>
              <v:stroke on="f"/>
              <v:imagedata r:id="rId608" o:title=""/>
              <o:lock v:ext="edit" aspectratio="t"/>
            </v:shape>
            <v:shape id="_x0000_s1955" o:spid="_x0000_s1955" o:spt="75" type="#_x0000_t75" style="position:absolute;left:2748;top:1074;height:203;width:104;" filled="f" stroked="f" coordsize="21600,21600">
              <v:path/>
              <v:fill on="f" focussize="0,0"/>
              <v:stroke on="f"/>
              <v:imagedata r:id="rId609" o:title=""/>
              <o:lock v:ext="edit" aspectratio="t"/>
            </v:shape>
            <v:shape id="_x0000_s1956" o:spid="_x0000_s1956" o:spt="75" type="#_x0000_t75" style="position:absolute;left:1997;top:1963;height:425;width:586;" filled="f" stroked="f" coordsize="21600,21600">
              <v:path/>
              <v:fill on="f" focussize="0,0"/>
              <v:stroke on="f"/>
              <v:imagedata r:id="rId610" o:title=""/>
              <o:lock v:ext="edit" aspectratio="t"/>
            </v:shape>
            <v:shape id="_x0000_s1957" o:spid="_x0000_s1957" o:spt="75" type="#_x0000_t75" style="position:absolute;left:2290;top:2647;height:938;width:347;" filled="f" stroked="f" coordsize="21600,21600">
              <v:path/>
              <v:fill on="f" focussize="0,0"/>
              <v:stroke on="f"/>
              <v:imagedata r:id="rId611" o:title=""/>
              <o:lock v:ext="edit" aspectratio="t"/>
            </v:shape>
            <v:shape id="_x0000_s1958" o:spid="_x0000_s1958" o:spt="75" type="#_x0000_t75" style="position:absolute;left:2676;top:2647;height:634;width:298;" filled="f" stroked="f" coordsize="21600,21600">
              <v:path/>
              <v:fill on="f" focussize="0,0"/>
              <v:stroke on="f"/>
              <v:imagedata r:id="rId612" o:title=""/>
              <o:lock v:ext="edit" aspectratio="t"/>
            </v:shape>
            <v:shape id="_x0000_s1959" o:spid="_x0000_s1959" o:spt="75" type="#_x0000_t75" style="position:absolute;left:125;top:2613;height:216;width:1210;" filled="f" stroked="f" coordsize="21600,21600">
              <v:path/>
              <v:fill on="f" focussize="0,0"/>
              <v:stroke on="f"/>
              <v:imagedata r:id="rId613" o:title=""/>
              <o:lock v:ext="edit" aspectratio="t"/>
            </v:shape>
            <v:shape id="_x0000_s1960" o:spid="_x0000_s1960" o:spt="75" type="#_x0000_t75" style="position:absolute;left:125;top:2829;height:216;width:1210;" filled="f" stroked="f" coordsize="21600,21600">
              <v:path/>
              <v:fill on="f" focussize="0,0"/>
              <v:stroke on="f"/>
              <v:imagedata r:id="rId614" o:title=""/>
              <o:lock v:ext="edit" aspectratio="t"/>
            </v:shape>
            <v:shape id="_x0000_s1961" o:spid="_x0000_s1961" o:spt="75" type="#_x0000_t75" style="position:absolute;left:553;top:1943;height:436;width:732;" filled="f" stroked="f" coordsize="21600,21600">
              <v:path/>
              <v:fill on="f" focussize="0,0"/>
              <v:stroke on="f"/>
              <v:imagedata r:id="rId615" o:title=""/>
              <o:lock v:ext="edit" aspectratio="t"/>
            </v:shape>
            <v:shape id="_x0000_s1962" o:spid="_x0000_s1962" o:spt="202" type="#_x0000_t202" style="position:absolute;left:754;top:3182;height:233;width:1566;"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3-40 </w:t>
                    </w:r>
                    <w:r>
                      <w:rPr>
                        <w:b/>
                        <w:sz w:val="21"/>
                      </w:rPr>
                      <w:t>数据备份</w:t>
                    </w:r>
                  </w:p>
                </w:txbxContent>
              </v:textbox>
            </v:shape>
            <w10:wrap type="none"/>
            <w10:anchorlock/>
          </v:group>
        </w:pict>
      </w:r>
    </w:p>
    <w:p>
      <w:pPr>
        <w:pStyle w:val="6"/>
        <w:spacing w:line="252" w:lineRule="exact"/>
        <w:ind w:left="577"/>
      </w:pPr>
      <w:r>
        <w:t>选择确认，若存储器正常，系统开始复制数据，同时弹出“正在复制数据，请稍后</w:t>
      </w:r>
      <w:r>
        <w:rPr>
          <w:rFonts w:ascii="Times New Roman" w:hAnsi="Times New Roman" w:eastAsia="Times New Roman"/>
        </w:rPr>
        <w:t>..</w:t>
      </w:r>
      <w:r>
        <w:t>”</w:t>
      </w:r>
    </w:p>
    <w:p>
      <w:pPr>
        <w:pStyle w:val="6"/>
        <w:spacing w:before="169" w:line="391" w:lineRule="auto"/>
        <w:ind w:left="157" w:right="251"/>
        <w:jc w:val="both"/>
      </w:pPr>
      <w:r>
        <w:rPr>
          <w:spacing w:val="-6"/>
        </w:rPr>
        <w:t>的提示信息，复制完成，则弹出“复制数据成功！”提示信息，在数据复制过程中禁止拨出</w:t>
      </w:r>
      <w:r>
        <w:rPr>
          <w:spacing w:val="-10"/>
        </w:rPr>
        <w:t>存储器，否则将导致存储器损坏；复制数据的过程根据数据量的大小花费的时间不同，正常</w:t>
      </w:r>
      <w:r>
        <w:rPr>
          <w:spacing w:val="-14"/>
        </w:rPr>
        <w:t xml:space="preserve">时间在 </w:t>
      </w:r>
      <w:r>
        <w:rPr>
          <w:rFonts w:ascii="Times New Roman" w:hAnsi="Times New Roman" w:eastAsia="Times New Roman"/>
        </w:rPr>
        <w:t xml:space="preserve">1~5 </w:t>
      </w:r>
      <w:r>
        <w:t>分钟之内。</w:t>
      </w:r>
    </w:p>
    <w:p>
      <w:pPr>
        <w:spacing w:before="0" w:line="268" w:lineRule="exact"/>
        <w:ind w:left="579" w:right="0" w:firstLine="0"/>
        <w:jc w:val="left"/>
        <w:rPr>
          <w:b/>
          <w:sz w:val="21"/>
        </w:rPr>
      </w:pPr>
      <w:r>
        <w:rPr>
          <w:b/>
          <w:color w:val="FF0000"/>
          <w:sz w:val="21"/>
        </w:rPr>
        <w:t>注：每次插入存储器后必须执行相应操作，否则存储器将不能正常工作！</w:t>
      </w:r>
    </w:p>
    <w:p>
      <w:pPr>
        <w:pStyle w:val="10"/>
        <w:numPr>
          <w:ilvl w:val="0"/>
          <w:numId w:val="2"/>
        </w:numPr>
        <w:tabs>
          <w:tab w:val="left" w:pos="577"/>
          <w:tab w:val="left" w:pos="578"/>
        </w:tabs>
        <w:spacing w:before="169" w:after="0" w:line="240" w:lineRule="auto"/>
        <w:ind w:left="577" w:right="0" w:hanging="421"/>
        <w:jc w:val="left"/>
        <w:rPr>
          <w:b/>
          <w:sz w:val="21"/>
        </w:rPr>
      </w:pPr>
      <w:r>
        <w:rPr>
          <w:b/>
          <w:sz w:val="21"/>
        </w:rPr>
        <w:t>复位终端</w:t>
      </w:r>
    </w:p>
    <w:p>
      <w:pPr>
        <w:pStyle w:val="6"/>
        <w:spacing w:before="169"/>
        <w:ind w:left="577"/>
        <w:rPr>
          <w:rFonts w:ascii="Times New Roman" w:eastAsia="Times New Roman"/>
        </w:rPr>
      </w:pPr>
      <w:r>
        <w:t xml:space="preserve">用于终端的重新启动。将光标移至复位终端条目，按确认键进入下一界面，如图 </w:t>
      </w:r>
      <w:r>
        <w:rPr>
          <w:rFonts w:ascii="Times New Roman" w:eastAsia="Times New Roman"/>
        </w:rPr>
        <w:t>3-41</w:t>
      </w:r>
    </w:p>
    <w:p>
      <w:pPr>
        <w:pStyle w:val="6"/>
        <w:spacing w:before="169"/>
        <w:ind w:left="157"/>
      </w:pPr>
      <w:r>
        <w:t>所示。移动光标确定或取消对终端的复位操作。</w:t>
      </w:r>
    </w:p>
    <w:p>
      <w:pPr>
        <w:pStyle w:val="6"/>
        <w:rPr>
          <w:sz w:val="15"/>
        </w:rPr>
      </w:pPr>
      <w:r>
        <w:pict>
          <v:group id="_x0000_s1963" o:spid="_x0000_s1963" o:spt="203" style="position:absolute;left:0pt;margin-left:222.3pt;margin-top:11.6pt;height:177.75pt;width:150.65pt;mso-position-horizontal-relative:page;mso-wrap-distance-bottom:0pt;mso-wrap-distance-top:0pt;z-index:-251576320;mso-width-relative:page;mso-height-relative:page;" coordorigin="4447,233" coordsize="3013,3555">
            <o:lock v:ext="edit"/>
            <v:rect id="_x0000_s1964" o:spid="_x0000_s1964" o:spt="1" style="position:absolute;left:4465;top:251;height:2877;width:2976;" filled="f" stroked="t" coordsize="21600,21600">
              <v:path/>
              <v:fill on="f" focussize="0,0"/>
              <v:stroke weight="1.84102362204724pt" color="#000000"/>
              <v:imagedata o:title=""/>
              <o:lock v:ext="edit"/>
            </v:rect>
            <v:line id="_x0000_s1965" o:spid="_x0000_s1965" o:spt="20" style="position:absolute;left:4452;top:2807;height:0;width:2975;" stroked="t" coordsize="21600,21600">
              <v:path arrowok="t"/>
              <v:fill focussize="0,0"/>
              <v:stroke weight="1.01496062992126pt" color="#000000"/>
              <v:imagedata o:title=""/>
              <o:lock v:ext="edit"/>
            </v:line>
            <v:line id="_x0000_s1966" o:spid="_x0000_s1966" o:spt="20" style="position:absolute;left:6556;top:2805;height:300;width:0;" stroked="t" coordsize="21600,21600">
              <v:path arrowok="t"/>
              <v:fill focussize="0,0"/>
              <v:stroke weight="1.01496062992126pt" color="#000000"/>
              <v:imagedata o:title=""/>
              <o:lock v:ext="edit"/>
            </v:line>
            <v:shape id="_x0000_s1967" o:spid="_x0000_s1967" o:spt="75" type="#_x0000_t75" style="position:absolute;left:5580;top:835;height:836;width:288;" filled="f" stroked="f" coordsize="21600,21600">
              <v:path/>
              <v:fill on="f" focussize="0,0"/>
              <v:stroke on="f"/>
              <v:imagedata r:id="rId616" o:title=""/>
              <o:lock v:ext="edit" aspectratio="t"/>
            </v:shape>
            <v:shape id="_x0000_s1968" o:spid="_x0000_s1968" o:spt="75" type="#_x0000_t75" style="position:absolute;left:6194;top:845;height:814;width:279;" filled="f" stroked="f" coordsize="21600,21600">
              <v:path/>
              <v:fill on="f" focussize="0,0"/>
              <v:stroke on="f"/>
              <v:imagedata r:id="rId617" o:title=""/>
              <o:lock v:ext="edit" aspectratio="t"/>
            </v:shape>
            <v:shape id="_x0000_s1969" o:spid="_x0000_s1969" o:spt="75" type="#_x0000_t75" style="position:absolute;left:4689;top:1266;height:116;width:2410;" filled="f" stroked="f" coordsize="21600,21600">
              <v:path/>
              <v:fill on="f" focussize="0,0"/>
              <v:stroke on="f"/>
              <v:imagedata r:id="rId618" o:title=""/>
              <o:lock v:ext="edit" aspectratio="t"/>
            </v:shape>
            <v:shape id="_x0000_s1970" o:spid="_x0000_s1970" o:spt="75" type="#_x0000_t75" style="position:absolute;left:4689;top:1381;height:116;width:2410;" filled="f" stroked="f" coordsize="21600,21600">
              <v:path/>
              <v:fill on="f" focussize="0,0"/>
              <v:stroke on="f"/>
              <v:imagedata r:id="rId619" o:title=""/>
              <o:lock v:ext="edit" aspectratio="t"/>
            </v:shape>
            <v:shape id="_x0000_s1971" o:spid="_x0000_s1971" o:spt="75" type="#_x0000_t75" style="position:absolute;left:4689;top:1496;height:116;width:2410;" filled="f" stroked="f" coordsize="21600,21600">
              <v:path/>
              <v:fill on="f" focussize="0,0"/>
              <v:stroke on="f"/>
              <v:imagedata r:id="rId620" o:title=""/>
              <o:lock v:ext="edit" aspectratio="t"/>
            </v:shape>
            <v:shape id="_x0000_s1972" o:spid="_x0000_s1972" o:spt="75" type="#_x0000_t75" style="position:absolute;left:7158;top:1298;height:201;width:101;" filled="f" stroked="f" coordsize="21600,21600">
              <v:path/>
              <v:fill on="f" focussize="0,0"/>
              <v:stroke on="f"/>
              <v:imagedata r:id="rId621" o:title=""/>
              <o:lock v:ext="edit" aspectratio="t"/>
            </v:shape>
            <v:shape id="_x0000_s1973" o:spid="_x0000_s1973" o:spt="75" type="#_x0000_t75" style="position:absolute;left:6417;top:2180;height:425;width:576;" filled="f" stroked="f" coordsize="21600,21600">
              <v:path/>
              <v:fill on="f" focussize="0,0"/>
              <v:stroke on="f"/>
              <v:imagedata r:id="rId622" o:title=""/>
              <o:lock v:ext="edit" aspectratio="t"/>
            </v:shape>
            <v:shape id="_x0000_s1974" o:spid="_x0000_s1974" o:spt="75" type="#_x0000_t75" style="position:absolute;left:6705;top:2857;height:930;width:344;" filled="f" stroked="f" coordsize="21600,21600">
              <v:path/>
              <v:fill on="f" focussize="0,0"/>
              <v:stroke on="f"/>
              <v:imagedata r:id="rId623" o:title=""/>
              <o:lock v:ext="edit" aspectratio="t"/>
            </v:shape>
            <v:shape id="_x0000_s1975" o:spid="_x0000_s1975" o:spt="75" type="#_x0000_t75" style="position:absolute;left:7087;top:2857;height:634;width:298;" filled="f" stroked="f" coordsize="21600,21600">
              <v:path/>
              <v:fill on="f" focussize="0,0"/>
              <v:stroke on="f"/>
              <v:imagedata r:id="rId624" o:title=""/>
              <o:lock v:ext="edit" aspectratio="t"/>
            </v:shape>
            <v:shape id="_x0000_s1976" o:spid="_x0000_s1976" o:spt="75" type="#_x0000_t75" style="position:absolute;left:4579;top:2823;height:216;width:1181;" filled="f" stroked="f" coordsize="21600,21600">
              <v:path/>
              <v:fill on="f" focussize="0,0"/>
              <v:stroke on="f"/>
              <v:imagedata r:id="rId625" o:title=""/>
              <o:lock v:ext="edit" aspectratio="t"/>
            </v:shape>
            <v:shape id="_x0000_s1977" o:spid="_x0000_s1977" o:spt="75" type="#_x0000_t75" style="position:absolute;left:4579;top:3039;height:216;width:1181;" filled="f" stroked="f" coordsize="21600,21600">
              <v:path/>
              <v:fill on="f" focussize="0,0"/>
              <v:stroke on="f"/>
              <v:imagedata r:id="rId626" o:title=""/>
              <o:lock v:ext="edit" aspectratio="t"/>
            </v:shape>
            <v:shape id="_x0000_s1978" o:spid="_x0000_s1978" o:spt="75" type="#_x0000_t75" style="position:absolute;left:4994;top:2160;height:436;width:722;" filled="f" stroked="f" coordsize="21600,21600">
              <v:path/>
              <v:fill on="f" focussize="0,0"/>
              <v:stroke on="f"/>
              <v:imagedata r:id="rId627" o:title=""/>
              <o:lock v:ext="edit" aspectratio="t"/>
            </v:shape>
            <v:shape id="_x0000_s1979" o:spid="_x0000_s1979" o:spt="202" type="#_x0000_t202" style="position:absolute;left:5180;top:3403;height:233;width:1566;"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3-41 </w:t>
                    </w:r>
                    <w:r>
                      <w:rPr>
                        <w:b/>
                        <w:sz w:val="21"/>
                      </w:rPr>
                      <w:t>复位终端</w:t>
                    </w:r>
                  </w:p>
                </w:txbxContent>
              </v:textbox>
            </v:shape>
            <w10:wrap type="topAndBottom"/>
          </v:group>
        </w:pict>
      </w:r>
    </w:p>
    <w:p>
      <w:pPr>
        <w:spacing w:after="0"/>
        <w:rPr>
          <w:sz w:val="15"/>
        </w:rPr>
        <w:sectPr>
          <w:pgSz w:w="11910" w:h="16840"/>
          <w:pgMar w:top="1060" w:right="1540" w:bottom="780" w:left="1640" w:header="588" w:footer="581" w:gutter="0"/>
        </w:sectPr>
      </w:pPr>
    </w:p>
    <w:p>
      <w:pPr>
        <w:pStyle w:val="6"/>
        <w:spacing w:before="12"/>
        <w:rPr>
          <w:sz w:val="9"/>
        </w:rPr>
      </w:pPr>
    </w:p>
    <w:p>
      <w:pPr>
        <w:pStyle w:val="10"/>
        <w:numPr>
          <w:ilvl w:val="2"/>
          <w:numId w:val="1"/>
        </w:numPr>
        <w:tabs>
          <w:tab w:val="left" w:pos="878"/>
        </w:tabs>
        <w:spacing w:before="78" w:after="0" w:line="240" w:lineRule="auto"/>
        <w:ind w:left="877" w:right="0" w:hanging="721"/>
        <w:jc w:val="left"/>
        <w:rPr>
          <w:rFonts w:ascii="Arial" w:eastAsia="Arial"/>
          <w:b/>
          <w:sz w:val="24"/>
        </w:rPr>
      </w:pPr>
      <w:bookmarkStart w:id="73" w:name="_bookmark14"/>
      <w:bookmarkEnd w:id="73"/>
      <w:bookmarkStart w:id="74" w:name="3.5.3 信息查看 "/>
      <w:bookmarkEnd w:id="74"/>
      <w:bookmarkStart w:id="75" w:name="_bookmark14"/>
      <w:bookmarkEnd w:id="75"/>
      <w:r>
        <w:rPr>
          <w:rFonts w:hint="eastAsia" w:ascii="黑体" w:eastAsia="黑体"/>
          <w:b/>
          <w:sz w:val="24"/>
        </w:rPr>
        <w:t>信息查看</w:t>
      </w:r>
    </w:p>
    <w:p>
      <w:pPr>
        <w:pStyle w:val="6"/>
        <w:spacing w:before="12"/>
        <w:rPr>
          <w:rFonts w:ascii="黑体"/>
          <w:b/>
          <w:sz w:val="23"/>
        </w:rPr>
      </w:pPr>
    </w:p>
    <w:p>
      <w:pPr>
        <w:pStyle w:val="6"/>
        <w:spacing w:line="326" w:lineRule="auto"/>
        <w:ind w:left="157" w:right="148" w:firstLine="422"/>
      </w:pPr>
      <w:r>
        <w:rPr>
          <w:spacing w:val="-9"/>
        </w:rPr>
        <w:t>信息查看功能用于终端硬件配置及设置信息的查看，不提供修改功能。可查询硬件配置、</w:t>
      </w:r>
      <w:r>
        <w:rPr>
          <w:spacing w:val="-5"/>
        </w:rPr>
        <w:t xml:space="preserve">表计档案、采集方案和 </w:t>
      </w:r>
      <w:r>
        <w:rPr>
          <w:rFonts w:ascii="Times New Roman" w:eastAsia="Times New Roman"/>
        </w:rPr>
        <w:t xml:space="preserve">MAC </w:t>
      </w:r>
      <w:r>
        <w:rPr>
          <w:spacing w:val="-8"/>
        </w:rPr>
        <w:t xml:space="preserve">地址等，如图 </w:t>
      </w:r>
      <w:r>
        <w:rPr>
          <w:rFonts w:ascii="Times New Roman" w:eastAsia="Times New Roman"/>
        </w:rPr>
        <w:t xml:space="preserve">3-42 </w:t>
      </w:r>
      <w:r>
        <w:t>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2"/>
        <w:rPr>
          <w:sz w:val="18"/>
        </w:rPr>
      </w:pPr>
    </w:p>
    <w:p>
      <w:pPr>
        <w:pStyle w:val="5"/>
        <w:numPr>
          <w:ilvl w:val="0"/>
          <w:numId w:val="2"/>
        </w:numPr>
        <w:tabs>
          <w:tab w:val="left" w:pos="577"/>
          <w:tab w:val="left" w:pos="578"/>
        </w:tabs>
        <w:spacing w:before="0" w:after="0" w:line="240" w:lineRule="auto"/>
        <w:ind w:left="577" w:right="0" w:hanging="421"/>
        <w:jc w:val="left"/>
      </w:pPr>
      <w:r>
        <w:pict>
          <v:group id="_x0000_s1980" o:spid="_x0000_s1980" o:spt="203" style="position:absolute;left:0pt;margin-left:227.9pt;margin-top:-165.9pt;height:171.6pt;width:141.8pt;mso-position-horizontal-relative:page;z-index:251744256;mso-width-relative:page;mso-height-relative:page;" coordorigin="4558,-3318" coordsize="2836,3432">
            <o:lock v:ext="edit"/>
            <v:rect id="_x0000_s1981" o:spid="_x0000_s1981" o:spt="1" style="position:absolute;left:4575;top:-3302;height:2776;width:2801;" filled="f" stroked="t" coordsize="21600,21600">
              <v:path/>
              <v:fill on="f" focussize="0,0"/>
              <v:stroke weight="1.72102362204724pt" color="#000000"/>
              <v:imagedata o:title=""/>
              <o:lock v:ext="edit"/>
            </v:rect>
            <v:shape id="_x0000_s1982" o:spid="_x0000_s1982" style="position:absolute;left:4563;top:-837;height:290;width:2800;" filled="f" stroked="t" coordorigin="4564,-836" coordsize="2800,290" path="m4564,-834l7363,-834m6523,-836l6523,-547e">
              <v:path arrowok="t"/>
              <v:fill on="f" focussize="0,0"/>
              <v:stroke weight="0.955984251968504pt" color="#000000"/>
              <v:imagedata o:title=""/>
              <o:lock v:ext="edit"/>
            </v:shape>
            <v:shape id="_x0000_s1983" o:spid="_x0000_s1983" o:spt="75" type="#_x0000_t75" style="position:absolute;left:5395;top:-2952;height:238;width:1124;" filled="f" stroked="f" coordsize="21600,21600">
              <v:path/>
              <v:fill on="f" focussize="0,0"/>
              <v:stroke on="f"/>
              <v:imagedata r:id="rId628" o:title=""/>
              <o:lock v:ext="edit" aspectratio="t"/>
            </v:shape>
            <v:shape id="_x0000_s1984" o:spid="_x0000_s1984" o:spt="75" type="#_x0000_t75" style="position:absolute;left:5395;top:-2715;height:238;width:1124;" filled="f" stroked="f" coordsize="21600,21600">
              <v:path/>
              <v:fill on="f" focussize="0,0"/>
              <v:stroke on="f"/>
              <v:imagedata r:id="rId629" o:title=""/>
              <o:lock v:ext="edit" aspectratio="t"/>
            </v:shape>
            <v:shape id="_x0000_s1985" o:spid="_x0000_s1985" o:spt="75" type="#_x0000_t75" style="position:absolute;left:5394;top:-2470;height:238;width:1124;" filled="f" stroked="f" coordsize="21600,21600">
              <v:path/>
              <v:fill on="f" focussize="0,0"/>
              <v:stroke on="f"/>
              <v:imagedata r:id="rId630" o:title=""/>
              <o:lock v:ext="edit" aspectratio="t"/>
            </v:shape>
            <v:shape id="_x0000_s1986" o:spid="_x0000_s1986" o:spt="75" type="#_x0000_t75" style="position:absolute;left:5394;top:-2232;height:238;width:1124;" filled="f" stroked="f" coordsize="21600,21600">
              <v:path/>
              <v:fill on="f" focussize="0,0"/>
              <v:stroke on="f"/>
              <v:imagedata r:id="rId631" o:title=""/>
              <o:lock v:ext="edit" aspectratio="t"/>
            </v:shape>
            <v:shape id="_x0000_s1987" o:spid="_x0000_s1987" o:spt="75" type="#_x0000_t75" style="position:absolute;left:5394;top:-1989;height:238;width:1124;" filled="f" stroked="f" coordsize="21600,21600">
              <v:path/>
              <v:fill on="f" focussize="0,0"/>
              <v:stroke on="f"/>
              <v:imagedata r:id="rId632" o:title=""/>
              <o:lock v:ext="edit" aspectratio="t"/>
            </v:shape>
            <v:shape id="_x0000_s1988" o:spid="_x0000_s1988" o:spt="75" type="#_x0000_t75" style="position:absolute;left:5394;top:-1751;height:238;width:1124;" filled="f" stroked="f" coordsize="21600,21600">
              <v:path/>
              <v:fill on="f" focussize="0,0"/>
              <v:stroke on="f"/>
              <v:imagedata r:id="rId633" o:title=""/>
              <o:lock v:ext="edit" aspectratio="t"/>
            </v:shape>
            <v:shape id="_x0000_s1989" o:spid="_x0000_s1989" o:spt="75" type="#_x0000_t75" style="position:absolute;left:5388;top:-1469;height:612;width:423;" filled="f" stroked="f" coordsize="21600,21600">
              <v:path/>
              <v:fill on="f" focussize="0,0"/>
              <v:stroke on="f"/>
              <v:imagedata r:id="rId634" o:title=""/>
              <o:lock v:ext="edit" aspectratio="t"/>
            </v:shape>
            <v:shape id="_x0000_s1990" o:spid="_x0000_s1990" o:spt="75" type="#_x0000_t75" style="position:absolute;left:5826;top:-1500;height:382;width:557;" filled="f" stroked="f" coordsize="21600,21600">
              <v:path/>
              <v:fill on="f" focussize="0,0"/>
              <v:stroke on="f"/>
              <v:imagedata r:id="rId635" o:title=""/>
              <o:lock v:ext="edit" aspectratio="t"/>
            </v:shape>
            <v:shape id="_x0000_s1991" o:spid="_x0000_s1991" o:spt="75" type="#_x0000_t75" style="position:absolute;left:6614;top:-785;height:898;width:340;" filled="f" stroked="f" coordsize="21600,21600">
              <v:path/>
              <v:fill on="f" focussize="0,0"/>
              <v:stroke on="f"/>
              <v:imagedata r:id="rId636" o:title=""/>
              <o:lock v:ext="edit" aspectratio="t"/>
            </v:shape>
            <v:shape id="_x0000_s1992" o:spid="_x0000_s1992" o:spt="75" type="#_x0000_t75" style="position:absolute;left:6975;top:-785;height:605;width:279;" filled="f" stroked="f" coordsize="21600,21600">
              <v:path/>
              <v:fill on="f" focussize="0,0"/>
              <v:stroke on="f"/>
              <v:imagedata r:id="rId637" o:title=""/>
              <o:lock v:ext="edit" aspectratio="t"/>
            </v:shape>
            <v:shape id="_x0000_s1993" o:spid="_x0000_s1993" o:spt="75" type="#_x0000_t75" style="position:absolute;left:4581;top:-820;height:152;width:1700;" filled="f" stroked="f" coordsize="21600,21600">
              <v:path/>
              <v:fill on="f" focussize="0,0"/>
              <v:stroke on="f"/>
              <v:imagedata r:id="rId638" o:title=""/>
              <o:lock v:ext="edit" aspectratio="t"/>
            </v:shape>
            <v:shape id="_x0000_s1994" o:spid="_x0000_s1994" o:spt="75" type="#_x0000_t75" style="position:absolute;left:4581;top:-669;height:152;width:1700;" filled="f" stroked="f" coordsize="21600,21600">
              <v:path/>
              <v:fill on="f" focussize="0,0"/>
              <v:stroke on="f"/>
              <v:imagedata r:id="rId639" o:title=""/>
              <o:lock v:ext="edit" aspectratio="t"/>
            </v:shape>
            <v:shape id="_x0000_s1995" o:spid="_x0000_s1995" o:spt="75" type="#_x0000_t75" style="position:absolute;left:5308;top:-2998;height:328;width:1315;" filled="f" stroked="f" coordsize="21600,21600">
              <v:path/>
              <v:fill on="f" focussize="0,0"/>
              <v:stroke on="f"/>
              <v:imagedata r:id="rId640" o:title=""/>
              <o:lock v:ext="edit" aspectratio="t"/>
            </v:shape>
            <v:shape id="_x0000_s1996" o:spid="_x0000_s1996" o:spt="75" type="#_x0000_t75" style="position:absolute;left:5401;top:-2748;height:238;width:1124;" filled="f" stroked="f" coordsize="21600,21600">
              <v:path/>
              <v:fill on="f" focussize="0,0"/>
              <v:stroke on="f"/>
              <v:imagedata r:id="rId641" o:title=""/>
              <o:lock v:ext="edit" aspectratio="t"/>
            </v:shape>
            <v:shape id="_x0000_s1997" o:spid="_x0000_s1997" o:spt="202" type="#_x0000_t202" style="position:absolute;left:4942;top:-379;height:233;width:2041;"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3-42</w:t>
                    </w:r>
                    <w:r>
                      <w:rPr>
                        <w:rFonts w:ascii="Times New Roman" w:eastAsia="Times New Roman"/>
                        <w:b/>
                        <w:spacing w:val="52"/>
                        <w:sz w:val="21"/>
                      </w:rPr>
                      <w:t xml:space="preserve"> </w:t>
                    </w:r>
                    <w:r>
                      <w:rPr>
                        <w:b/>
                        <w:sz w:val="21"/>
                      </w:rPr>
                      <w:t>信息查看选项</w:t>
                    </w:r>
                  </w:p>
                </w:txbxContent>
              </v:textbox>
            </v:shape>
          </v:group>
        </w:pict>
      </w:r>
      <w:r>
        <w:t>硬件配置</w:t>
      </w:r>
    </w:p>
    <w:p>
      <w:pPr>
        <w:pStyle w:val="6"/>
        <w:spacing w:before="133" w:line="326" w:lineRule="auto"/>
        <w:ind w:left="157" w:right="251" w:firstLine="420"/>
      </w:pPr>
      <w:r>
        <w:pict>
          <v:group id="_x0000_s1998" o:spid="_x0000_s1998" o:spt="203" style="position:absolute;left:0pt;margin-left:224.85pt;margin-top:47.6pt;height:175.15pt;width:144.25pt;mso-position-horizontal-relative:page;mso-wrap-distance-bottom:0pt;mso-wrap-distance-top:0pt;z-index:-251574272;mso-width-relative:page;mso-height-relative:page;" coordorigin="4498,953" coordsize="2885,3503">
            <o:lock v:ext="edit"/>
            <v:rect id="_x0000_s1999" o:spid="_x0000_s1999" o:spt="1" style="position:absolute;left:4514;top:969;height:2904;width:2852;" filled="f" stroked="t" coordsize="21600,21600">
              <v:path/>
              <v:fill on="f" focussize="0,0"/>
              <v:stroke weight="1.67196850393701pt" color="#000000"/>
              <v:imagedata o:title=""/>
              <o:lock v:ext="edit"/>
            </v:rect>
            <v:shape id="_x0000_s2000" o:spid="_x0000_s2000" o:spt="75" type="#_x0000_t75" style="position:absolute;left:4617;top:1114;height:224;width:1095;" filled="f" stroked="f" coordsize="21600,21600">
              <v:path/>
              <v:fill on="f" focussize="0,0"/>
              <v:stroke on="f"/>
              <v:imagedata r:id="rId642" o:title=""/>
              <o:lock v:ext="edit" aspectratio="t"/>
            </v:shape>
            <v:shape id="_x0000_s2001" o:spid="_x0000_s2001" o:spt="75" type="#_x0000_t75" style="position:absolute;left:4617;top:1243;height:641;width:1187;" filled="f" stroked="f" coordsize="21600,21600">
              <v:path/>
              <v:fill on="f" focussize="0,0"/>
              <v:stroke on="f"/>
              <v:imagedata r:id="rId643" o:title=""/>
              <o:lock v:ext="edit" aspectratio="t"/>
            </v:shape>
            <v:shape id="_x0000_s2002" o:spid="_x0000_s2002" o:spt="75" type="#_x0000_t75" style="position:absolute;left:6032;top:1154;height:1145;width:304;" filled="f" stroked="f" coordsize="21600,21600">
              <v:path/>
              <v:fill on="f" focussize="0,0"/>
              <v:stroke on="f"/>
              <v:imagedata r:id="rId644" o:title=""/>
              <o:lock v:ext="edit" aspectratio="t"/>
            </v:shape>
            <v:shape id="_x0000_s2003" o:spid="_x0000_s2003" o:spt="75" type="#_x0000_t75" style="position:absolute;left:6699;top:1157;height:555;width:423;" filled="f" stroked="f" coordsize="21600,21600">
              <v:path/>
              <v:fill on="f" focussize="0,0"/>
              <v:stroke on="f"/>
              <v:imagedata r:id="rId645" o:title=""/>
              <o:lock v:ext="edit" aspectratio="t"/>
            </v:shape>
            <v:shape id="_x0000_s2004" o:spid="_x0000_s2004" o:spt="75" type="#_x0000_t75" style="position:absolute;left:4617;top:1480;height:768;width:1187;" filled="f" stroked="f" coordsize="21600,21600">
              <v:path/>
              <v:fill on="f" focussize="0,0"/>
              <v:stroke on="f"/>
              <v:imagedata r:id="rId646" o:title=""/>
              <o:lock v:ext="edit" aspectratio="t"/>
            </v:shape>
            <v:shape id="_x0000_s2005" o:spid="_x0000_s2005" o:spt="75" type="#_x0000_t75" style="position:absolute;left:6032;top:1154;height:1510;width:586;" filled="f" stroked="f" coordsize="21600,21600">
              <v:path/>
              <v:fill on="f" focussize="0,0"/>
              <v:stroke on="f"/>
              <v:imagedata r:id="rId647" o:title=""/>
              <o:lock v:ext="edit" aspectratio="t"/>
            </v:shape>
            <v:shape id="_x0000_s2006" o:spid="_x0000_s2006" o:spt="75" type="#_x0000_t75" style="position:absolute;left:6364;top:1519;height:576;width:250;" filled="f" stroked="f" coordsize="21600,21600">
              <v:path/>
              <v:fill on="f" focussize="0,0"/>
              <v:stroke on="f"/>
              <v:imagedata r:id="rId648" o:title=""/>
              <o:lock v:ext="edit" aspectratio="t"/>
            </v:shape>
            <v:shape id="_x0000_s2007" o:spid="_x0000_s2007" o:spt="75" type="#_x0000_t75" style="position:absolute;left:6699;top:1522;height:555;width:423;" filled="f" stroked="f" coordsize="21600,21600">
              <v:path/>
              <v:fill on="f" focussize="0,0"/>
              <v:stroke on="f"/>
              <v:imagedata r:id="rId645" o:title=""/>
              <o:lock v:ext="edit" aspectratio="t"/>
            </v:shape>
            <v:shape id="_x0000_s2008" o:spid="_x0000_s2008" o:spt="75" type="#_x0000_t75" style="position:absolute;left:4616;top:1851;height:762;width:1188;" filled="f" stroked="f" coordsize="21600,21600">
              <v:path/>
              <v:fill on="f" focussize="0,0"/>
              <v:stroke on="f"/>
              <v:imagedata r:id="rId649" o:title=""/>
              <o:lock v:ext="edit" aspectratio="t"/>
            </v:shape>
            <v:shape id="_x0000_s2009" o:spid="_x0000_s2009" o:spt="75" type="#_x0000_t75" style="position:absolute;left:4592;top:3279;height:604;width:922;" filled="f" stroked="f" coordsize="21600,21600">
              <v:path/>
              <v:fill on="f" focussize="0,0"/>
              <v:stroke on="f"/>
              <v:imagedata r:id="rId650" o:title=""/>
              <o:lock v:ext="edit" aspectratio="t"/>
            </v:shape>
            <v:shape id="_x0000_s2010" o:spid="_x0000_s2010" o:spt="75" type="#_x0000_t75" style="position:absolute;left:5672;top:3309;height:864;width:96;" filled="f" stroked="f" coordsize="21600,21600">
              <v:path/>
              <v:fill on="f" focussize="0,0"/>
              <v:stroke on="f"/>
              <v:imagedata r:id="rId651" o:title=""/>
              <o:lock v:ext="edit" aspectratio="t"/>
            </v:shape>
            <v:shape id="_x0000_s2011" o:spid="_x0000_s2011" o:spt="75" type="#_x0000_t75" style="position:absolute;left:5786;top:3308;height:879;width:192;" filled="f" stroked="f" coordsize="21600,21600">
              <v:path/>
              <v:fill on="f" focussize="0,0"/>
              <v:stroke on="f"/>
              <v:imagedata r:id="rId652" o:title=""/>
              <o:lock v:ext="edit" aspectratio="t"/>
            </v:shape>
            <v:shape id="_x0000_s2012" o:spid="_x0000_s2012" o:spt="75" type="#_x0000_t75" style="position:absolute;left:5992;top:3309;height:864;width:106;" filled="f" stroked="f" coordsize="21600,21600">
              <v:path/>
              <v:fill on="f" focussize="0,0"/>
              <v:stroke on="f"/>
              <v:imagedata r:id="rId653" o:title=""/>
              <o:lock v:ext="edit" aspectratio="t"/>
            </v:shape>
            <v:shape id="_x0000_s2013" o:spid="_x0000_s2013" o:spt="75" type="#_x0000_t75" style="position:absolute;left:6108;top:3308;height:879;width:310;" filled="f" stroked="f" coordsize="21600,21600">
              <v:path/>
              <v:fill on="f" focussize="0,0"/>
              <v:stroke on="f"/>
              <v:imagedata r:id="rId654" o:title=""/>
              <o:lock v:ext="edit" aspectratio="t"/>
            </v:shape>
            <v:shape id="_x0000_s2014" o:spid="_x0000_s2014" o:spt="75" type="#_x0000_t75" style="position:absolute;left:6430;top:3309;height:864;width:202;" filled="f" stroked="f" coordsize="21600,21600">
              <v:path/>
              <v:fill on="f" focussize="0,0"/>
              <v:stroke on="f"/>
              <v:imagedata r:id="rId655" o:title=""/>
              <o:lock v:ext="edit" aspectratio="t"/>
            </v:shape>
            <v:shape id="_x0000_s2015" o:spid="_x0000_s2015" o:spt="75" type="#_x0000_t75" style="position:absolute;left:6652;top:3308;height:879;width:356;" filled="f" stroked="f" coordsize="21600,21600">
              <v:path/>
              <v:fill on="f" focussize="0,0"/>
              <v:stroke on="f"/>
              <v:imagedata r:id="rId656" o:title=""/>
              <o:lock v:ext="edit" aspectratio="t"/>
            </v:shape>
            <v:shape id="_x0000_s2016" o:spid="_x0000_s2016" o:spt="75" type="#_x0000_t75" style="position:absolute;left:7082;top:3308;height:879;width:202;" filled="f" stroked="f" coordsize="21600,21600">
              <v:path/>
              <v:fill on="f" focussize="0,0"/>
              <v:stroke on="f"/>
              <v:imagedata r:id="rId657" o:title=""/>
              <o:lock v:ext="edit" aspectratio="t"/>
            </v:shape>
            <v:line id="_x0000_s2017" o:spid="_x0000_s2017" o:spt="20" style="position:absolute;left:6505;top:3546;height:333;width:0;" stroked="t" coordsize="21600,21600">
              <v:path arrowok="t"/>
              <v:fill focussize="0,0"/>
              <v:stroke weight="0.928976377952756pt" color="#000000"/>
              <v:imagedata o:title=""/>
              <o:lock v:ext="edit"/>
            </v:line>
            <v:line id="_x0000_s2018" o:spid="_x0000_s2018" o:spt="20" style="position:absolute;left:4508;top:3546;flip:x;height:0;width:2853;" stroked="t" coordsize="21600,21600">
              <v:path arrowok="t"/>
              <v:fill focussize="0,0"/>
              <v:stroke weight="0.928976377952756pt" color="#000000"/>
              <v:imagedata o:title=""/>
              <o:lock v:ext="edit"/>
            </v:line>
            <v:rect id="_x0000_s2019" o:spid="_x0000_s2019" o:spt="1" style="position:absolute;left:5830;top:1864;height:1223;width:1448;" filled="f" stroked="t" coordsize="21600,21600">
              <v:path/>
              <v:fill on="f" focussize="0,0"/>
              <v:stroke weight="0.557007874015748pt" color="#000000"/>
              <v:imagedata o:title=""/>
              <o:lock v:ext="edit"/>
            </v:rect>
            <v:shape id="_x0000_s2020" o:spid="_x0000_s2020" o:spt="75" type="#_x0000_t75" style="position:absolute;left:5895;top:2027;height:396;width:692;" filled="f" stroked="f" coordsize="21600,21600">
              <v:path/>
              <v:fill on="f" focussize="0,0"/>
              <v:stroke on="f"/>
              <v:imagedata r:id="rId658" o:title=""/>
              <o:lock v:ext="edit" aspectratio="t"/>
            </v:shape>
            <v:shape id="_x0000_s2021" o:spid="_x0000_s2021" o:spt="75" type="#_x0000_t75" style="position:absolute;left:5929;top:2332;height:497;width:509;" filled="f" stroked="f" coordsize="21600,21600">
              <v:path/>
              <v:fill on="f" focussize="0,0"/>
              <v:stroke on="f"/>
              <v:imagedata r:id="rId659" o:title=""/>
              <o:lock v:ext="edit" aspectratio="t"/>
            </v:shape>
            <v:shape id="_x0000_s2022" o:spid="_x0000_s2022" o:spt="75" type="#_x0000_t75" style="position:absolute;left:5902;top:2665;height:519;width:528;" filled="f" stroked="f" coordsize="21600,21600">
              <v:path/>
              <v:fill on="f" focussize="0,0"/>
              <v:stroke on="f"/>
              <v:imagedata r:id="rId660" o:title=""/>
              <o:lock v:ext="edit" aspectratio="t"/>
            </v:shape>
            <v:shape id="_x0000_s2023" o:spid="_x0000_s2023" o:spt="75" type="#_x0000_t75" style="position:absolute;left:6452;top:2693;height:396;width:692;" filled="f" stroked="f" coordsize="21600,21600">
              <v:path/>
              <v:fill on="f" focussize="0,0"/>
              <v:stroke on="f"/>
              <v:imagedata r:id="rId661" o:title=""/>
              <o:lock v:ext="edit" aspectratio="t"/>
            </v:shape>
            <v:shape id="_x0000_s2024" o:spid="_x0000_s2024" o:spt="75" type="#_x0000_t75" style="position:absolute;left:4591;top:3577;height:159;width:1642;" filled="f" stroked="f" coordsize="21600,21600">
              <v:path/>
              <v:fill on="f" focussize="0,0"/>
              <v:stroke on="f"/>
              <v:imagedata r:id="rId662" o:title=""/>
              <o:lock v:ext="edit" aspectratio="t"/>
            </v:shape>
            <v:shape id="_x0000_s2025" o:spid="_x0000_s2025" o:spt="75" type="#_x0000_t75" style="position:absolute;left:4591;top:3735;height:159;width:1642;" filled="f" stroked="f" coordsize="21600,21600">
              <v:path/>
              <v:fill on="f" focussize="0,0"/>
              <v:stroke on="f"/>
              <v:imagedata r:id="rId663" o:title=""/>
              <o:lock v:ext="edit" aspectratio="t"/>
            </v:shape>
            <v:shape id="_x0000_s2026" o:spid="_x0000_s2026" o:spt="75" type="#_x0000_t75" style="position:absolute;left:6562;top:3611;height:844;width:358;" filled="f" stroked="f" coordsize="21600,21600">
              <v:path/>
              <v:fill on="f" focussize="0,0"/>
              <v:stroke on="f"/>
              <v:imagedata r:id="rId664" o:title=""/>
              <o:lock v:ext="edit" aspectratio="t"/>
            </v:shape>
            <v:shape id="_x0000_s2027" o:spid="_x0000_s2027" o:spt="75" type="#_x0000_t75" style="position:absolute;left:6978;top:3611;height:569;width:260;" filled="f" stroked="f" coordsize="21600,21600">
              <v:path/>
              <v:fill on="f" focussize="0,0"/>
              <v:stroke on="f"/>
              <v:imagedata r:id="rId665" o:title=""/>
              <o:lock v:ext="edit" aspectratio="t"/>
            </v:shape>
            <v:shape id="_x0000_s2028" o:spid="_x0000_s2028" o:spt="202" type="#_x0000_t202" style="position:absolute;left:4969;top:4097;height:233;width:1988;"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3-43 </w:t>
                    </w:r>
                    <w:r>
                      <w:rPr>
                        <w:b/>
                        <w:sz w:val="21"/>
                      </w:rPr>
                      <w:t>硬件配置查看</w:t>
                    </w:r>
                  </w:p>
                </w:txbxContent>
              </v:textbox>
            </v:shape>
            <w10:wrap type="topAndBottom"/>
          </v:group>
        </w:pict>
      </w:r>
      <w:r>
        <w:rPr>
          <w:spacing w:val="-8"/>
        </w:rPr>
        <w:t>可查看终端当前状态，包括磁盘容量、剩余空间、通讯配置、软件版本号等终端硬件信</w:t>
      </w:r>
      <w:r>
        <w:rPr>
          <w:spacing w:val="-11"/>
        </w:rPr>
        <w:t xml:space="preserve">息。将图 </w:t>
      </w:r>
      <w:r>
        <w:rPr>
          <w:rFonts w:ascii="Times New Roman" w:eastAsia="Times New Roman"/>
        </w:rPr>
        <w:t xml:space="preserve">3-42 </w:t>
      </w:r>
      <w:r>
        <w:rPr>
          <w:spacing w:val="-2"/>
        </w:rPr>
        <w:t xml:space="preserve">中的光标移至硬件配置条目，按确定键进入下一界面，如图 </w:t>
      </w:r>
      <w:r>
        <w:rPr>
          <w:rFonts w:ascii="Times New Roman" w:eastAsia="Times New Roman"/>
        </w:rPr>
        <w:t xml:space="preserve">3-43 </w:t>
      </w:r>
      <w:r>
        <w:t>所示。</w:t>
      </w:r>
    </w:p>
    <w:p>
      <w:pPr>
        <w:pStyle w:val="5"/>
        <w:numPr>
          <w:ilvl w:val="0"/>
          <w:numId w:val="2"/>
        </w:numPr>
        <w:tabs>
          <w:tab w:val="left" w:pos="577"/>
          <w:tab w:val="left" w:pos="578"/>
        </w:tabs>
        <w:spacing w:before="0" w:after="0" w:line="262" w:lineRule="exact"/>
        <w:ind w:left="577" w:right="0" w:hanging="421"/>
        <w:jc w:val="left"/>
      </w:pPr>
      <w:r>
        <w:t>表计档案</w:t>
      </w:r>
    </w:p>
    <w:p>
      <w:pPr>
        <w:pStyle w:val="6"/>
        <w:spacing w:before="133"/>
        <w:ind w:left="577"/>
      </w:pPr>
      <w:r>
        <w:t xml:space="preserve">将图 </w:t>
      </w:r>
      <w:r>
        <w:rPr>
          <w:rFonts w:ascii="Times New Roman" w:eastAsia="Times New Roman"/>
        </w:rPr>
        <w:t xml:space="preserve">3-42 </w:t>
      </w:r>
      <w:r>
        <w:t xml:space="preserve">中光标移至表计档案条目，按确定键进入下一界面，如图 </w:t>
      </w:r>
      <w:r>
        <w:rPr>
          <w:rFonts w:ascii="Times New Roman" w:eastAsia="Times New Roman"/>
        </w:rPr>
        <w:t xml:space="preserve">3-44 </w:t>
      </w:r>
      <w:r>
        <w:t>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8"/>
        <w:rPr>
          <w:sz w:val="20"/>
        </w:rPr>
      </w:pPr>
    </w:p>
    <w:p>
      <w:pPr>
        <w:pStyle w:val="5"/>
        <w:spacing w:before="77"/>
      </w:pPr>
      <w:r>
        <w:pict>
          <v:group id="_x0000_s2029" o:spid="_x0000_s2029" o:spt="203" style="position:absolute;left:0pt;margin-left:224.8pt;margin-top:-171.6pt;height:178.75pt;width:147.5pt;mso-position-horizontal-relative:page;z-index:251746304;mso-width-relative:page;mso-height-relative:page;" coordorigin="4496,-3433" coordsize="2950,3575">
            <o:lock v:ext="edit"/>
            <v:rect id="_x0000_s2030" o:spid="_x0000_s2030" o:spt="1" style="position:absolute;left:4514;top:-3415;height:2948;width:2914;" filled="f" stroked="t" coordsize="21600,21600">
              <v:path/>
              <v:fill on="f" focussize="0,0"/>
              <v:stroke weight="1.80102362204724pt" color="#000000"/>
              <v:imagedata o:title=""/>
              <o:lock v:ext="edit"/>
            </v:rect>
            <v:shape id="_x0000_s2031" o:spid="_x0000_s2031" style="position:absolute;left:4514;top:-865;height:399;width:2914;" filled="f" stroked="t" coordorigin="4514,-865" coordsize="2914,399" path="m4514,-865l7428,-865m6476,-467l6476,-840e">
              <v:path arrowok="t"/>
              <v:fill on="f" focussize="0,0"/>
              <v:stroke weight="0.994015748031496pt" color="#000000"/>
              <v:imagedata o:title=""/>
              <o:lock v:ext="edit"/>
            </v:shape>
            <v:shape id="_x0000_s2032" o:spid="_x0000_s2032" o:spt="75" type="#_x0000_t75" style="position:absolute;left:4628;top:-799;height:152;width:1767;" filled="f" stroked="f" coordsize="21600,21600">
              <v:path/>
              <v:fill on="f" focussize="0,0"/>
              <v:stroke on="f"/>
              <v:imagedata r:id="rId666" o:title=""/>
              <o:lock v:ext="edit" aspectratio="t"/>
            </v:shape>
            <v:shape id="_x0000_s2033" o:spid="_x0000_s2033" o:spt="75" type="#_x0000_t75" style="position:absolute;left:4628;top:-648;height:152;width:1767;" filled="f" stroked="f" coordsize="21600,21600">
              <v:path/>
              <v:fill on="f" focussize="0,0"/>
              <v:stroke on="f"/>
              <v:imagedata r:id="rId667" o:title=""/>
              <o:lock v:ext="edit" aspectratio="t"/>
            </v:shape>
            <v:shape id="_x0000_s2034" o:spid="_x0000_s2034" o:spt="75" type="#_x0000_t75" style="position:absolute;left:6654;top:-765;height:906;width:336;" filled="f" stroked="f" coordsize="21600,21600">
              <v:path/>
              <v:fill on="f" focussize="0,0"/>
              <v:stroke on="f"/>
              <v:imagedata r:id="rId668" o:title=""/>
              <o:lock v:ext="edit" aspectratio="t"/>
            </v:shape>
            <v:shape id="_x0000_s2035" o:spid="_x0000_s2035" o:spt="75" type="#_x0000_t75" style="position:absolute;left:7029;top:-765;height:612;width:288;" filled="f" stroked="f" coordsize="21600,21600">
              <v:path/>
              <v:fill on="f" focussize="0,0"/>
              <v:stroke on="f"/>
              <v:imagedata r:id="rId168" o:title=""/>
              <o:lock v:ext="edit" aspectratio="t"/>
            </v:shape>
            <v:shape id="_x0000_s2036" o:spid="_x0000_s2036" o:spt="75" type="#_x0000_t75" style="position:absolute;left:5460;top:-2356;height:814;width:279;" filled="f" stroked="f" coordsize="21600,21600">
              <v:path/>
              <v:fill on="f" focussize="0,0"/>
              <v:stroke on="f"/>
              <v:imagedata r:id="rId669" o:title=""/>
              <o:lock v:ext="edit" aspectratio="t"/>
            </v:shape>
            <v:shape id="_x0000_s2037" o:spid="_x0000_s2037" o:spt="75" type="#_x0000_t75" style="position:absolute;left:5905;top:-2356;height:814;width:269;" filled="f" stroked="f" coordsize="21600,21600">
              <v:path/>
              <v:fill on="f" focussize="0,0"/>
              <v:stroke on="f"/>
              <v:imagedata r:id="rId670" o:title=""/>
              <o:lock v:ext="edit" aspectratio="t"/>
            </v:shape>
            <v:shape id="_x0000_s2038" o:spid="_x0000_s2038" o:spt="75" type="#_x0000_t75" style="position:absolute;left:6349;top:-2356;height:814;width:279;" filled="f" stroked="f" coordsize="21600,21600">
              <v:path/>
              <v:fill on="f" focussize="0,0"/>
              <v:stroke on="f"/>
              <v:imagedata r:id="rId671" o:title=""/>
              <o:lock v:ext="edit" aspectratio="t"/>
            </v:shape>
            <v:shape id="_x0000_s2039" o:spid="_x0000_s2039" o:spt="75" type="#_x0000_t75" style="position:absolute;left:5457;top:-1823;height:612;width:279;" filled="f" stroked="f" coordsize="21600,21600">
              <v:path/>
              <v:fill on="f" focussize="0,0"/>
              <v:stroke on="f"/>
              <v:imagedata r:id="rId672" o:title=""/>
              <o:lock v:ext="edit" aspectratio="t"/>
            </v:shape>
            <v:shape id="_x0000_s2040" o:spid="_x0000_s2040" o:spt="75" type="#_x0000_t75" style="position:absolute;left:6088;top:-1859;height:411;width:538;" filled="f" stroked="f" coordsize="21600,21600">
              <v:path/>
              <v:fill on="f" focussize="0,0"/>
              <v:stroke on="f"/>
              <v:imagedata r:id="rId673" o:title=""/>
              <o:lock v:ext="edit" aspectratio="t"/>
            </v:shape>
            <v:rect id="_x0000_s2041" o:spid="_x0000_s2041" o:spt="1" style="position:absolute;left:5322;top:-2895;height:333;width:1450;" fillcolor="#000000" filled="t" stroked="f" coordsize="21600,21600">
              <v:path/>
              <v:fill on="t" focussize="0,0"/>
              <v:stroke on="f"/>
              <v:imagedata o:title=""/>
              <o:lock v:ext="edit"/>
            </v:rect>
            <v:shape id="_x0000_s2042" o:spid="_x0000_s2042" o:spt="75" type="#_x0000_t75" style="position:absolute;left:5458;top:-2845;height:612;width:434;" filled="f" stroked="f" coordsize="21600,21600">
              <v:path/>
              <v:fill on="f" focussize="0,0"/>
              <v:stroke on="f"/>
              <v:imagedata r:id="rId674" o:title=""/>
              <o:lock v:ext="edit" aspectratio="t"/>
            </v:shape>
            <v:shape id="_x0000_s2043" o:spid="_x0000_s2043" o:spt="75" type="#_x0000_t75" style="position:absolute;left:5908;top:-2845;height:612;width:423;" filled="f" stroked="f" coordsize="21600,21600">
              <v:path/>
              <v:fill on="f" focussize="0,0"/>
              <v:stroke on="f"/>
              <v:imagedata r:id="rId675" o:title=""/>
              <o:lock v:ext="edit" aspectratio="t"/>
            </v:shape>
            <v:shape id="_x0000_s2044" o:spid="_x0000_s2044" o:spt="75" type="#_x0000_t75" style="position:absolute;left:6356;top:-2881;height:814;width:279;" filled="f" stroked="f" coordsize="21600,21600">
              <v:path/>
              <v:fill on="f" focussize="0,0"/>
              <v:stroke on="f"/>
              <v:imagedata r:id="rId676" o:title=""/>
              <o:lock v:ext="edit" aspectratio="t"/>
            </v:shape>
            <v:shape id="_x0000_s2045" o:spid="_x0000_s2045" o:spt="202" type="#_x0000_t202" style="position:absolute;left:4969;top:-267;height:233;width:1988;"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3-44 </w:t>
                    </w:r>
                    <w:r>
                      <w:rPr>
                        <w:b/>
                        <w:sz w:val="21"/>
                      </w:rPr>
                      <w:t>选择表计类型</w:t>
                    </w:r>
                  </w:p>
                </w:txbxContent>
              </v:textbox>
            </v:shape>
          </v:group>
        </w:pict>
      </w:r>
      <w:r>
        <w:rPr>
          <w:rFonts w:ascii="Times New Roman" w:eastAsia="Times New Roman"/>
        </w:rPr>
        <w:t xml:space="preserve">1&gt; RS-485 </w:t>
      </w:r>
      <w:r>
        <w:t>表</w:t>
      </w:r>
    </w:p>
    <w:p>
      <w:pPr>
        <w:pStyle w:val="6"/>
        <w:spacing w:before="96"/>
        <w:ind w:left="578"/>
        <w:rPr>
          <w:rFonts w:ascii="Times New Roman" w:eastAsia="Times New Roman"/>
        </w:rPr>
      </w:pPr>
      <w:r>
        <w:t xml:space="preserve">将光标移至 </w:t>
      </w:r>
      <w:r>
        <w:rPr>
          <w:rFonts w:ascii="Times New Roman" w:eastAsia="Times New Roman"/>
        </w:rPr>
        <w:t xml:space="preserve">RS-485 </w:t>
      </w:r>
      <w:r>
        <w:t xml:space="preserve">表条目，按确定键进入下一界面，此界面包含 </w:t>
      </w:r>
      <w:r>
        <w:rPr>
          <w:rFonts w:ascii="Times New Roman" w:eastAsia="Times New Roman"/>
        </w:rPr>
        <w:t>RS485-1</w:t>
      </w:r>
      <w:r>
        <w:t>～</w:t>
      </w:r>
      <w:r>
        <w:rPr>
          <w:rFonts w:ascii="Times New Roman" w:eastAsia="Times New Roman"/>
        </w:rPr>
        <w:t>RS485-8</w:t>
      </w:r>
    </w:p>
    <w:p>
      <w:pPr>
        <w:spacing w:after="0"/>
        <w:rPr>
          <w:rFonts w:ascii="Times New Roman" w:eastAsia="Times New Roman"/>
        </w:rPr>
        <w:sectPr>
          <w:footerReference r:id="rId18" w:type="default"/>
          <w:footerReference r:id="rId19" w:type="even"/>
          <w:pgSz w:w="11910" w:h="16840"/>
          <w:pgMar w:top="1060" w:right="1540" w:bottom="780" w:left="1640" w:header="588" w:footer="581" w:gutter="0"/>
          <w:pgNumType w:start="30"/>
        </w:sectPr>
      </w:pPr>
    </w:p>
    <w:p>
      <w:pPr>
        <w:pStyle w:val="6"/>
        <w:spacing w:before="115"/>
        <w:ind w:left="157"/>
      </w:pPr>
      <w:r>
        <w:t xml:space="preserve">八个选择项，将光标移至相应条目，如图 </w:t>
      </w:r>
      <w:r>
        <w:rPr>
          <w:rFonts w:ascii="Times New Roman" w:eastAsia="Times New Roman"/>
        </w:rPr>
        <w:t xml:space="preserve">3-45 </w:t>
      </w:r>
      <w:r>
        <w:t>所示。</w:t>
      </w:r>
    </w:p>
    <w:p>
      <w:pPr>
        <w:pStyle w:val="6"/>
        <w:spacing w:before="4"/>
        <w:rPr>
          <w:sz w:val="9"/>
        </w:rPr>
      </w:pPr>
      <w:r>
        <w:pict>
          <v:group id="_x0000_s2046" o:spid="_x0000_s2046" o:spt="203" style="position:absolute;left:0pt;margin-left:223.25pt;margin-top:7.95pt;height:179.05pt;width:147.75pt;mso-position-horizontal-relative:page;mso-wrap-distance-bottom:0pt;mso-wrap-distance-top:0pt;z-index:-251568128;mso-width-relative:page;mso-height-relative:page;" coordorigin="4465,159" coordsize="2955,3581">
            <o:lock v:ext="edit"/>
            <v:rect id="_x0000_s2047" o:spid="_x0000_s2047" o:spt="1" style="position:absolute;left:4483;top:177;height:2954;width:2919;" filled="f" stroked="t" coordsize="21600,21600">
              <v:path/>
              <v:fill on="f" focussize="0,0"/>
              <v:stroke weight="1.8040157480315pt" color="#000000"/>
              <v:imagedata o:title=""/>
              <o:lock v:ext="edit"/>
            </v:rect>
            <v:line id="_x0000_s3072" o:spid="_x0000_s3072" o:spt="20" style="position:absolute;left:4483;top:2732;height:0;width:2919;" stroked="t" coordsize="21600,21600">
              <v:path arrowok="t"/>
              <v:fill focussize="0,0"/>
              <v:stroke weight="0.99503937007874pt" color="#000000"/>
              <v:imagedata o:title=""/>
              <o:lock v:ext="edit"/>
            </v:line>
            <v:line id="_x0000_s3073" o:spid="_x0000_s3073" o:spt="20" style="position:absolute;left:6449;top:2757;flip:y;height:375;width:0;" stroked="t" coordsize="21600,21600">
              <v:path arrowok="t"/>
              <v:fill focussize="0,0"/>
              <v:stroke weight="0.99503937007874pt" color="#000000"/>
              <v:imagedata o:title=""/>
              <o:lock v:ext="edit"/>
            </v:line>
            <v:shape id="_x0000_s3074" o:spid="_x0000_s3074" o:spt="75" type="#_x0000_t75" style="position:absolute;left:4600;top:2800;height:152;width:1767;" filled="f" stroked="f" coordsize="21600,21600">
              <v:path/>
              <v:fill on="f" focussize="0,0"/>
              <v:stroke on="f"/>
              <v:imagedata r:id="rId677" o:title=""/>
              <o:lock v:ext="edit" aspectratio="t"/>
            </v:shape>
            <v:shape id="_x0000_s3075" o:spid="_x0000_s3075" o:spt="75" type="#_x0000_t75" style="position:absolute;left:4600;top:2951;height:152;width:1767;" filled="f" stroked="f" coordsize="21600,21600">
              <v:path/>
              <v:fill on="f" focussize="0,0"/>
              <v:stroke on="f"/>
              <v:imagedata r:id="rId678" o:title=""/>
              <o:lock v:ext="edit" aspectratio="t"/>
            </v:shape>
            <v:shape id="_x0000_s3076" o:spid="_x0000_s3076" o:spt="75" type="#_x0000_t75" style="position:absolute;left:7002;top:2834;height:612;width:288;" filled="f" stroked="f" coordsize="21600,21600">
              <v:path/>
              <v:fill on="f" focussize="0,0"/>
              <v:stroke on="f"/>
              <v:imagedata r:id="rId168" o:title=""/>
              <o:lock v:ext="edit" aspectratio="t"/>
            </v:shape>
            <v:shape id="_x0000_s3077" o:spid="_x0000_s3077" o:spt="75" type="#_x0000_t75" style="position:absolute;left:5430;top:1239;height:814;width:279;" filled="f" stroked="f" coordsize="21600,21600">
              <v:path/>
              <v:fill on="f" focussize="0,0"/>
              <v:stroke on="f"/>
              <v:imagedata r:id="rId669" o:title=""/>
              <o:lock v:ext="edit" aspectratio="t"/>
            </v:shape>
            <v:shape id="_x0000_s3078" o:spid="_x0000_s3078" o:spt="75" type="#_x0000_t75" style="position:absolute;left:5876;top:1239;height:814;width:269;" filled="f" stroked="f" coordsize="21600,21600">
              <v:path/>
              <v:fill on="f" focussize="0,0"/>
              <v:stroke on="f"/>
              <v:imagedata r:id="rId670" o:title=""/>
              <o:lock v:ext="edit" aspectratio="t"/>
            </v:shape>
            <v:shape id="_x0000_s3079" o:spid="_x0000_s3079" o:spt="75" type="#_x0000_t75" style="position:absolute;left:6321;top:1239;height:814;width:279;" filled="f" stroked="f" coordsize="21600,21600">
              <v:path/>
              <v:fill on="f" focussize="0,0"/>
              <v:stroke on="f"/>
              <v:imagedata r:id="rId671" o:title=""/>
              <o:lock v:ext="edit" aspectratio="t"/>
            </v:shape>
            <v:shape id="_x0000_s3080" o:spid="_x0000_s3080" o:spt="75" type="#_x0000_t75" style="position:absolute;left:5428;top:1773;height:612;width:279;" filled="f" stroked="f" coordsize="21600,21600">
              <v:path/>
              <v:fill on="f" focussize="0,0"/>
              <v:stroke on="f"/>
              <v:imagedata r:id="rId672" o:title=""/>
              <o:lock v:ext="edit" aspectratio="t"/>
            </v:shape>
            <v:shape id="_x0000_s3081" o:spid="_x0000_s3081" o:spt="75" type="#_x0000_t75" style="position:absolute;left:6061;top:1737;height:411;width:538;" filled="f" stroked="f" coordsize="21600,21600">
              <v:path/>
              <v:fill on="f" focussize="0,0"/>
              <v:stroke on="f"/>
              <v:imagedata r:id="rId679" o:title=""/>
              <o:lock v:ext="edit" aspectratio="t"/>
            </v:shape>
            <v:rect id="_x0000_s3082" o:spid="_x0000_s3082" o:spt="1" style="position:absolute;left:5293;top:699;height:333;width:384;" fillcolor="#000000" filled="t" stroked="f" coordsize="21600,21600">
              <v:path/>
              <v:fill on="t" focussize="0,0"/>
              <v:stroke on="f"/>
              <v:imagedata o:title=""/>
              <o:lock v:ext="edit"/>
            </v:rect>
            <v:shape id="_x0000_s3083" o:spid="_x0000_s3083" o:spt="75" type="#_x0000_t75" style="position:absolute;left:5430;top:748;height:612;width:434;" filled="f" stroked="f" coordsize="21600,21600">
              <v:path/>
              <v:fill on="f" focussize="0,0"/>
              <v:stroke on="f"/>
              <v:imagedata r:id="rId680" o:title=""/>
              <o:lock v:ext="edit" aspectratio="t"/>
            </v:shape>
            <v:shape id="_x0000_s3084" o:spid="_x0000_s3084" o:spt="75" type="#_x0000_t75" style="position:absolute;left:5880;top:748;height:612;width:423;" filled="f" stroked="f" coordsize="21600,21600">
              <v:path/>
              <v:fill on="f" focussize="0,0"/>
              <v:stroke on="f"/>
              <v:imagedata r:id="rId681" o:title=""/>
              <o:lock v:ext="edit" aspectratio="t"/>
            </v:shape>
            <v:shape id="_x0000_s3085" o:spid="_x0000_s3085" o:spt="75" type="#_x0000_t75" style="position:absolute;left:6328;top:712;height:814;width:279;" filled="f" stroked="f" coordsize="21600,21600">
              <v:path/>
              <v:fill on="f" focussize="0,0"/>
              <v:stroke on="f"/>
              <v:imagedata r:id="rId682" o:title=""/>
              <o:lock v:ext="edit" aspectratio="t"/>
            </v:shape>
            <v:rect id="_x0000_s3086" o:spid="_x0000_s3086" o:spt="1" style="position:absolute;left:5677;top:292;height:2369;width:1457;" fillcolor="#FFFFFF" filled="t" stroked="f" coordsize="21600,21600">
              <v:path/>
              <v:fill on="t" focussize="0,0"/>
              <v:stroke on="f"/>
              <v:imagedata o:title=""/>
              <o:lock v:ext="edit"/>
            </v:rect>
            <v:rect id="_x0000_s3087" o:spid="_x0000_s3087" o:spt="1" style="position:absolute;left:5677;top:292;height:2369;width:1457;" filled="f" stroked="t" coordsize="21600,21600">
              <v:path/>
              <v:fill on="f" focussize="0,0"/>
              <v:stroke weight="0.185984251968504pt" color="#000000"/>
              <v:imagedata o:title=""/>
              <o:lock v:ext="edit"/>
            </v:rect>
            <v:shape id="_x0000_s3088" o:spid="_x0000_s3088" o:spt="75" type="#_x0000_t75" style="position:absolute;left:6132;top:733;height:958;width:221;" filled="f" stroked="f" coordsize="21600,21600">
              <v:path/>
              <v:fill on="f" focussize="0,0"/>
              <v:stroke on="f"/>
              <v:imagedata r:id="rId683" o:title=""/>
              <o:lock v:ext="edit" aspectratio="t"/>
            </v:shape>
            <v:shape id="_x0000_s3089" o:spid="_x0000_s3089" o:spt="75" type="#_x0000_t75" style="position:absolute;left:6132;top:733;height:1236;width:789;" filled="f" stroked="f" coordsize="21600,21600">
              <v:path/>
              <v:fill on="f" focussize="0,0"/>
              <v:stroke on="f"/>
              <v:imagedata r:id="rId684" o:title=""/>
              <o:lock v:ext="edit" aspectratio="t"/>
            </v:shape>
            <v:shape id="_x0000_s3090" o:spid="_x0000_s3090" o:spt="75" type="#_x0000_t75" style="position:absolute;left:6132;top:1011;height:1236;width:790;" filled="f" stroked="f" coordsize="21600,21600">
              <v:path/>
              <v:fill on="f" focussize="0,0"/>
              <v:stroke on="f"/>
              <v:imagedata r:id="rId685" o:title=""/>
              <o:lock v:ext="edit" aspectratio="t"/>
            </v:shape>
            <v:shape id="_x0000_s3091" o:spid="_x0000_s3091" o:spt="75" type="#_x0000_t75" style="position:absolute;left:6132;top:1845;height:1895;width:831;" filled="f" stroked="f" coordsize="21600,21600">
              <v:path/>
              <v:fill on="f" focussize="0,0"/>
              <v:stroke on="f"/>
              <v:imagedata r:id="rId686" o:title=""/>
              <o:lock v:ext="edit" aspectratio="t"/>
            </v:shape>
            <v:shape id="_x0000_s3092" o:spid="_x0000_s3092" o:spt="75" type="#_x0000_t75" style="position:absolute;left:6374;top:1289;height:483;width:435;" filled="f" stroked="f" coordsize="21600,21600">
              <v:path/>
              <v:fill on="f" focussize="0,0"/>
              <v:stroke on="f"/>
              <v:imagedata r:id="rId687" o:title=""/>
              <o:lock v:ext="edit" aspectratio="t"/>
            </v:shape>
            <v:shape id="_x0000_s3093" o:spid="_x0000_s3093" o:spt="75" type="#_x0000_t75" style="position:absolute;left:6132;top:1567;height:958;width:221;" filled="f" stroked="f" coordsize="21600,21600">
              <v:path/>
              <v:fill on="f" focussize="0,0"/>
              <v:stroke on="f"/>
              <v:imagedata r:id="rId683" o:title=""/>
              <o:lock v:ext="edit" aspectratio="t"/>
            </v:shape>
            <v:shape id="_x0000_s3094" o:spid="_x0000_s3094" o:spt="75" type="#_x0000_t75" style="position:absolute;left:6132;top:1291;height:1512;width:795;" filled="f" stroked="f" coordsize="21600,21600">
              <v:path/>
              <v:fill on="f" focussize="0,0"/>
              <v:stroke on="f"/>
              <v:imagedata r:id="rId688" o:title=""/>
              <o:lock v:ext="edit" aspectratio="t"/>
            </v:shape>
            <v:shape id="_x0000_s3095" o:spid="_x0000_s3095" o:spt="75" type="#_x0000_t75" style="position:absolute;left:6132;top:2122;height:1236;width:791;" filled="f" stroked="f" coordsize="21600,21600">
              <v:path/>
              <v:fill on="f" focussize="0,0"/>
              <v:stroke on="f"/>
              <v:imagedata r:id="rId689" o:title=""/>
              <o:lock v:ext="edit" aspectratio="t"/>
            </v:shape>
            <v:shape id="_x0000_s3096" o:spid="_x0000_s3096" o:spt="75" type="#_x0000_t75" style="position:absolute;left:6374;top:2401;height:958;width:544;" filled="f" stroked="f" coordsize="21600,21600">
              <v:path/>
              <v:fill on="f" focussize="0,0"/>
              <v:stroke on="f"/>
              <v:imagedata r:id="rId690" o:title=""/>
              <o:lock v:ext="edit" aspectratio="t"/>
            </v:shape>
            <v:rect id="_x0000_s3097" o:spid="_x0000_s3097" o:spt="1" style="position:absolute;left:5712;top:316;height:423;width:1457;" fillcolor="#000000" filled="t" stroked="f" coordsize="21600,21600">
              <v:path/>
              <v:fill on="t" focussize="0,0"/>
              <v:stroke on="f"/>
              <v:imagedata o:title=""/>
              <o:lock v:ext="edit"/>
            </v:rect>
            <v:shape id="_x0000_s3098" o:spid="_x0000_s3098" o:spt="75" type="#_x0000_t75" style="position:absolute;left:6132;top:436;height:958;width:221;" filled="f" stroked="f" coordsize="21600,21600">
              <v:path/>
              <v:fill on="f" focussize="0,0"/>
              <v:stroke on="f"/>
              <v:imagedata r:id="rId691" o:title=""/>
              <o:lock v:ext="edit" aspectratio="t"/>
            </v:shape>
            <v:shape id="_x0000_s3099" o:spid="_x0000_s3099" o:spt="75" type="#_x0000_t75" style="position:absolute;left:6374;top:436;height:944;width:532;" filled="f" stroked="f" coordsize="21600,21600">
              <v:path/>
              <v:fill on="f" focussize="0,0"/>
              <v:stroke on="f"/>
              <v:imagedata r:id="rId692" o:title=""/>
              <o:lock v:ext="edit" aspectratio="t"/>
            </v:shape>
            <v:shape id="_x0000_s3100" o:spid="_x0000_s3100" o:spt="202" type="#_x0000_t202" style="position:absolute;left:4465;top:159;height:3581;width:2955;"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9" w:line="240" w:lineRule="auto"/>
                      <w:rPr>
                        <w:sz w:val="25"/>
                      </w:rPr>
                    </w:pPr>
                  </w:p>
                  <w:p>
                    <w:pPr>
                      <w:spacing w:before="1"/>
                      <w:ind w:left="335" w:right="0" w:firstLine="0"/>
                      <w:jc w:val="left"/>
                      <w:rPr>
                        <w:b/>
                        <w:sz w:val="21"/>
                      </w:rPr>
                    </w:pPr>
                    <w:r>
                      <w:rPr>
                        <w:b/>
                        <w:sz w:val="21"/>
                      </w:rPr>
                      <w:t xml:space="preserve">图 </w:t>
                    </w:r>
                    <w:r>
                      <w:rPr>
                        <w:rFonts w:ascii="Times New Roman" w:eastAsia="Times New Roman"/>
                        <w:b/>
                        <w:sz w:val="21"/>
                      </w:rPr>
                      <w:t xml:space="preserve">3-45 </w:t>
                    </w:r>
                    <w:r>
                      <w:rPr>
                        <w:b/>
                        <w:sz w:val="21"/>
                      </w:rPr>
                      <w:t xml:space="preserve">选择 </w:t>
                    </w:r>
                    <w:r>
                      <w:rPr>
                        <w:rFonts w:ascii="Times New Roman" w:eastAsia="Times New Roman"/>
                        <w:b/>
                        <w:sz w:val="21"/>
                      </w:rPr>
                      <w:t xml:space="preserve">RS-485 </w:t>
                    </w:r>
                    <w:r>
                      <w:rPr>
                        <w:b/>
                        <w:sz w:val="21"/>
                      </w:rPr>
                      <w:t>通道</w:t>
                    </w:r>
                  </w:p>
                </w:txbxContent>
              </v:textbox>
            </v:shape>
            <w10:wrap type="topAndBottom"/>
          </v:group>
        </w:pict>
      </w:r>
    </w:p>
    <w:p>
      <w:pPr>
        <w:pStyle w:val="6"/>
        <w:spacing w:before="12"/>
        <w:rPr>
          <w:sz w:val="14"/>
        </w:rPr>
      </w:pPr>
    </w:p>
    <w:p>
      <w:pPr>
        <w:pStyle w:val="6"/>
        <w:spacing w:before="77" w:line="326" w:lineRule="auto"/>
        <w:ind w:left="157" w:right="253" w:firstLine="419"/>
      </w:pPr>
      <w:r>
        <w:t>按确认键进入下一界面</w:t>
      </w:r>
      <w:r>
        <w:rPr>
          <w:rFonts w:ascii="Times New Roman" w:eastAsia="Times New Roman"/>
          <w:spacing w:val="25"/>
        </w:rPr>
        <w:t xml:space="preserve">, </w:t>
      </w:r>
      <w:r>
        <w:rPr>
          <w:spacing w:val="-18"/>
        </w:rPr>
        <w:t xml:space="preserve">如图 </w:t>
      </w:r>
      <w:r>
        <w:rPr>
          <w:rFonts w:ascii="Times New Roman" w:eastAsia="Times New Roman"/>
        </w:rPr>
        <w:t xml:space="preserve">3-46 </w:t>
      </w:r>
      <w:r>
        <w:rPr>
          <w:spacing w:val="-12"/>
        </w:rPr>
        <w:t>所示。可查看各电表通道所挂电表的情况，包含线路</w:t>
      </w:r>
      <w:r>
        <w:t>号、表计协议、表计地址、采集方案代号、波特率、采集方式各子项。</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19"/>
        </w:rPr>
      </w:pPr>
    </w:p>
    <w:p>
      <w:pPr>
        <w:pStyle w:val="5"/>
      </w:pPr>
      <w:r>
        <w:pict>
          <v:group id="_x0000_s3101" o:spid="_x0000_s3101" o:spt="203" style="position:absolute;left:0pt;margin-left:225.35pt;margin-top:-173.8pt;height:176.3pt;width:146.95pt;mso-position-horizontal-relative:page;z-index:251750400;mso-width-relative:page;mso-height-relative:page;" coordorigin="4507,-3476" coordsize="2939,3526">
            <o:lock v:ext="edit"/>
            <v:rect id="_x0000_s3102" o:spid="_x0000_s3102" o:spt="1" style="position:absolute;left:4525;top:-3459;height:2860;width:2903;" filled="f" stroked="t" coordsize="21600,21600">
              <v:path/>
              <v:fill on="f" focussize="0,0"/>
              <v:stroke weight="1.7840157480315pt" color="#000000"/>
              <v:imagedata o:title=""/>
              <o:lock v:ext="edit"/>
            </v:rect>
            <v:shape id="_x0000_s3103" o:spid="_x0000_s3103" style="position:absolute;left:4530;top:-901;height:290;width:2903;" filled="f" stroked="t" coordorigin="4530,-900" coordsize="2903,290" path="m4530,-896l7433,-896m6562,-900l6562,-611e">
              <v:path arrowok="t"/>
              <v:fill on="f" focussize="0,0"/>
              <v:stroke weight="0.991023622047244pt" color="#000000"/>
              <v:imagedata o:title=""/>
              <o:lock v:ext="edit"/>
            </v:shape>
            <v:shape id="_x0000_s3104" o:spid="_x0000_s3104" o:spt="75" type="#_x0000_t75" style="position:absolute;left:4566;top:-3014;height:274;width:864;" filled="f" stroked="f" coordsize="21600,21600">
              <v:path/>
              <v:fill on="f" focussize="0,0"/>
              <v:stroke on="f"/>
              <v:imagedata r:id="rId693" o:title=""/>
              <o:lock v:ext="edit" aspectratio="t"/>
            </v:shape>
            <v:shape id="_x0000_s3105" o:spid="_x0000_s3105" o:spt="75" type="#_x0000_t75" style="position:absolute;left:5750;top:-2973;height:404;width:548;" filled="f" stroked="f" coordsize="21600,21600">
              <v:path/>
              <v:fill on="f" focussize="0,0"/>
              <v:stroke on="f"/>
              <v:imagedata r:id="rId694" o:title=""/>
              <o:lock v:ext="edit" aspectratio="t"/>
            </v:shape>
            <v:shape id="_x0000_s3106" o:spid="_x0000_s3106" o:spt="75" type="#_x0000_t75" style="position:absolute;left:4562;top:-2735;height:800;width:279;" filled="f" stroked="f" coordsize="21600,21600">
              <v:path/>
              <v:fill on="f" focussize="0,0"/>
              <v:stroke on="f"/>
              <v:imagedata r:id="rId695" o:title=""/>
              <o:lock v:ext="edit" aspectratio="t"/>
            </v:shape>
            <v:shape id="_x0000_s3107" o:spid="_x0000_s3107" o:spt="75" type="#_x0000_t75" style="position:absolute;left:5156;top:-2728;height:778;width:279;" filled="f" stroked="f" coordsize="21600,21600">
              <v:path/>
              <v:fill on="f" focussize="0,0"/>
              <v:stroke on="f"/>
              <v:imagedata r:id="rId696" o:title=""/>
              <o:lock v:ext="edit" aspectratio="t"/>
            </v:shape>
            <v:shape id="_x0000_s3108" o:spid="_x0000_s3108" o:spt="75" type="#_x0000_t75" style="position:absolute;left:5751;top:-2738;height:807;width:279;" filled="f" stroked="f" coordsize="21600,21600">
              <v:path/>
              <v:fill on="f" focussize="0,0"/>
              <v:stroke on="f"/>
              <v:imagedata r:id="rId697" o:title=""/>
              <o:lock v:ext="edit" aspectratio="t"/>
            </v:shape>
            <v:shape id="_x0000_s3109" o:spid="_x0000_s3109" o:spt="75" type="#_x0000_t75" style="position:absolute;left:6194;top:-2734;height:792;width:279;" filled="f" stroked="f" coordsize="21600,21600">
              <v:path/>
              <v:fill on="f" focussize="0,0"/>
              <v:stroke on="f"/>
              <v:imagedata r:id="rId698" o:title=""/>
              <o:lock v:ext="edit" aspectratio="t"/>
            </v:shape>
            <v:shape id="_x0000_s3110" o:spid="_x0000_s3110" o:spt="75" type="#_x0000_t75" style="position:absolute;left:4562;top:-2439;height:756;width:279;" filled="f" stroked="f" coordsize="21600,21600">
              <v:path/>
              <v:fill on="f" focussize="0,0"/>
              <v:stroke on="f"/>
              <v:imagedata r:id="rId699" o:title=""/>
              <o:lock v:ext="edit" aspectratio="t"/>
            </v:shape>
            <v:shape id="_x0000_s3111" o:spid="_x0000_s3111" o:spt="75" type="#_x0000_t75" style="position:absolute;left:5157;top:-2438;height:749;width:279;" filled="f" stroked="f" coordsize="21600,21600">
              <v:path/>
              <v:fill on="f" focussize="0,0"/>
              <v:stroke on="f"/>
              <v:imagedata r:id="rId700" o:title=""/>
              <o:lock v:ext="edit" aspectratio="t"/>
            </v:shape>
            <v:shape id="_x0000_s3112" o:spid="_x0000_s3112" o:spt="75" type="#_x0000_t75" style="position:absolute;left:5750;top:-2401;height:605;width:260;" filled="f" stroked="f" coordsize="21600,21600">
              <v:path/>
              <v:fill on="f" focussize="0,0"/>
              <v:stroke on="f"/>
              <v:imagedata r:id="rId701" o:title=""/>
              <o:lock v:ext="edit" aspectratio="t"/>
            </v:shape>
            <v:shape id="_x0000_s3113" o:spid="_x0000_s3113" o:spt="75" type="#_x0000_t75" style="position:absolute;left:4540;top:-2134;height:792;width:279;" filled="f" stroked="f" coordsize="21600,21600">
              <v:path/>
              <v:fill on="f" focussize="0,0"/>
              <v:stroke on="f"/>
              <v:imagedata r:id="rId702" o:title=""/>
              <o:lock v:ext="edit" aspectratio="t"/>
            </v:shape>
            <v:shape id="_x0000_s3114" o:spid="_x0000_s3114" o:spt="75" type="#_x0000_t75" style="position:absolute;left:5136;top:-2139;height:807;width:269;" filled="f" stroked="f" coordsize="21600,21600">
              <v:path/>
              <v:fill on="f" focussize="0,0"/>
              <v:stroke on="f"/>
              <v:imagedata r:id="rId703" o:title=""/>
              <o:lock v:ext="edit" aspectratio="t"/>
            </v:shape>
            <v:shape id="_x0000_s3115" o:spid="_x0000_s3115" o:spt="75" type="#_x0000_t75" style="position:absolute;left:5728;top:-2139;height:711;width:874;" filled="f" stroked="f" coordsize="21600,21600">
              <v:path/>
              <v:fill on="f" focussize="0,0"/>
              <v:stroke on="f"/>
              <v:imagedata r:id="rId704" o:title=""/>
              <o:lock v:ext="edit" aspectratio="t"/>
            </v:shape>
            <v:shape id="_x0000_s3116" o:spid="_x0000_s3116" o:spt="75" type="#_x0000_t75" style="position:absolute;left:4563;top:-1874;height:1098;width:886;" filled="f" stroked="f" coordsize="21600,21600">
              <v:path/>
              <v:fill on="f" focussize="0,0"/>
              <v:stroke on="f"/>
              <v:imagedata r:id="rId705" o:title=""/>
              <o:lock v:ext="edit" aspectratio="t"/>
            </v:shape>
            <v:shape id="_x0000_s3117" o:spid="_x0000_s3117" o:spt="75" type="#_x0000_t75" style="position:absolute;left:5160;top:-1573;height:821;width:269;" filled="f" stroked="f" coordsize="21600,21600">
              <v:path/>
              <v:fill on="f" focussize="0,0"/>
              <v:stroke on="f"/>
              <v:imagedata r:id="rId706" o:title=""/>
              <o:lock v:ext="edit" aspectratio="t"/>
            </v:shape>
            <v:shape id="_x0000_s3118" o:spid="_x0000_s3118" o:spt="75" type="#_x0000_t75" style="position:absolute;left:5751;top:-1574;height:807;width:279;" filled="f" stroked="f" coordsize="21600,21600">
              <v:path/>
              <v:fill on="f" focussize="0,0"/>
              <v:stroke on="f"/>
              <v:imagedata r:id="rId707" o:title=""/>
              <o:lock v:ext="edit" aspectratio="t"/>
            </v:shape>
            <v:shape id="_x0000_s3119" o:spid="_x0000_s3119" o:spt="75" type="#_x0000_t75" style="position:absolute;left:6344;top:-1573;height:807;width:269;" filled="f" stroked="f" coordsize="21600,21600">
              <v:path/>
              <v:fill on="f" focussize="0,0"/>
              <v:stroke on="f"/>
              <v:imagedata r:id="rId708" o:title=""/>
              <o:lock v:ext="edit" aspectratio="t"/>
            </v:shape>
            <v:shape id="_x0000_s3120" o:spid="_x0000_s3120" o:spt="75" type="#_x0000_t75" style="position:absolute;left:6591;top:-849;height:898;width:352;" filled="f" stroked="f" coordsize="21600,21600">
              <v:path/>
              <v:fill on="f" focussize="0,0"/>
              <v:stroke on="f"/>
              <v:imagedata r:id="rId709" o:title=""/>
              <o:lock v:ext="edit" aspectratio="t"/>
            </v:shape>
            <v:shape id="_x0000_s3121" o:spid="_x0000_s3121" o:spt="75" type="#_x0000_t75" style="position:absolute;left:6966;top:-849;height:605;width:288;" filled="f" stroked="f" coordsize="21600,21600">
              <v:path/>
              <v:fill on="f" focussize="0,0"/>
              <v:stroke on="f"/>
              <v:imagedata r:id="rId710" o:title=""/>
              <o:lock v:ext="edit" aspectratio="t"/>
            </v:shape>
            <v:shape id="_x0000_s3122" o:spid="_x0000_s3122" o:spt="75" type="#_x0000_t75" style="position:absolute;left:4536;top:-881;height:152;width:1757;" filled="f" stroked="f" coordsize="21600,21600">
              <v:path/>
              <v:fill on="f" focussize="0,0"/>
              <v:stroke on="f"/>
              <v:imagedata r:id="rId711" o:title=""/>
              <o:lock v:ext="edit" aspectratio="t"/>
            </v:shape>
            <v:shape id="_x0000_s3123" o:spid="_x0000_s3123" o:spt="75" type="#_x0000_t75" style="position:absolute;left:4536;top:-730;height:152;width:1757;" filled="f" stroked="f" coordsize="21600,21600">
              <v:path/>
              <v:fill on="f" focussize="0,0"/>
              <v:stroke on="f"/>
              <v:imagedata r:id="rId712" o:title=""/>
              <o:lock v:ext="edit" aspectratio="t"/>
            </v:shape>
            <v:shape id="_x0000_s3124" o:spid="_x0000_s3124" o:spt="75" type="#_x0000_t75" style="position:absolute;left:4549;top:-3400;height:605;width:346;" filled="f" stroked="f" coordsize="21600,21600">
              <v:path/>
              <v:fill on="f" focussize="0,0"/>
              <v:stroke on="f"/>
              <v:imagedata r:id="rId713" o:title=""/>
              <o:lock v:ext="edit" aspectratio="t"/>
            </v:shape>
            <v:shape id="_x0000_s3125" o:spid="_x0000_s3125" o:spt="75" type="#_x0000_t75" style="position:absolute;left:4912;top:-3400;height:605;width:530;" filled="f" stroked="f" coordsize="21600,21600">
              <v:path/>
              <v:fill on="f" focussize="0,0"/>
              <v:stroke on="f"/>
              <v:imagedata r:id="rId714" o:title=""/>
              <o:lock v:ext="edit" aspectratio="t"/>
            </v:shape>
            <v:shape id="_x0000_s3126" o:spid="_x0000_s3126" o:spt="75" type="#_x0000_t75" style="position:absolute;left:5458;top:-3400;height:303;width:711;" filled="f" stroked="f" coordsize="21600,21600">
              <v:path/>
              <v:fill on="f" focussize="0,0"/>
              <v:stroke on="f"/>
              <v:imagedata r:id="rId715" o:title=""/>
              <o:lock v:ext="edit" aspectratio="t"/>
            </v:shape>
            <v:shape id="_x0000_s3127" o:spid="_x0000_s3127" o:spt="75" type="#_x0000_t75" style="position:absolute;left:6285;top:-3425;height:1433;width:116;" filled="f" stroked="f" coordsize="21600,21600">
              <v:path/>
              <v:fill on="f" focussize="0,0"/>
              <v:stroke on="f"/>
              <v:imagedata r:id="rId716" o:title=""/>
              <o:lock v:ext="edit" aspectratio="t"/>
            </v:shape>
            <v:shape id="_x0000_s3128" o:spid="_x0000_s3128" o:spt="75" type="#_x0000_t75" style="position:absolute;left:6504;top:-3400;height:202;width:274;" filled="f" stroked="f" coordsize="21600,21600">
              <v:path/>
              <v:fill on="f" focussize="0,0"/>
              <v:stroke on="f"/>
              <v:imagedata r:id="rId717" o:title=""/>
              <o:lock v:ext="edit" aspectratio="t"/>
            </v:shape>
            <v:shape id="_x0000_s3129" o:spid="_x0000_s3129" style="position:absolute;left:4530;top:-3091;height:1869;width:2903;" filled="f" stroked="t" coordorigin="4530,-3090" coordsize="2903,1869" path="m4530,-3090l7433,-3090m4530,-1244l7433,-1222e">
              <v:path arrowok="t"/>
              <v:fill on="f" focussize="0,0"/>
              <v:stroke weight="0.991023622047244pt" color="#000000"/>
              <v:imagedata o:title=""/>
              <o:lock v:ext="edit"/>
            </v:shape>
            <v:shape id="_x0000_s3130" o:spid="_x0000_s3130" o:spt="202" type="#_x0000_t202" style="position:absolute;left:4969;top:-342;height:233;width:1988;"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3-46 </w:t>
                    </w:r>
                    <w:r>
                      <w:rPr>
                        <w:b/>
                        <w:sz w:val="21"/>
                      </w:rPr>
                      <w:t>表计档案查看</w:t>
                    </w:r>
                  </w:p>
                </w:txbxContent>
              </v:textbox>
            </v:shape>
          </v:group>
        </w:pict>
      </w:r>
      <w:r>
        <w:rPr>
          <w:rFonts w:ascii="Times New Roman" w:eastAsia="Times New Roman"/>
        </w:rPr>
        <w:t xml:space="preserve">2&gt; CS </w:t>
      </w:r>
      <w:r>
        <w:t>表</w:t>
      </w:r>
    </w:p>
    <w:p>
      <w:pPr>
        <w:pStyle w:val="6"/>
        <w:spacing w:before="96" w:line="326" w:lineRule="auto"/>
        <w:ind w:left="157" w:right="251" w:firstLine="420"/>
      </w:pPr>
      <w:r>
        <w:rPr>
          <w:spacing w:val="-9"/>
        </w:rPr>
        <w:t xml:space="preserve">将光标移至 </w:t>
      </w:r>
      <w:r>
        <w:rPr>
          <w:rFonts w:ascii="Times New Roman" w:eastAsia="Times New Roman"/>
        </w:rPr>
        <w:t xml:space="preserve">CS </w:t>
      </w:r>
      <w:r>
        <w:rPr>
          <w:spacing w:val="-7"/>
        </w:rPr>
        <w:t xml:space="preserve">表条目，按确定键进入下一界面，此界面包含 </w:t>
      </w:r>
      <w:r>
        <w:rPr>
          <w:rFonts w:ascii="Times New Roman" w:eastAsia="Times New Roman"/>
        </w:rPr>
        <w:t xml:space="preserve">CS </w:t>
      </w:r>
      <w:r>
        <w:rPr>
          <w:spacing w:val="-18"/>
        </w:rPr>
        <w:t xml:space="preserve">通道 </w:t>
      </w:r>
      <w:r>
        <w:rPr>
          <w:rFonts w:ascii="Times New Roman" w:eastAsia="Times New Roman"/>
        </w:rPr>
        <w:t>1</w:t>
      </w:r>
      <w:r>
        <w:t>～</w:t>
      </w:r>
      <w:r>
        <w:rPr>
          <w:rFonts w:ascii="Times New Roman" w:eastAsia="Times New Roman"/>
        </w:rPr>
        <w:t xml:space="preserve">CS </w:t>
      </w:r>
      <w:r>
        <w:rPr>
          <w:spacing w:val="-18"/>
        </w:rPr>
        <w:t xml:space="preserve">通道 </w:t>
      </w:r>
      <w:r>
        <w:rPr>
          <w:rFonts w:ascii="Times New Roman" w:eastAsia="Times New Roman"/>
        </w:rPr>
        <w:t xml:space="preserve">8 </w:t>
      </w:r>
      <w:r>
        <w:t>八</w:t>
      </w:r>
      <w:r>
        <w:rPr>
          <w:spacing w:val="-4"/>
        </w:rPr>
        <w:t xml:space="preserve">个选择项，将光标移至相应条目，如图 </w:t>
      </w:r>
      <w:r>
        <w:rPr>
          <w:rFonts w:ascii="Times New Roman" w:eastAsia="Times New Roman"/>
        </w:rPr>
        <w:t xml:space="preserve">3-47 </w:t>
      </w:r>
      <w:r>
        <w:t>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6"/>
        <w:rPr>
          <w:sz w:val="24"/>
        </w:rPr>
      </w:pPr>
    </w:p>
    <w:p>
      <w:pPr>
        <w:pStyle w:val="5"/>
        <w:spacing w:before="78"/>
        <w:ind w:left="0" w:right="94"/>
        <w:jc w:val="center"/>
      </w:pPr>
      <w:r>
        <w:pict>
          <v:group id="_x0000_s3131" o:spid="_x0000_s3131" o:spt="203" style="position:absolute;left:0pt;margin-left:221.9pt;margin-top:-154.75pt;height:183.95pt;width:152.35pt;mso-position-horizontal-relative:page;z-index:-257272832;mso-width-relative:page;mso-height-relative:page;" coordorigin="4438,-3095" coordsize="3047,3679">
            <o:lock v:ext="edit"/>
            <v:rect id="_x0000_s3132" o:spid="_x0000_s3132" o:spt="1" style="position:absolute;left:4456;top:-3077;height:3005;width:3010;" filled="f" stroked="t" coordsize="21600,21600">
              <v:path/>
              <v:fill on="f" focussize="0,0"/>
              <v:stroke weight="1.8640157480315pt" color="#000000"/>
              <v:imagedata o:title=""/>
              <o:lock v:ext="edit"/>
            </v:rect>
            <v:shape id="_x0000_s3133" o:spid="_x0000_s3133" style="position:absolute;left:4455;top:-410;height:304;width:3011;" filled="f" stroked="t" coordorigin="4456,-409" coordsize="3011,304" path="m4456,-407l7466,-407m6564,-409l6564,-106e">
              <v:path arrowok="t"/>
              <v:fill on="f" focussize="0,0"/>
              <v:stroke weight="1.02803149606299pt" color="#000000"/>
              <v:imagedata o:title=""/>
              <o:lock v:ext="edit"/>
            </v:shape>
            <v:rect id="_x0000_s3134" o:spid="_x0000_s3134" o:spt="1" style="position:absolute;left:5199;top:-1295;height:329;width:556;" fillcolor="#000000" filled="t" stroked="f" coordsize="21600,21600">
              <v:path/>
              <v:fill on="t" focussize="0,0"/>
              <v:stroke on="f"/>
              <v:imagedata o:title=""/>
              <o:lock v:ext="edit"/>
            </v:rect>
            <v:shape id="_x0000_s3135" o:spid="_x0000_s3135" o:spt="75" type="#_x0000_t75" style="position:absolute;left:5544;top:-1241;height:634;width:288;" filled="f" stroked="f" coordsize="21600,21600">
              <v:path/>
              <v:fill on="f" focussize="0,0"/>
              <v:stroke on="f"/>
              <v:imagedata r:id="rId385" o:title=""/>
              <o:lock v:ext="edit" aspectratio="t"/>
            </v:shape>
            <v:shape id="_x0000_s3136" o:spid="_x0000_s3136" o:spt="75" type="#_x0000_t75" style="position:absolute;left:5889;top:-1278;height:425;width:557;" filled="f" stroked="f" coordsize="21600,21600">
              <v:path/>
              <v:fill on="f" focussize="0,0"/>
              <v:stroke on="f"/>
              <v:imagedata r:id="rId386" o:title=""/>
              <o:lock v:ext="edit" aspectratio="t"/>
            </v:shape>
            <v:shape id="_x0000_s3137" o:spid="_x0000_s3137" o:spt="75" type="#_x0000_t75" style="position:absolute;left:7126;top:-354;height:634;width:298;" filled="f" stroked="f" coordsize="21600,21600">
              <v:path/>
              <v:fill on="f" focussize="0,0"/>
              <v:stroke on="f"/>
              <v:imagedata r:id="rId387" o:title=""/>
              <o:lock v:ext="edit" aspectratio="t"/>
            </v:shape>
            <v:shape id="_x0000_s3138" o:spid="_x0000_s3138" o:spt="75" type="#_x0000_t75" style="position:absolute;left:5544;top:-2180;height:634;width:443;" filled="f" stroked="f" coordsize="21600,21600">
              <v:path/>
              <v:fill on="f" focussize="0,0"/>
              <v:stroke on="f"/>
              <v:imagedata r:id="rId388" o:title=""/>
              <o:lock v:ext="edit" aspectratio="t"/>
            </v:shape>
            <v:shape id="_x0000_s3139" o:spid="_x0000_s3139" o:spt="75" type="#_x0000_t75" style="position:absolute;left:6008;top:-2180;height:634;width:442;" filled="f" stroked="f" coordsize="21600,21600">
              <v:path/>
              <v:fill on="f" focussize="0,0"/>
              <v:stroke on="f"/>
              <v:imagedata r:id="rId389" o:title=""/>
              <o:lock v:ext="edit" aspectratio="t"/>
            </v:shape>
            <v:shape id="_x0000_s3140" o:spid="_x0000_s3140" style="position:absolute;left:5755;top:-2692;height:2235;width:1565;" fillcolor="#FFFFFF" filled="t" stroked="f" coordorigin="5755,-2692" coordsize="1565,2235" path="m7320,-462l5755,-462,5755,-457,7320,-457,7320,-462m7320,-797l5755,-797,5755,-744,7320,-744,7320,-797m7320,-1138l5755,-1138,5755,-1079,7320,-1079,7320,-1138m7320,-1434l5755,-1434,5755,-1418,7320,-1418,7320,-1434m7320,-1730l5755,-1730,5755,-1715,7320,-1715,7320,-1730m7320,-2060l5755,-2060,5755,-2011,7320,-2011,7320,-2060m7320,-2352l5755,-2352,5755,-2341,7320,-2341,7320,-2352m7320,-2692l5755,-2692,5755,-2633,7320,-2633,7320,-2692e">
              <v:path arrowok="t"/>
              <v:fill on="t" focussize="0,0"/>
              <v:stroke on="f"/>
              <v:imagedata o:title=""/>
              <o:lock v:ext="edit"/>
            </v:shape>
            <v:rect id="_x0000_s3141" o:spid="_x0000_s3141" o:spt="1" style="position:absolute;left:5755;top:-3026;height:334;width:1565;" fillcolor="#000000" filled="t" stroked="f" coordsize="21600,21600">
              <v:path/>
              <v:fill on="t" focussize="0,0"/>
              <v:stroke on="f"/>
              <v:imagedata o:title=""/>
              <o:lock v:ext="edit"/>
            </v:rect>
            <v:shape id="_x0000_s3142" o:spid="_x0000_s3142" o:spt="75" type="#_x0000_t75" style="position:absolute;left:6159;top:-2930;height:843;width:240;" filled="f" stroked="f" coordsize="21600,21600">
              <v:path/>
              <v:fill on="f" focussize="0,0"/>
              <v:stroke on="f"/>
              <v:imagedata r:id="rId390" o:title=""/>
              <o:lock v:ext="edit" aspectratio="t"/>
            </v:shape>
            <v:shape id="_x0000_s3143" o:spid="_x0000_s3143" o:spt="75" type="#_x0000_t75" style="position:absolute;left:4550;top:-383;height:144;width:1824;" filled="f" stroked="f" coordsize="21600,21600">
              <v:path/>
              <v:fill on="f" focussize="0,0"/>
              <v:stroke on="f"/>
              <v:imagedata r:id="rId391" o:title=""/>
              <o:lock v:ext="edit" aspectratio="t"/>
            </v:shape>
            <v:shape id="_x0000_s3144" o:spid="_x0000_s3144" o:spt="75" type="#_x0000_t75" style="position:absolute;left:6159;top:-2960;height:1239;width:741;" filled="f" stroked="f" coordsize="21600,21600">
              <v:path/>
              <v:fill on="f" focussize="0,0"/>
              <v:stroke on="f"/>
              <v:imagedata r:id="rId392" o:title=""/>
              <o:lock v:ext="edit" aspectratio="t"/>
            </v:shape>
            <v:shape id="_x0000_s3145" o:spid="_x0000_s3145" o:spt="75" type="#_x0000_t75" style="position:absolute;left:4550;top:-239;height:144;width:1824;" filled="f" stroked="f" coordsize="21600,21600">
              <v:path/>
              <v:fill on="f" focussize="0,0"/>
              <v:stroke on="f"/>
              <v:imagedata r:id="rId393" o:title=""/>
              <o:lock v:ext="edit" aspectratio="t"/>
            </v:shape>
            <v:shape id="_x0000_s3146" o:spid="_x0000_s3146" o:spt="75" type="#_x0000_t75" style="position:absolute;left:6159;top:-2594;height:1164;width:760;" filled="f" stroked="f" coordsize="21600,21600">
              <v:path/>
              <v:fill on="f" focussize="0,0"/>
              <v:stroke on="f"/>
              <v:imagedata r:id="rId718" o:title=""/>
              <o:lock v:ext="edit" aspectratio="t"/>
            </v:shape>
            <v:shape id="_x0000_s3147" o:spid="_x0000_s3147" o:spt="75" type="#_x0000_t75" style="position:absolute;left:6159;top:-2302;height:1203;width:744;" filled="f" stroked="f" coordsize="21600,21600">
              <v:path/>
              <v:fill on="f" focussize="0,0"/>
              <v:stroke on="f"/>
              <v:imagedata r:id="rId395" o:title=""/>
              <o:lock v:ext="edit" aspectratio="t"/>
            </v:shape>
            <v:shape id="_x0000_s3148" o:spid="_x0000_s3148" o:spt="75" type="#_x0000_t75" style="position:absolute;left:6159;top:-1972;height:1169;width:760;" filled="f" stroked="f" coordsize="21600,21600">
              <v:path/>
              <v:fill on="f" focussize="0,0"/>
              <v:stroke on="f"/>
              <v:imagedata r:id="rId396" o:title=""/>
              <o:lock v:ext="edit" aspectratio="t"/>
            </v:shape>
            <v:shape id="_x0000_s3149" o:spid="_x0000_s3149" o:spt="75" type="#_x0000_t75" style="position:absolute;left:6159;top:-1040;height:1623;width:927;" filled="f" stroked="f" coordsize="21600,21600">
              <v:path/>
              <v:fill on="f" focussize="0,0"/>
              <v:stroke on="f"/>
              <v:imagedata r:id="rId719" o:title=""/>
              <o:lock v:ext="edit" aspectratio="t"/>
            </v:shape>
            <v:shape id="_x0000_s3150" o:spid="_x0000_s3150" o:spt="75" type="#_x0000_t75" style="position:absolute;left:6159;top:-1676;height:1169;width:756;" filled="f" stroked="f" coordsize="21600,21600">
              <v:path/>
              <v:fill on="f" focussize="0,0"/>
              <v:stroke on="f"/>
              <v:imagedata r:id="rId398" o:title=""/>
              <o:lock v:ext="edit" aspectratio="t"/>
            </v:shape>
            <v:shape id="_x0000_s3151" o:spid="_x0000_s3151" o:spt="75" type="#_x0000_t75" style="position:absolute;left:6159;top:-1379;height:1212;width:754;" filled="f" stroked="f" coordsize="21600,21600">
              <v:path/>
              <v:fill on="f" focussize="0,0"/>
              <v:stroke on="f"/>
              <v:imagedata r:id="rId720" o:title=""/>
              <o:lock v:ext="edit" aspectratio="t"/>
            </v:shape>
            <v:shape id="_x0000_s3152" o:spid="_x0000_s3152" o:spt="75" type="#_x0000_t75" style="position:absolute;left:6412;top:-704;height:873;width:504;" filled="f" stroked="f" coordsize="21600,21600">
              <v:path/>
              <v:fill on="f" focussize="0,0"/>
              <v:stroke on="f"/>
              <v:imagedata r:id="rId400" o:title=""/>
              <o:lock v:ext="edit" aspectratio="t"/>
            </v:shape>
            <v:rect id="_x0000_s3153" o:spid="_x0000_s3153" o:spt="1" style="position:absolute;left:5755;top:-3024;height:2567;width:1565;" filled="f" stroked="t" coordsize="21600,21600">
              <v:path/>
              <v:fill on="f" focussize="0,0"/>
              <v:stroke weight="0.192992125984252pt" color="#000000"/>
              <v:imagedata o:title=""/>
              <o:lock v:ext="edit"/>
            </v:rect>
          </v:group>
        </w:pict>
      </w:r>
      <w:r>
        <w:t xml:space="preserve">图 </w:t>
      </w:r>
      <w:r>
        <w:rPr>
          <w:rFonts w:ascii="Times New Roman" w:eastAsia="Times New Roman"/>
        </w:rPr>
        <w:t xml:space="preserve">3-47 </w:t>
      </w:r>
      <w:r>
        <w:t xml:space="preserve">选择 </w:t>
      </w:r>
      <w:r>
        <w:rPr>
          <w:rFonts w:ascii="Times New Roman" w:eastAsia="Times New Roman"/>
        </w:rPr>
        <w:t xml:space="preserve">CS </w:t>
      </w:r>
      <w:r>
        <w:t>通道</w:t>
      </w:r>
    </w:p>
    <w:p>
      <w:pPr>
        <w:pStyle w:val="6"/>
        <w:spacing w:before="97" w:line="326" w:lineRule="auto"/>
        <w:ind w:left="157" w:right="253" w:firstLine="419"/>
      </w:pPr>
      <w:r>
        <w:t>按确认键进入下一界面</w:t>
      </w:r>
      <w:r>
        <w:rPr>
          <w:rFonts w:ascii="Times New Roman" w:eastAsia="Times New Roman"/>
          <w:spacing w:val="25"/>
        </w:rPr>
        <w:t xml:space="preserve">, </w:t>
      </w:r>
      <w:r>
        <w:rPr>
          <w:spacing w:val="-18"/>
        </w:rPr>
        <w:t xml:space="preserve">如图 </w:t>
      </w:r>
      <w:r>
        <w:rPr>
          <w:rFonts w:ascii="Times New Roman" w:eastAsia="Times New Roman"/>
        </w:rPr>
        <w:t xml:space="preserve">3-48 </w:t>
      </w:r>
      <w:r>
        <w:rPr>
          <w:spacing w:val="-12"/>
        </w:rPr>
        <w:t>所示。可查看各电表通道所挂电表的情况，包含线路</w:t>
      </w:r>
      <w:r>
        <w:t>号、表计协议、表计地址、采集方案代号、波特率、采集方式各子项。</w:t>
      </w:r>
    </w:p>
    <w:p>
      <w:pPr>
        <w:spacing w:after="0" w:line="326" w:lineRule="auto"/>
        <w:sectPr>
          <w:pgSz w:w="11910" w:h="16840"/>
          <w:pgMar w:top="1060" w:right="1540" w:bottom="780" w:left="1640" w:header="588" w:footer="581"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
        <w:rPr>
          <w:sz w:val="22"/>
        </w:rPr>
      </w:pPr>
    </w:p>
    <w:p>
      <w:pPr>
        <w:pStyle w:val="5"/>
        <w:spacing w:before="78"/>
      </w:pPr>
      <w:r>
        <w:pict>
          <v:group id="_x0000_s3154" o:spid="_x0000_s3154" o:spt="203" style="position:absolute;left:0pt;margin-left:221.95pt;margin-top:-170.3pt;height:177.9pt;width:153.1pt;mso-position-horizontal-relative:page;z-index:251753472;mso-width-relative:page;mso-height-relative:page;" coordorigin="4439,-3406" coordsize="3062,3558">
            <o:lock v:ext="edit"/>
            <v:rect id="_x0000_s3155" o:spid="_x0000_s3155" o:spt="1" style="position:absolute;left:4456;top:-3389;height:2888;width:3024;" filled="f" stroked="t" coordsize="21600,21600">
              <v:path/>
              <v:fill on="f" focussize="0,0"/>
              <v:stroke weight="1.76803149606299pt" color="#000000"/>
              <v:imagedata o:title=""/>
              <o:lock v:ext="edit"/>
            </v:rect>
            <v:shape id="_x0000_s3156" o:spid="_x0000_s3156" style="position:absolute;left:4460;top:-891;height:389;width:3030;" filled="f" stroked="t" coordorigin="4460,-890" coordsize="3030,389" path="m4460,-845l7490,-837m6252,-890l6252,-501e">
              <v:path arrowok="t"/>
              <v:fill on="f" focussize="0,0"/>
              <v:stroke weight="0.981968503937008pt" color="#000000"/>
              <v:imagedata o:title=""/>
              <o:lock v:ext="edit"/>
            </v:shape>
            <v:shape id="_x0000_s3157" o:spid="_x0000_s3157" o:spt="75" type="#_x0000_t75" style="position:absolute;left:4497;top:-3004;height:1110;width:857;" filled="f" stroked="f" coordsize="21600,21600">
              <v:path/>
              <v:fill on="f" focussize="0,0"/>
              <v:stroke on="f"/>
              <v:imagedata r:id="rId357" o:title=""/>
              <o:lock v:ext="edit" aspectratio="t"/>
            </v:shape>
            <v:shape id="_x0000_s3158" o:spid="_x0000_s3158" o:spt="75" type="#_x0000_t75" style="position:absolute;left:5086;top:-2692;height:778;width:279;" filled="f" stroked="f" coordsize="21600,21600">
              <v:path/>
              <v:fill on="f" focussize="0,0"/>
              <v:stroke on="f"/>
              <v:imagedata r:id="rId358" o:title=""/>
              <o:lock v:ext="edit" aspectratio="t"/>
            </v:shape>
            <v:shape id="_x0000_s3159" o:spid="_x0000_s3159" o:spt="75" type="#_x0000_t75" style="position:absolute;left:5888;top:-2657;height:584;width:365;" filled="f" stroked="f" coordsize="21600,21600">
              <v:path/>
              <v:fill on="f" focussize="0,0"/>
              <v:stroke on="f"/>
              <v:imagedata r:id="rId401" o:title=""/>
              <o:lock v:ext="edit" aspectratio="t"/>
            </v:shape>
            <v:shape id="_x0000_s3160" o:spid="_x0000_s3160" o:spt="75" type="#_x0000_t75" style="position:absolute;left:6271;top:-2661;height:1210;width:212;" filled="f" stroked="f" coordsize="21600,21600">
              <v:path/>
              <v:fill on="f" focussize="0,0"/>
              <v:stroke on="f"/>
              <v:imagedata r:id="rId402" o:title=""/>
              <o:lock v:ext="edit" aspectratio="t"/>
            </v:shape>
            <v:shape id="_x0000_s3161" o:spid="_x0000_s3161" o:spt="75" type="#_x0000_t75" style="position:absolute;left:6493;top:-2657;height:584;width:384;" filled="f" stroked="f" coordsize="21600,21600">
              <v:path/>
              <v:fill on="f" focussize="0,0"/>
              <v:stroke on="f"/>
              <v:imagedata r:id="rId403" o:title=""/>
              <o:lock v:ext="edit" aspectratio="t"/>
            </v:shape>
            <v:shape id="_x0000_s3162" o:spid="_x0000_s3162" o:spt="75" type="#_x0000_t75" style="position:absolute;left:4497;top:-2376;height:764;width:279;" filled="f" stroked="f" coordsize="21600,21600">
              <v:path/>
              <v:fill on="f" focussize="0,0"/>
              <v:stroke on="f"/>
              <v:imagedata r:id="rId361" o:title=""/>
              <o:lock v:ext="edit" aspectratio="t"/>
            </v:shape>
            <v:shape id="_x0000_s3163" o:spid="_x0000_s3163" o:spt="75" type="#_x0000_t75" style="position:absolute;left:5088;top:-2375;height:756;width:269;" filled="f" stroked="f" coordsize="21600,21600">
              <v:path/>
              <v:fill on="f" focussize="0,0"/>
              <v:stroke on="f"/>
              <v:imagedata r:id="rId362" o:title=""/>
              <o:lock v:ext="edit" aspectratio="t"/>
            </v:shape>
            <v:shape id="_x0000_s3164" o:spid="_x0000_s3164" o:spt="75" type="#_x0000_t75" style="position:absolute;left:5896;top:-2337;height:202;width:1152;" filled="f" stroked="f" coordsize="21600,21600">
              <v:path/>
              <v:fill on="f" focussize="0,0"/>
              <v:stroke on="f"/>
              <v:imagedata r:id="rId404" o:title=""/>
              <o:lock v:ext="edit" aspectratio="t"/>
            </v:shape>
            <v:shape id="_x0000_s3165" o:spid="_x0000_s3165" o:spt="75" type="#_x0000_t75" style="position:absolute;left:4509;top:-1778;height:274;width:864;" filled="f" stroked="f" coordsize="21600,21600">
              <v:path/>
              <v:fill on="f" focussize="0,0"/>
              <v:stroke on="f"/>
              <v:imagedata r:id="rId364" o:title=""/>
              <o:lock v:ext="edit" aspectratio="t"/>
            </v:shape>
            <v:shape id="_x0000_s3166" o:spid="_x0000_s3166" o:spt="75" type="#_x0000_t75" style="position:absolute;left:5907;top:-1734;height:605;width:423;" filled="f" stroked="f" coordsize="21600,21600">
              <v:path/>
              <v:fill on="f" focussize="0,0"/>
              <v:stroke on="f"/>
              <v:imagedata r:id="rId405" o:title=""/>
              <o:lock v:ext="edit" aspectratio="t"/>
            </v:shape>
            <v:shape id="_x0000_s3167" o:spid="_x0000_s3167" o:spt="75" type="#_x0000_t75" style="position:absolute;left:4482;top:-1493;height:792;width:279;" filled="f" stroked="f" coordsize="21600,21600">
              <v:path/>
              <v:fill on="f" focussize="0,0"/>
              <v:stroke on="f"/>
              <v:imagedata r:id="rId366" o:title=""/>
              <o:lock v:ext="edit" aspectratio="t"/>
            </v:shape>
            <v:shape id="_x0000_s3168" o:spid="_x0000_s3168" o:spt="75" type="#_x0000_t75" style="position:absolute;left:5072;top:-1498;height:828;width:269;" filled="f" stroked="f" coordsize="21600,21600">
              <v:path/>
              <v:fill on="f" focussize="0,0"/>
              <v:stroke on="f"/>
              <v:imagedata r:id="rId367" o:title=""/>
              <o:lock v:ext="edit" aspectratio="t"/>
            </v:shape>
            <v:shape id="_x0000_s3169" o:spid="_x0000_s3169" o:spt="75" type="#_x0000_t75" style="position:absolute;left:5954;top:-1499;height:807;width:279;" filled="f" stroked="f" coordsize="21600,21600">
              <v:path/>
              <v:fill on="f" focussize="0,0"/>
              <v:stroke on="f"/>
              <v:imagedata r:id="rId368" o:title=""/>
              <o:lock v:ext="edit" aspectratio="t"/>
            </v:shape>
            <v:shape id="_x0000_s3170" o:spid="_x0000_s3170" o:spt="75" type="#_x0000_t75" style="position:absolute;left:6321;top:-1498;height:814;width:269;" filled="f" stroked="f" coordsize="21600,21600">
              <v:path/>
              <v:fill on="f" focussize="0,0"/>
              <v:stroke on="f"/>
              <v:imagedata r:id="rId369" o:title=""/>
              <o:lock v:ext="edit" aspectratio="t"/>
            </v:shape>
            <v:shape id="_x0000_s3171" o:spid="_x0000_s3171" o:spt="75" type="#_x0000_t75" style="position:absolute;left:6535;top:-747;height:898;width:348;" filled="f" stroked="f" coordsize="21600,21600">
              <v:path/>
              <v:fill on="f" focussize="0,0"/>
              <v:stroke on="f"/>
              <v:imagedata r:id="rId371" o:title=""/>
              <o:lock v:ext="edit" aspectratio="t"/>
            </v:shape>
            <v:shape id="_x0000_s3172" o:spid="_x0000_s3172" o:spt="75" type="#_x0000_t75" style="position:absolute;left:6904;top:-747;height:605;width:288;" filled="f" stroked="f" coordsize="21600,21600">
              <v:path/>
              <v:fill on="f" focussize="0,0"/>
              <v:stroke on="f"/>
              <v:imagedata r:id="rId372" o:title=""/>
              <o:lock v:ext="edit" aspectratio="t"/>
            </v:shape>
            <v:shape id="_x0000_s3173" o:spid="_x0000_s3173" o:spt="75" type="#_x0000_t75" style="position:absolute;left:4491;top:-3310;height:605;width:336;" filled="f" stroked="f" coordsize="21600,21600">
              <v:path/>
              <v:fill on="f" focussize="0,0"/>
              <v:stroke on="f"/>
              <v:imagedata r:id="rId407" o:title=""/>
              <o:lock v:ext="edit" aspectratio="t"/>
            </v:shape>
            <v:shape id="_x0000_s3174" o:spid="_x0000_s3174" o:spt="75" type="#_x0000_t75" style="position:absolute;left:4851;top:-3352;height:396;width:576;" filled="f" stroked="f" coordsize="21600,21600">
              <v:path/>
              <v:fill on="f" focussize="0,0"/>
              <v:stroke on="f"/>
              <v:imagedata r:id="rId408" o:title=""/>
              <o:lock v:ext="edit" aspectratio="t"/>
            </v:shape>
            <v:shape id="_x0000_s3175" o:spid="_x0000_s3175" o:spt="75" type="#_x0000_t75" style="position:absolute;left:5463;top:-3310;height:303;width:749;" filled="f" stroked="f" coordsize="21600,21600">
              <v:path/>
              <v:fill on="f" focussize="0,0"/>
              <v:stroke on="f"/>
              <v:imagedata r:id="rId409" o:title=""/>
              <o:lock v:ext="edit" aspectratio="t"/>
            </v:shape>
            <v:shape id="_x0000_s3176" o:spid="_x0000_s3176" o:spt="75" type="#_x0000_t75" style="position:absolute;left:6330;top:-3336;height:1440;width:116;" filled="f" stroked="f" coordsize="21600,21600">
              <v:path/>
              <v:fill on="f" focussize="0,0"/>
              <v:stroke on="f"/>
              <v:imagedata r:id="rId376" o:title=""/>
              <o:lock v:ext="edit" aspectratio="t"/>
            </v:shape>
            <v:shape id="_x0000_s3177" o:spid="_x0000_s3177" o:spt="75" type="#_x0000_t75" style="position:absolute;left:6546;top:-3310;height:202;width:248;" filled="f" stroked="f" coordsize="21600,21600">
              <v:path/>
              <v:fill on="f" focussize="0,0"/>
              <v:stroke on="f"/>
              <v:imagedata r:id="rId410" o:title=""/>
              <o:lock v:ext="edit" aspectratio="t"/>
            </v:shape>
            <v:shape id="_x0000_s3178" o:spid="_x0000_s3178" style="position:absolute;left:4456;top:-3083;height:1914;width:3034;" filled="f" stroked="t" coordorigin="4457,-3083" coordsize="3034,1914" path="m4460,-3068l7490,-3083m4457,-1169l7490,-1169e">
              <v:path arrowok="t"/>
              <v:fill on="f" focussize="0,0"/>
              <v:stroke weight="0.981968503937008pt" color="#000000"/>
              <v:imagedata o:title=""/>
              <o:lock v:ext="edit"/>
            </v:shape>
            <v:shape id="_x0000_s3179" o:spid="_x0000_s3179" o:spt="75" type="#_x0000_t75" style="position:absolute;left:4496;top:-803;height:152;width:1748;" filled="f" stroked="f" coordsize="21600,21600">
              <v:path/>
              <v:fill on="f" focussize="0,0"/>
              <v:stroke on="f"/>
              <v:imagedata r:id="rId721" o:title=""/>
              <o:lock v:ext="edit" aspectratio="t"/>
            </v:shape>
            <v:shape id="_x0000_s3180" o:spid="_x0000_s3180" o:spt="75" type="#_x0000_t75" style="position:absolute;left:4496;top:-652;height:152;width:1748;" filled="f" stroked="f" coordsize="21600,21600">
              <v:path/>
              <v:fill on="f" focussize="0,0"/>
              <v:stroke on="f"/>
              <v:imagedata r:id="rId722" o:title=""/>
              <o:lock v:ext="edit" aspectratio="t"/>
            </v:shape>
            <v:shape id="_x0000_s3181" o:spid="_x0000_s3181" o:spt="75" type="#_x0000_t75" style="position:absolute;left:5913;top:-2994;height:404;width:548;" filled="f" stroked="f" coordsize="21600,21600">
              <v:path/>
              <v:fill on="f" focussize="0,0"/>
              <v:stroke on="f"/>
              <v:imagedata r:id="rId723" o:title=""/>
              <o:lock v:ext="edit" aspectratio="t"/>
            </v:shape>
            <v:shape id="_x0000_s3182" o:spid="_x0000_s3182" o:spt="75" type="#_x0000_t75" style="position:absolute;left:4500;top:-2066;height:792;width:279;" filled="f" stroked="f" coordsize="21600,21600">
              <v:path/>
              <v:fill on="f" focussize="0,0"/>
              <v:stroke on="f"/>
              <v:imagedata r:id="rId366" o:title=""/>
              <o:lock v:ext="edit" aspectratio="t"/>
            </v:shape>
            <v:shape id="_x0000_s3183" o:spid="_x0000_s3183" o:spt="75" type="#_x0000_t75" style="position:absolute;left:5090;top:-2070;height:814;width:269;" filled="f" stroked="f" coordsize="21600,21600">
              <v:path/>
              <v:fill on="f" focussize="0,0"/>
              <v:stroke on="f"/>
              <v:imagedata r:id="rId383" o:title=""/>
              <o:lock v:ext="edit" aspectratio="t"/>
            </v:shape>
            <v:shape id="_x0000_s3184" o:spid="_x0000_s3184" o:spt="75" type="#_x0000_t75" style="position:absolute;left:5900;top:-2070;height:274;width:864;" filled="f" stroked="f" coordsize="21600,21600">
              <v:path/>
              <v:fill on="f" focussize="0,0"/>
              <v:stroke on="f"/>
              <v:imagedata r:id="rId384" o:title=""/>
              <o:lock v:ext="edit" aspectratio="t"/>
            </v:shape>
            <v:shape id="_x0000_s3185" o:spid="_x0000_s3185" o:spt="202" type="#_x0000_t202" style="position:absolute;left:4969;top:-264;height:233;width:1988;"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3-48 </w:t>
                    </w:r>
                    <w:r>
                      <w:rPr>
                        <w:b/>
                        <w:sz w:val="21"/>
                      </w:rPr>
                      <w:t>表计档案查看</w:t>
                    </w:r>
                  </w:p>
                </w:txbxContent>
              </v:textbox>
            </v:shape>
          </v:group>
        </w:pict>
      </w:r>
      <w:r>
        <w:rPr>
          <w:rFonts w:ascii="Times New Roman" w:eastAsia="Times New Roman"/>
        </w:rPr>
        <w:t xml:space="preserve">3&gt; </w:t>
      </w:r>
      <w:r>
        <w:t>脉冲表</w:t>
      </w:r>
    </w:p>
    <w:p>
      <w:pPr>
        <w:pStyle w:val="6"/>
        <w:spacing w:before="95"/>
        <w:ind w:left="578"/>
      </w:pPr>
      <w:r>
        <w:t xml:space="preserve">将光标移至脉冲表条目，按确定键进入下一界面，如图 </w:t>
      </w:r>
      <w:r>
        <w:rPr>
          <w:rFonts w:ascii="Times New Roman" w:eastAsia="Times New Roman"/>
        </w:rPr>
        <w:t xml:space="preserve">3-49 </w:t>
      </w:r>
      <w:r>
        <w:t xml:space="preserve">和图 </w:t>
      </w:r>
      <w:r>
        <w:rPr>
          <w:rFonts w:ascii="Times New Roman" w:eastAsia="Times New Roman"/>
        </w:rPr>
        <w:t xml:space="preserve">3-50 </w:t>
      </w:r>
      <w:r>
        <w:t>所示。</w:t>
      </w:r>
    </w:p>
    <w:p>
      <w:pPr>
        <w:pStyle w:val="6"/>
        <w:spacing w:before="2"/>
        <w:rPr>
          <w:sz w:val="11"/>
        </w:rPr>
      </w:pPr>
    </w:p>
    <w:tbl>
      <w:tblPr>
        <w:tblStyle w:val="7"/>
        <w:tblW w:w="0" w:type="auto"/>
        <w:tblInd w:w="2853"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2086"/>
        <w:gridCol w:w="888"/>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5" w:hRule="atLeast"/>
        </w:trPr>
        <w:tc>
          <w:tcPr>
            <w:tcW w:w="2974" w:type="dxa"/>
            <w:gridSpan w:val="2"/>
            <w:tcBorders>
              <w:bottom w:val="single" w:color="000000" w:sz="12" w:space="0"/>
            </w:tcBorders>
          </w:tcPr>
          <w:p>
            <w:pPr>
              <w:pStyle w:val="11"/>
              <w:spacing w:before="9" w:line="316" w:lineRule="exact"/>
              <w:ind w:left="1237" w:right="967"/>
              <w:jc w:val="center"/>
              <w:rPr>
                <w:rFonts w:ascii="Times New Roman"/>
                <w:sz w:val="30"/>
              </w:rPr>
            </w:pPr>
            <w:r>
              <w:rPr>
                <w:rFonts w:ascii="Times New Roman"/>
                <w:sz w:val="30"/>
              </w:rPr>
              <w:t>01/02</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893" w:hRule="atLeast"/>
        </w:trPr>
        <w:tc>
          <w:tcPr>
            <w:tcW w:w="2974" w:type="dxa"/>
            <w:gridSpan w:val="2"/>
            <w:tcBorders>
              <w:top w:val="single" w:color="000000" w:sz="12" w:space="0"/>
            </w:tcBorders>
          </w:tcPr>
          <w:p>
            <w:pPr>
              <w:pStyle w:val="11"/>
              <w:tabs>
                <w:tab w:val="left" w:pos="1529"/>
              </w:tabs>
              <w:spacing w:before="46" w:line="175" w:lineRule="auto"/>
              <w:ind w:left="53" w:right="519" w:firstLine="26"/>
              <w:rPr>
                <w:rFonts w:ascii="Times New Roman" w:eastAsia="Times New Roman"/>
                <w:sz w:val="30"/>
              </w:rPr>
            </w:pPr>
            <w:r>
              <w:rPr>
                <w:sz w:val="30"/>
              </w:rPr>
              <w:t>线路代号</w:t>
            </w:r>
            <w:r>
              <w:rPr>
                <w:sz w:val="30"/>
              </w:rPr>
              <w:tab/>
            </w:r>
            <w:r>
              <w:rPr>
                <w:rFonts w:ascii="Times New Roman" w:eastAsia="Times New Roman"/>
                <w:position w:val="-3"/>
                <w:sz w:val="30"/>
              </w:rPr>
              <w:t xml:space="preserve">0001 </w:t>
            </w:r>
            <w:r>
              <w:rPr>
                <w:sz w:val="30"/>
              </w:rPr>
              <w:t>采集方案</w:t>
            </w:r>
            <w:r>
              <w:rPr>
                <w:spacing w:val="97"/>
                <w:sz w:val="30"/>
              </w:rPr>
              <w:t xml:space="preserve"> </w:t>
            </w:r>
            <w:r>
              <w:rPr>
                <w:position w:val="-4"/>
                <w:sz w:val="30"/>
              </w:rPr>
              <w:t>方案</w:t>
            </w:r>
            <w:r>
              <w:rPr>
                <w:spacing w:val="-14"/>
                <w:position w:val="-4"/>
                <w:sz w:val="30"/>
              </w:rPr>
              <w:t>一</w:t>
            </w:r>
            <w:r>
              <w:rPr>
                <w:sz w:val="30"/>
              </w:rPr>
              <w:t>正向有功</w:t>
            </w:r>
            <w:r>
              <w:rPr>
                <w:sz w:val="30"/>
              </w:rPr>
              <w:tab/>
            </w:r>
            <w:r>
              <w:rPr>
                <w:rFonts w:ascii="Times New Roman" w:eastAsia="Times New Roman"/>
                <w:position w:val="-2"/>
                <w:sz w:val="30"/>
              </w:rPr>
              <w:t>01</w:t>
            </w:r>
          </w:p>
          <w:p>
            <w:pPr>
              <w:pStyle w:val="11"/>
              <w:tabs>
                <w:tab w:val="left" w:pos="1529"/>
              </w:tabs>
              <w:spacing w:line="251" w:lineRule="exact"/>
              <w:ind w:left="53"/>
              <w:rPr>
                <w:rFonts w:ascii="Times New Roman" w:eastAsia="Times New Roman"/>
                <w:sz w:val="30"/>
              </w:rPr>
            </w:pPr>
            <w:r>
              <w:rPr>
                <w:position w:val="1"/>
                <w:sz w:val="30"/>
              </w:rPr>
              <w:t>正向无功</w:t>
            </w:r>
            <w:r>
              <w:rPr>
                <w:position w:val="1"/>
                <w:sz w:val="30"/>
              </w:rPr>
              <w:tab/>
            </w:r>
            <w:r>
              <w:rPr>
                <w:rFonts w:ascii="Times New Roman" w:eastAsia="Times New Roman"/>
                <w:sz w:val="30"/>
              </w:rPr>
              <w:t>02</w:t>
            </w:r>
          </w:p>
          <w:p>
            <w:pPr>
              <w:pStyle w:val="11"/>
              <w:tabs>
                <w:tab w:val="left" w:pos="1529"/>
              </w:tabs>
              <w:spacing w:line="310" w:lineRule="exact"/>
              <w:ind w:left="53"/>
              <w:rPr>
                <w:rFonts w:ascii="Times New Roman" w:eastAsia="Times New Roman"/>
                <w:sz w:val="30"/>
              </w:rPr>
            </w:pPr>
            <w:r>
              <w:rPr>
                <w:sz w:val="30"/>
              </w:rPr>
              <w:t>反向有功</w:t>
            </w:r>
            <w:r>
              <w:rPr>
                <w:sz w:val="30"/>
              </w:rPr>
              <w:tab/>
            </w:r>
            <w:r>
              <w:rPr>
                <w:rFonts w:ascii="Times New Roman" w:eastAsia="Times New Roman"/>
                <w:position w:val="1"/>
                <w:sz w:val="30"/>
              </w:rPr>
              <w:t>03</w:t>
            </w:r>
          </w:p>
          <w:p>
            <w:pPr>
              <w:pStyle w:val="11"/>
              <w:tabs>
                <w:tab w:val="left" w:pos="1529"/>
              </w:tabs>
              <w:spacing w:line="344" w:lineRule="exact"/>
              <w:ind w:left="53"/>
              <w:rPr>
                <w:rFonts w:ascii="Times New Roman" w:eastAsia="Times New Roman"/>
                <w:sz w:val="30"/>
              </w:rPr>
            </w:pPr>
            <w:r>
              <w:rPr>
                <w:sz w:val="30"/>
              </w:rPr>
              <w:t>反向无功</w:t>
            </w:r>
            <w:r>
              <w:rPr>
                <w:sz w:val="30"/>
              </w:rPr>
              <w:tab/>
            </w:r>
            <w:r>
              <w:rPr>
                <w:rFonts w:ascii="Times New Roman" w:eastAsia="Times New Roman"/>
                <w:sz w:val="30"/>
              </w:rPr>
              <w:t>04</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trPr>
        <w:tc>
          <w:tcPr>
            <w:tcW w:w="2974" w:type="dxa"/>
            <w:gridSpan w:val="2"/>
            <w:tcBorders>
              <w:bottom w:val="single" w:color="000000" w:sz="12" w:space="0"/>
            </w:tcBorders>
          </w:tcPr>
          <w:p>
            <w:pPr>
              <w:pStyle w:val="11"/>
              <w:spacing w:before="3"/>
              <w:ind w:left="0"/>
              <w:rPr>
                <w:sz w:val="2"/>
              </w:rPr>
            </w:pPr>
          </w:p>
          <w:p>
            <w:pPr>
              <w:pStyle w:val="11"/>
              <w:spacing w:line="115" w:lineRule="exact"/>
              <w:ind w:left="317"/>
              <w:rPr>
                <w:sz w:val="11"/>
              </w:rPr>
            </w:pPr>
            <w:r>
              <w:rPr>
                <w:position w:val="-1"/>
                <w:sz w:val="11"/>
              </w:rPr>
              <w:drawing>
                <wp:inline distT="0" distB="0" distL="0" distR="0">
                  <wp:extent cx="1499235" cy="73025"/>
                  <wp:effectExtent l="0" t="0" r="0" b="0"/>
                  <wp:docPr id="29" name="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04.png"/>
                          <pic:cNvPicPr>
                            <a:picLocks noChangeAspect="1"/>
                          </pic:cNvPicPr>
                        </pic:nvPicPr>
                        <pic:blipFill>
                          <a:blip r:embed="rId724" cstate="print"/>
                          <a:stretch>
                            <a:fillRect/>
                          </a:stretch>
                        </pic:blipFill>
                        <pic:spPr>
                          <a:xfrm>
                            <a:off x="0" y="0"/>
                            <a:ext cx="1499617" cy="73151"/>
                          </a:xfrm>
                          <a:prstGeom prst="rect">
                            <a:avLst/>
                          </a:prstGeom>
                        </pic:spPr>
                      </pic:pic>
                    </a:graphicData>
                  </a:graphic>
                </wp:inline>
              </w:drawing>
            </w:r>
          </w:p>
          <w:p>
            <w:pPr>
              <w:pStyle w:val="11"/>
              <w:spacing w:line="115" w:lineRule="exact"/>
              <w:ind w:left="317"/>
              <w:rPr>
                <w:sz w:val="11"/>
              </w:rPr>
            </w:pPr>
            <w:r>
              <w:rPr>
                <w:position w:val="-1"/>
                <w:sz w:val="11"/>
              </w:rPr>
              <w:drawing>
                <wp:inline distT="0" distB="0" distL="0" distR="0">
                  <wp:extent cx="1499235" cy="73025"/>
                  <wp:effectExtent l="0" t="0" r="0" b="0"/>
                  <wp:docPr id="31" name="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705.png"/>
                          <pic:cNvPicPr>
                            <a:picLocks noChangeAspect="1"/>
                          </pic:cNvPicPr>
                        </pic:nvPicPr>
                        <pic:blipFill>
                          <a:blip r:embed="rId725" cstate="print"/>
                          <a:stretch>
                            <a:fillRect/>
                          </a:stretch>
                        </pic:blipFill>
                        <pic:spPr>
                          <a:xfrm>
                            <a:off x="0" y="0"/>
                            <a:ext cx="1499617" cy="73151"/>
                          </a:xfrm>
                          <a:prstGeom prst="rect">
                            <a:avLst/>
                          </a:prstGeom>
                        </pic:spPr>
                      </pic:pic>
                    </a:graphicData>
                  </a:graphic>
                </wp:inline>
              </w:drawing>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73" w:hRule="atLeast"/>
        </w:trPr>
        <w:tc>
          <w:tcPr>
            <w:tcW w:w="2086" w:type="dxa"/>
            <w:tcBorders>
              <w:top w:val="single" w:color="000000" w:sz="12" w:space="0"/>
              <w:right w:val="single" w:color="000000" w:sz="12" w:space="0"/>
            </w:tcBorders>
          </w:tcPr>
          <w:p>
            <w:pPr>
              <w:pStyle w:val="11"/>
              <w:spacing w:line="253" w:lineRule="exact"/>
              <w:ind w:left="218" w:right="-15"/>
              <w:rPr>
                <w:sz w:val="30"/>
              </w:rPr>
            </w:pPr>
            <w:r>
              <w:rPr>
                <w:sz w:val="30"/>
              </w:rPr>
              <w:t>浏览表计档案</w:t>
            </w:r>
          </w:p>
        </w:tc>
        <w:tc>
          <w:tcPr>
            <w:tcW w:w="888" w:type="dxa"/>
            <w:tcBorders>
              <w:top w:val="single" w:color="000000" w:sz="12" w:space="0"/>
              <w:left w:val="single" w:color="000000" w:sz="12" w:space="0"/>
            </w:tcBorders>
          </w:tcPr>
          <w:p>
            <w:pPr>
              <w:pStyle w:val="11"/>
              <w:spacing w:line="253" w:lineRule="exact"/>
              <w:ind w:left="125"/>
              <w:rPr>
                <w:rFonts w:ascii="Times New Roman"/>
                <w:sz w:val="30"/>
              </w:rPr>
            </w:pPr>
            <w:r>
              <w:rPr>
                <w:rFonts w:ascii="Times New Roman"/>
                <w:sz w:val="30"/>
              </w:rPr>
              <w:t>09:40</w:t>
            </w:r>
          </w:p>
        </w:tc>
      </w:tr>
    </w:tbl>
    <w:p>
      <w:pPr>
        <w:pStyle w:val="5"/>
        <w:spacing w:before="156"/>
        <w:ind w:left="0" w:right="95"/>
        <w:jc w:val="center"/>
      </w:pPr>
      <w:r>
        <w:t xml:space="preserve">图 </w:t>
      </w:r>
      <w:r>
        <w:rPr>
          <w:rFonts w:ascii="Times New Roman" w:eastAsia="Times New Roman"/>
        </w:rPr>
        <w:t xml:space="preserve">3-49 </w:t>
      </w:r>
      <w:r>
        <w:t>表计档案查看</w:t>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5"/>
        <w:rPr>
          <w:b/>
          <w:sz w:val="23"/>
        </w:rPr>
      </w:pPr>
    </w:p>
    <w:p>
      <w:pPr>
        <w:pStyle w:val="6"/>
        <w:spacing w:before="78"/>
        <w:ind w:left="577"/>
      </w:pPr>
      <w:r>
        <w:pict>
          <v:group id="_x0000_s3186" o:spid="_x0000_s3186" o:spt="203" style="position:absolute;left:0pt;margin-left:222.45pt;margin-top:-174.1pt;height:183.1pt;width:150.5pt;mso-position-horizontal-relative:page;z-index:-257268736;mso-width-relative:page;mso-height-relative:page;" coordorigin="4449,-3483" coordsize="3010,3662">
            <o:lock v:ext="edit"/>
            <v:rect id="_x0000_s3187" o:spid="_x0000_s3187" o:spt="1" style="position:absolute;left:4467;top:-3465;height:2974;width:2973;" filled="f" stroked="t" coordsize="21600,21600">
              <v:path/>
              <v:fill on="f" focussize="0,0"/>
              <v:stroke weight="1.84pt" color="#000000"/>
              <v:imagedata o:title=""/>
              <o:lock v:ext="edit"/>
            </v:rect>
            <v:shape id="_x0000_s3188" o:spid="_x0000_s3188" style="position:absolute;left:4472;top:-803;height:300;width:2972;" filled="f" stroked="t" coordorigin="4472,-803" coordsize="2972,300" path="m4472,-801l7444,-801m6552,-803l6552,-503e">
              <v:path arrowok="t"/>
              <v:fill on="f" focussize="0,0"/>
              <v:stroke weight="1.01496062992126pt" color="#000000"/>
              <v:imagedata o:title=""/>
              <o:lock v:ext="edit"/>
            </v:shape>
            <v:shape id="_x0000_s3189" o:spid="_x0000_s3189" o:spt="75" type="#_x0000_t75" style="position:absolute;left:4566;top:-3044;height:216;width:1191;" filled="f" stroked="f" coordsize="21600,21600">
              <v:path/>
              <v:fill on="f" focussize="0,0"/>
              <v:stroke on="f"/>
              <v:imagedata r:id="rId726" o:title=""/>
              <o:lock v:ext="edit" aspectratio="t"/>
            </v:shape>
            <v:shape id="_x0000_s3190" o:spid="_x0000_s3190" o:spt="75" type="#_x0000_t75" style="position:absolute;left:4566;top:-2828;height:216;width:1191;" filled="f" stroked="f" coordsize="21600,21600">
              <v:path/>
              <v:fill on="f" focussize="0,0"/>
              <v:stroke on="f"/>
              <v:imagedata r:id="rId727" o:title=""/>
              <o:lock v:ext="edit" aspectratio="t"/>
            </v:shape>
            <v:shape id="_x0000_s3191" o:spid="_x0000_s3191" o:spt="75" type="#_x0000_t75" style="position:absolute;left:4532;top:-2729;height:216;width:1200;" filled="f" stroked="f" coordsize="21600,21600">
              <v:path/>
              <v:fill on="f" focussize="0,0"/>
              <v:stroke on="f"/>
              <v:imagedata r:id="rId728" o:title=""/>
              <o:lock v:ext="edit" aspectratio="t"/>
            </v:shape>
            <v:shape id="_x0000_s3192" o:spid="_x0000_s3192" o:spt="75" type="#_x0000_t75" style="position:absolute;left:4532;top:-2513;height:216;width:1200;" filled="f" stroked="f" coordsize="21600,21600">
              <v:path/>
              <v:fill on="f" focussize="0,0"/>
              <v:stroke on="f"/>
              <v:imagedata r:id="rId729" o:title=""/>
              <o:lock v:ext="edit" aspectratio="t"/>
            </v:shape>
            <v:shape id="_x0000_s3193" o:spid="_x0000_s3193" o:spt="75" type="#_x0000_t75" style="position:absolute;left:5980;top:-2727;height:281;width:893;" filled="f" stroked="f" coordsize="21600,21600">
              <v:path/>
              <v:fill on="f" focussize="0,0"/>
              <v:stroke on="f"/>
              <v:imagedata r:id="rId730" o:title=""/>
              <o:lock v:ext="edit" aspectratio="t"/>
            </v:shape>
            <v:shape id="_x0000_s3194" o:spid="_x0000_s3194" o:spt="75" type="#_x0000_t75" style="position:absolute;left:5737;top:-3363;height:1296;width:380;" filled="f" stroked="f" coordsize="21600,21600">
              <v:path/>
              <v:fill on="f" focussize="0,0"/>
              <v:stroke on="f"/>
              <v:imagedata r:id="rId731" o:title=""/>
              <o:lock v:ext="edit" aspectratio="t"/>
            </v:shape>
            <v:shape id="_x0000_s3195" o:spid="_x0000_s3195" o:spt="75" type="#_x0000_t75" style="position:absolute;left:6127;top:-3357;height:210;width:280;" filled="f" stroked="f" coordsize="21600,21600">
              <v:path/>
              <v:fill on="f" focussize="0,0"/>
              <v:stroke on="f"/>
              <v:imagedata r:id="rId732" o:title=""/>
              <o:lock v:ext="edit" aspectratio="t"/>
            </v:shape>
            <v:shape id="_x0000_s3196" o:spid="_x0000_s3196" style="position:absolute;left:4472;top:-3082;height:1943;width:2972;" filled="f" stroked="t" coordorigin="4472,-3082" coordsize="2972,1943" path="m4472,-3082l7444,-3082m4472,-1163l7444,-1139e">
              <v:path arrowok="t"/>
              <v:fill on="f" focussize="0,0"/>
              <v:stroke weight="1.01496062992126pt" color="#000000"/>
              <v:imagedata o:title=""/>
              <o:lock v:ext="edit"/>
            </v:shape>
            <v:shape id="_x0000_s3197" o:spid="_x0000_s3197" o:spt="75" type="#_x0000_t75" style="position:absolute;left:6681;top:-752;height:930;width:342;" filled="f" stroked="f" coordsize="21600,21600">
              <v:path/>
              <v:fill on="f" focussize="0,0"/>
              <v:stroke on="f"/>
              <v:imagedata r:id="rId733" o:title=""/>
              <o:lock v:ext="edit" aspectratio="t"/>
            </v:shape>
            <v:shape id="_x0000_s3198" o:spid="_x0000_s3198" o:spt="75" type="#_x0000_t75" style="position:absolute;left:7064;top:-752;height:634;width:298;" filled="f" stroked="f" coordsize="21600,21600">
              <v:path/>
              <v:fill on="f" focussize="0,0"/>
              <v:stroke on="f"/>
              <v:imagedata r:id="rId624" o:title=""/>
              <o:lock v:ext="edit" aspectratio="t"/>
            </v:shape>
            <v:shape id="_x0000_s3199" o:spid="_x0000_s3199" o:spt="75" type="#_x0000_t75" style="position:absolute;left:4540;top:-2429;height:216;width:1181;" filled="f" stroked="f" coordsize="21600,21600">
              <v:path/>
              <v:fill on="f" focussize="0,0"/>
              <v:stroke on="f"/>
              <v:imagedata r:id="rId734" o:title=""/>
              <o:lock v:ext="edit" aspectratio="t"/>
            </v:shape>
            <v:shape id="_x0000_s3200" o:spid="_x0000_s3200" o:spt="75" type="#_x0000_t75" style="position:absolute;left:4540;top:-2213;height:216;width:1181;" filled="f" stroked="f" coordsize="21600,21600">
              <v:path/>
              <v:fill on="f" focussize="0,0"/>
              <v:stroke on="f"/>
              <v:imagedata r:id="rId735" o:title=""/>
              <o:lock v:ext="edit" aspectratio="t"/>
            </v:shape>
            <v:shape id="_x0000_s3201" o:spid="_x0000_s3201" o:spt="75" type="#_x0000_t75" style="position:absolute;left:4540;top:-2140;height:216;width:1181;" filled="f" stroked="f" coordsize="21600,21600">
              <v:path/>
              <v:fill on="f" focussize="0,0"/>
              <v:stroke on="f"/>
              <v:imagedata r:id="rId736" o:title=""/>
              <o:lock v:ext="edit" aspectratio="t"/>
            </v:shape>
            <v:shape id="_x0000_s3202" o:spid="_x0000_s3202" o:spt="75" type="#_x0000_t75" style="position:absolute;left:4540;top:-1924;height:216;width:1181;" filled="f" stroked="f" coordsize="21600,21600">
              <v:path/>
              <v:fill on="f" focussize="0,0"/>
              <v:stroke on="f"/>
              <v:imagedata r:id="rId737" o:title=""/>
              <o:lock v:ext="edit" aspectratio="t"/>
            </v:shape>
            <v:shape id="_x0000_s3203" o:spid="_x0000_s3203" o:spt="75" type="#_x0000_t75" style="position:absolute;left:4543;top:-1843;height:216;width:1181;" filled="f" stroked="f" coordsize="21600,21600">
              <v:path/>
              <v:fill on="f" focussize="0,0"/>
              <v:stroke on="f"/>
              <v:imagedata r:id="rId738" o:title=""/>
              <o:lock v:ext="edit" aspectratio="t"/>
            </v:shape>
            <v:shape id="_x0000_s3204" o:spid="_x0000_s3204" o:spt="75" type="#_x0000_t75" style="position:absolute;left:4543;top:-1627;height:216;width:1181;" filled="f" stroked="f" coordsize="21600,21600">
              <v:path/>
              <v:fill on="f" focussize="0,0"/>
              <v:stroke on="f"/>
              <v:imagedata r:id="rId739" o:title=""/>
              <o:lock v:ext="edit" aspectratio="t"/>
            </v:shape>
            <v:shape id="_x0000_s3205" o:spid="_x0000_s3205" o:spt="75" type="#_x0000_t75" style="position:absolute;left:4543;top:-1516;height:216;width:1181;" filled="f" stroked="f" coordsize="21600,21600">
              <v:path/>
              <v:fill on="f" focussize="0,0"/>
              <v:stroke on="f"/>
              <v:imagedata r:id="rId740" o:title=""/>
              <o:lock v:ext="edit" aspectratio="t"/>
            </v:shape>
            <v:shape id="_x0000_s3206" o:spid="_x0000_s3206" o:spt="75" type="#_x0000_t75" style="position:absolute;left:4543;top:-1300;height:216;width:1181;" filled="f" stroked="f" coordsize="21600,21600">
              <v:path/>
              <v:fill on="f" focussize="0,0"/>
              <v:stroke on="f"/>
              <v:imagedata r:id="rId741" o:title=""/>
              <o:lock v:ext="edit" aspectratio="t"/>
            </v:shape>
            <v:shape id="_x0000_s3207" o:spid="_x0000_s3207" o:spt="75" type="#_x0000_t75" style="position:absolute;left:6009;top:-2090;height:634;width:288;" filled="f" stroked="f" coordsize="21600,21600">
              <v:path/>
              <v:fill on="f" focussize="0,0"/>
              <v:stroke on="f"/>
              <v:imagedata r:id="rId742" o:title=""/>
              <o:lock v:ext="edit" aspectratio="t"/>
            </v:shape>
            <v:shape id="_x0000_s3208" o:spid="_x0000_s3208" o:spt="75" type="#_x0000_t75" style="position:absolute;left:6009;top:-1810;height:634;width:269;" filled="f" stroked="f" coordsize="21600,21600">
              <v:path/>
              <v:fill on="f" focussize="0,0"/>
              <v:stroke on="f"/>
              <v:imagedata r:id="rId743" o:title=""/>
              <o:lock v:ext="edit" aspectratio="t"/>
            </v:shape>
            <v:shape id="_x0000_s3209" o:spid="_x0000_s3209" o:spt="75" type="#_x0000_t75" style="position:absolute;left:6009;top:-1474;height:634;width:288;" filled="f" stroked="f" coordsize="21600,21600">
              <v:path/>
              <v:fill on="f" focussize="0,0"/>
              <v:stroke on="f"/>
              <v:imagedata r:id="rId744" o:title=""/>
              <o:lock v:ext="edit" aspectratio="t"/>
            </v:shape>
            <v:shape id="_x0000_s3210" o:spid="_x0000_s3210" o:spt="75" type="#_x0000_t75" style="position:absolute;left:4780;top:-1088;height:116;width:2352;" filled="f" stroked="f" coordsize="21600,21600">
              <v:path/>
              <v:fill on="f" focussize="0,0"/>
              <v:stroke on="f"/>
              <v:imagedata r:id="rId745" o:title=""/>
              <o:lock v:ext="edit" aspectratio="t"/>
            </v:shape>
            <v:shape id="_x0000_s3211" o:spid="_x0000_s3211" o:spt="75" type="#_x0000_t75" style="position:absolute;left:4780;top:-973;height:116;width:2352;" filled="f" stroked="f" coordsize="21600,21600">
              <v:path/>
              <v:fill on="f" focussize="0,0"/>
              <v:stroke on="f"/>
              <v:imagedata r:id="rId746" o:title=""/>
              <o:lock v:ext="edit" aspectratio="t"/>
            </v:shape>
            <v:shape id="_x0000_s3212" o:spid="_x0000_s3212" o:spt="75" type="#_x0000_t75" style="position:absolute;left:6061;top:-3021;height:425;width:567;" filled="f" stroked="f" coordsize="21600,21600">
              <v:path/>
              <v:fill on="f" focussize="0,0"/>
              <v:stroke on="f"/>
              <v:imagedata r:id="rId747" o:title=""/>
              <o:lock v:ext="edit" aspectratio="t"/>
            </v:shape>
            <v:rect id="_x0000_s3213" o:spid="_x0000_s3213" o:spt="1" style="position:absolute;left:5919;top:-2426;height:339;width:482;" fillcolor="#000000" filled="t" stroked="f" coordsize="21600,21600">
              <v:path/>
              <v:fill on="t" focussize="0,0"/>
              <v:stroke on="f"/>
              <v:imagedata o:title=""/>
              <o:lock v:ext="edit"/>
            </v:rect>
            <v:shape id="_x0000_s3214" o:spid="_x0000_s3214" o:spt="75" type="#_x0000_t75" style="position:absolute;left:6019;top:-2372;height:634;width:260;" filled="f" stroked="f" coordsize="21600,21600">
              <v:path/>
              <v:fill on="f" focussize="0,0"/>
              <v:stroke on="f"/>
              <v:imagedata r:id="rId748" o:title=""/>
              <o:lock v:ext="edit" aspectratio="t"/>
            </v:shape>
            <v:shape id="_x0000_s3215" o:spid="_x0000_s3215" o:spt="202" type="#_x0000_t202" style="position:absolute;left:4969;top:-301;height:233;width:1988;"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3-50 </w:t>
                    </w:r>
                    <w:r>
                      <w:rPr>
                        <w:b/>
                        <w:sz w:val="21"/>
                      </w:rPr>
                      <w:t>表计档案查看</w:t>
                    </w:r>
                  </w:p>
                </w:txbxContent>
              </v:textbox>
            </v:shape>
          </v:group>
        </w:pict>
      </w:r>
      <w:r>
        <w:t xml:space="preserve">在如图 </w:t>
      </w:r>
      <w:r>
        <w:rPr>
          <w:rFonts w:ascii="Times New Roman" w:eastAsia="Times New Roman"/>
        </w:rPr>
        <w:t xml:space="preserve">3-50 </w:t>
      </w:r>
      <w:r>
        <w:t xml:space="preserve">界面中按确认键，进入详细脉冲档案查看界面，如图 </w:t>
      </w:r>
      <w:r>
        <w:rPr>
          <w:rFonts w:ascii="Times New Roman" w:eastAsia="Times New Roman"/>
        </w:rPr>
        <w:t xml:space="preserve">3-51 </w:t>
      </w:r>
      <w:r>
        <w:t>所示。</w:t>
      </w:r>
    </w:p>
    <w:p>
      <w:pPr>
        <w:spacing w:after="0"/>
        <w:sectPr>
          <w:pgSz w:w="11910" w:h="16840"/>
          <w:pgMar w:top="1060" w:right="1540" w:bottom="780" w:left="1640" w:header="588" w:footer="581" w:gutter="0"/>
        </w:sectPr>
      </w:pPr>
    </w:p>
    <w:p>
      <w:pPr>
        <w:pStyle w:val="6"/>
        <w:spacing w:before="2"/>
        <w:rPr>
          <w:sz w:val="18"/>
        </w:rPr>
      </w:pPr>
    </w:p>
    <w:p>
      <w:pPr>
        <w:pStyle w:val="6"/>
        <w:ind w:left="2878"/>
        <w:rPr>
          <w:sz w:val="20"/>
        </w:rPr>
      </w:pPr>
      <w:r>
        <w:rPr>
          <w:sz w:val="20"/>
        </w:rPr>
        <w:pict>
          <v:group id="_x0000_s3216" o:spid="_x0000_s3216" o:spt="203" style="height:173.95pt;width:143.55pt;" coordsize="2871,3479">
            <o:lock v:ext="edit"/>
            <v:rect id="_x0000_s3217" o:spid="_x0000_s3217" o:spt="1" style="position:absolute;left:17;top:17;height:2829;width:2836;" filled="f" stroked="t" coordsize="21600,21600">
              <v:path/>
              <v:fill on="f" focussize="0,0"/>
              <v:stroke weight="1.76102362204724pt" color="#000000"/>
              <v:imagedata o:title=""/>
              <o:lock v:ext="edit"/>
            </v:rect>
            <v:line id="_x0000_s3218" o:spid="_x0000_s3218" o:spt="20" style="position:absolute;left:22;top:2550;height:0;width:2835;" stroked="t" coordsize="21600,21600">
              <v:path arrowok="t"/>
              <v:fill focussize="0,0"/>
              <v:stroke weight="0.971023622047244pt" color="#000000"/>
              <v:imagedata o:title=""/>
              <o:lock v:ext="edit"/>
            </v:line>
            <v:line id="_x0000_s3219" o:spid="_x0000_s3219" o:spt="20" style="position:absolute;left:2005;top:2547;height:288;width:0;" stroked="t" coordsize="21600,21600">
              <v:path arrowok="t"/>
              <v:fill focussize="0,0"/>
              <v:stroke weight="0.971023622047244pt" color="#000000"/>
              <v:imagedata o:title=""/>
              <o:lock v:ext="edit"/>
            </v:line>
            <v:shape id="_x0000_s3220" o:spid="_x0000_s3220" o:spt="75" type="#_x0000_t75" style="position:absolute;left:350;top:435;height:231;width:1104;" filled="f" stroked="f" coordsize="21600,21600">
              <v:path/>
              <v:fill on="f" focussize="0,0"/>
              <v:stroke on="f"/>
              <v:imagedata r:id="rId749" o:title=""/>
              <o:lock v:ext="edit" aspectratio="t"/>
            </v:shape>
            <v:shape id="_x0000_s3221" o:spid="_x0000_s3221" o:spt="75" type="#_x0000_t75" style="position:absolute;left:350;top:665;height:231;width:1104;" filled="f" stroked="f" coordsize="21600,21600">
              <v:path/>
              <v:fill on="f" focussize="0,0"/>
              <v:stroke on="f"/>
              <v:imagedata r:id="rId750" o:title=""/>
              <o:lock v:ext="edit" aspectratio="t"/>
            </v:shape>
            <v:shape id="_x0000_s3222" o:spid="_x0000_s3222" o:spt="75" type="#_x0000_t75" style="position:absolute;left:1684;top:497;height:198;width:248;" filled="f" stroked="f" coordsize="21600,21600">
              <v:path/>
              <v:fill on="f" focussize="0,0"/>
              <v:stroke on="f"/>
              <v:imagedata r:id="rId751" o:title=""/>
              <o:lock v:ext="edit" aspectratio="t"/>
            </v:shape>
            <v:line id="_x0000_s3223" o:spid="_x0000_s3223" o:spt="20" style="position:absolute;left:22;top:381;height:0;width:2835;" stroked="t" coordsize="21600,21600">
              <v:path arrowok="t"/>
              <v:fill focussize="0,0"/>
              <v:stroke weight="0.971023622047244pt" color="#000000"/>
              <v:imagedata o:title=""/>
              <o:lock v:ext="edit"/>
            </v:line>
            <v:line id="_x0000_s3224" o:spid="_x0000_s3224" o:spt="20" style="position:absolute;left:22;top:2206;height:24;width:2835;" stroked="t" coordsize="21600,21600">
              <v:path arrowok="t"/>
              <v:fill focussize="0,0"/>
              <v:stroke weight="0.971023622047244pt" color="#000000"/>
              <v:imagedata o:title=""/>
              <o:lock v:ext="edit"/>
            </v:line>
            <v:shape id="_x0000_s3225" o:spid="_x0000_s3225" o:spt="75" type="#_x0000_t75" style="position:absolute;left:2076;top:2601;height:598;width:269;" filled="f" stroked="f" coordsize="21600,21600">
              <v:path/>
              <v:fill on="f" focussize="0,0"/>
              <v:stroke on="f"/>
              <v:imagedata r:id="rId752" o:title=""/>
              <o:lock v:ext="edit" aspectratio="t"/>
            </v:shape>
            <v:shape id="_x0000_s3226" o:spid="_x0000_s3226" o:spt="75" type="#_x0000_t75" style="position:absolute;left:2426;top:2657;height:821;width:39;" filled="f" stroked="f" coordsize="21600,21600">
              <v:path/>
              <v:fill on="f" focussize="0,0"/>
              <v:stroke on="f"/>
              <v:imagedata r:id="rId753" o:title=""/>
              <o:lock v:ext="edit" aspectratio="t"/>
            </v:shape>
            <v:shape id="_x0000_s3227" o:spid="_x0000_s3227" o:spt="75" type="#_x0000_t75" style="position:absolute;left:2529;top:2601;height:598;width:279;" filled="f" stroked="f" coordsize="21600,21600">
              <v:path/>
              <v:fill on="f" focussize="0,0"/>
              <v:stroke on="f"/>
              <v:imagedata r:id="rId754" o:title=""/>
              <o:lock v:ext="edit" aspectratio="t"/>
            </v:shape>
            <v:shape id="_x0000_s3228" o:spid="_x0000_s3228" o:spt="75" type="#_x0000_t75" style="position:absolute;left:350;top:800;height:231;width:1143;" filled="f" stroked="f" coordsize="21600,21600">
              <v:path/>
              <v:fill on="f" focussize="0,0"/>
              <v:stroke on="f"/>
              <v:imagedata r:id="rId755" o:title=""/>
              <o:lock v:ext="edit" aspectratio="t"/>
            </v:shape>
            <v:shape id="_x0000_s3229" o:spid="_x0000_s3229" o:spt="75" type="#_x0000_t75" style="position:absolute;left:1632;top:840;height:947;width:748;" filled="f" stroked="f" coordsize="21600,21600">
              <v:path/>
              <v:fill on="f" focussize="0,0"/>
              <v:stroke on="f"/>
              <v:imagedata r:id="rId756" o:title=""/>
              <o:lock v:ext="edit" aspectratio="t"/>
            </v:shape>
            <v:shape id="_x0000_s3230" o:spid="_x0000_s3230" o:spt="75" type="#_x0000_t75" style="position:absolute;left:350;top:1030;height:231;width:1143;" filled="f" stroked="f" coordsize="21600,21600">
              <v:path/>
              <v:fill on="f" focussize="0,0"/>
              <v:stroke on="f"/>
              <v:imagedata r:id="rId757" o:title=""/>
              <o:lock v:ext="edit" aspectratio="t"/>
            </v:shape>
            <v:shape id="_x0000_s3231" o:spid="_x0000_s3231" o:spt="75" type="#_x0000_t75" style="position:absolute;left:340;top:1149;height:231;width:1133;" filled="f" stroked="f" coordsize="21600,21600">
              <v:path/>
              <v:fill on="f" focussize="0,0"/>
              <v:stroke on="f"/>
              <v:imagedata r:id="rId758" o:title=""/>
              <o:lock v:ext="edit" aspectratio="t"/>
            </v:shape>
            <v:shape id="_x0000_s3232" o:spid="_x0000_s3232" o:spt="75" type="#_x0000_t75" style="position:absolute;left:340;top:1379;height:231;width:1133;" filled="f" stroked="f" coordsize="21600,21600">
              <v:path/>
              <v:fill on="f" focussize="0,0"/>
              <v:stroke on="f"/>
              <v:imagedata r:id="rId759" o:title=""/>
              <o:lock v:ext="edit" aspectratio="t"/>
            </v:shape>
            <v:shape id="_x0000_s3233" o:spid="_x0000_s3233" o:spt="75" type="#_x0000_t75" style="position:absolute;left:2102;top:1190;height:598;width:269;" filled="f" stroked="f" coordsize="21600,21600">
              <v:path/>
              <v:fill on="f" focussize="0,0"/>
              <v:stroke on="f"/>
              <v:imagedata r:id="rId760" o:title=""/>
              <o:lock v:ext="edit" aspectratio="t"/>
            </v:shape>
            <v:shape id="_x0000_s3234" o:spid="_x0000_s3234" o:spt="75" type="#_x0000_t75" style="position:absolute;left:158;top:2571;height:152;width:1728;" filled="f" stroked="f" coordsize="21600,21600">
              <v:path/>
              <v:fill on="f" focussize="0,0"/>
              <v:stroke on="f"/>
              <v:imagedata r:id="rId761" o:title=""/>
              <o:lock v:ext="edit" aspectratio="t"/>
            </v:shape>
            <v:shape id="_x0000_s3235" o:spid="_x0000_s3235" o:spt="75" type="#_x0000_t75" style="position:absolute;left:158;top:2722;height:152;width:1728;" filled="f" stroked="f" coordsize="21600,21600">
              <v:path/>
              <v:fill on="f" focussize="0,0"/>
              <v:stroke on="f"/>
              <v:imagedata r:id="rId762" o:title=""/>
              <o:lock v:ext="edit" aspectratio="t"/>
            </v:shape>
            <v:shape id="_x0000_s3236" o:spid="_x0000_s3236" o:spt="75" type="#_x0000_t75" style="position:absolute;left:267;top:75;height:404;width:557;" filled="f" stroked="f" coordsize="21600,21600">
              <v:path/>
              <v:fill on="f" focussize="0,0"/>
              <v:stroke on="f"/>
              <v:imagedata r:id="rId763" o:title=""/>
              <o:lock v:ext="edit" aspectratio="t"/>
            </v:shape>
            <v:shape id="_x0000_s3237" o:spid="_x0000_s3237" o:spt="75" type="#_x0000_t75" style="position:absolute;left:1029;top:110;height:404;width:567;" filled="f" stroked="f" coordsize="21600,21600">
              <v:path/>
              <v:fill on="f" focussize="0,0"/>
              <v:stroke on="f"/>
              <v:imagedata r:id="rId764" o:title=""/>
              <o:lock v:ext="edit" aspectratio="t"/>
            </v:shape>
            <v:shape id="_x0000_s3238" o:spid="_x0000_s3238" o:spt="75" type="#_x0000_t75" style="position:absolute;left:1665;top:75;height:231;width:1133;" filled="f" stroked="f" coordsize="21600,21600">
              <v:path/>
              <v:fill on="f" focussize="0,0"/>
              <v:stroke on="f"/>
              <v:imagedata r:id="rId765" o:title=""/>
              <o:lock v:ext="edit" aspectratio="t"/>
            </v:shape>
            <v:shape id="_x0000_s3239" o:spid="_x0000_s3239" o:spt="75" type="#_x0000_t75" style="position:absolute;left:1665;top:305;height:231;width:1133;" filled="f" stroked="f" coordsize="21600,21600">
              <v:path/>
              <v:fill on="f" focussize="0,0"/>
              <v:stroke on="f"/>
              <v:imagedata r:id="rId766" o:title=""/>
              <o:lock v:ext="edit" aspectratio="t"/>
            </v:shape>
            <v:shape id="_x0000_s3240" o:spid="_x0000_s3240" o:spt="75" type="#_x0000_t75" style="position:absolute;left:341;top:1500;height:231;width:1124;" filled="f" stroked="f" coordsize="21600,21600">
              <v:path/>
              <v:fill on="f" focussize="0,0"/>
              <v:stroke on="f"/>
              <v:imagedata r:id="rId767" o:title=""/>
              <o:lock v:ext="edit" aspectratio="t"/>
            </v:shape>
            <v:shape id="_x0000_s3241" o:spid="_x0000_s3241" o:spt="75" type="#_x0000_t75" style="position:absolute;left:341;top:1731;height:231;width:1124;" filled="f" stroked="f" coordsize="21600,21600">
              <v:path/>
              <v:fill on="f" focussize="0,0"/>
              <v:stroke on="f"/>
              <v:imagedata r:id="rId768" o:title=""/>
              <o:lock v:ext="edit" aspectratio="t"/>
            </v:shape>
            <v:shape id="_x0000_s3242" o:spid="_x0000_s3242" o:spt="75" type="#_x0000_t75" style="position:absolute;left:351;top:1857;height:231;width:1124;" filled="f" stroked="f" coordsize="21600,21600">
              <v:path/>
              <v:fill on="f" focussize="0,0"/>
              <v:stroke on="f"/>
              <v:imagedata r:id="rId769" o:title=""/>
              <o:lock v:ext="edit" aspectratio="t"/>
            </v:shape>
            <v:shape id="_x0000_s3243" o:spid="_x0000_s3243" o:spt="75" type="#_x0000_t75" style="position:absolute;left:351;top:2087;height:231;width:1124;" filled="f" stroked="f" coordsize="21600,21600">
              <v:path/>
              <v:fill on="f" focussize="0,0"/>
              <v:stroke on="f"/>
              <v:imagedata r:id="rId770" o:title=""/>
              <o:lock v:ext="edit" aspectratio="t"/>
            </v:shape>
            <v:shape id="_x0000_s3244" o:spid="_x0000_s3244" o:spt="75" type="#_x0000_t75" style="position:absolute;left:1636;top:1871;height:598;width:434;" filled="f" stroked="f" coordsize="21600,21600">
              <v:path/>
              <v:fill on="f" focussize="0,0"/>
              <v:stroke on="f"/>
              <v:imagedata r:id="rId771" o:title=""/>
              <o:lock v:ext="edit" aspectratio="t"/>
            </v:shape>
            <v:shape id="_x0000_s3245" o:spid="_x0000_s3245" o:spt="75" type="#_x0000_t75" style="position:absolute;left:2112;top:1871;height:598;width:269;" filled="f" stroked="f" coordsize="21600,21600">
              <v:path/>
              <v:fill on="f" focussize="0,0"/>
              <v:stroke on="f"/>
              <v:imagedata r:id="rId772" o:title=""/>
              <o:lock v:ext="edit" aspectratio="t"/>
            </v:shape>
            <v:shape id="_x0000_s3246" o:spid="_x0000_s3246" o:spt="75" type="#_x0000_t75" style="position:absolute;left:1661;top:1532;height:598;width:413;" filled="f" stroked="f" coordsize="21600,21600">
              <v:path/>
              <v:fill on="f" focussize="0,0"/>
              <v:stroke on="f"/>
              <v:imagedata r:id="rId773" o:title=""/>
              <o:lock v:ext="edit" aspectratio="t"/>
            </v:shape>
            <v:shape id="_x0000_s3247" o:spid="_x0000_s3247" o:spt="202" type="#_x0000_t202" style="position:absolute;left:0;top:0;height:3479;width:2871;"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4" w:line="240" w:lineRule="auto"/>
                      <w:rPr>
                        <w:sz w:val="24"/>
                      </w:rPr>
                    </w:pPr>
                  </w:p>
                  <w:p>
                    <w:pPr>
                      <w:spacing w:before="0"/>
                      <w:ind w:left="240" w:right="0" w:firstLine="0"/>
                      <w:jc w:val="left"/>
                      <w:rPr>
                        <w:b/>
                        <w:sz w:val="21"/>
                      </w:rPr>
                    </w:pPr>
                    <w:r>
                      <w:rPr>
                        <w:b/>
                        <w:sz w:val="21"/>
                      </w:rPr>
                      <w:t xml:space="preserve">图 </w:t>
                    </w:r>
                    <w:r>
                      <w:rPr>
                        <w:rFonts w:ascii="Times New Roman" w:eastAsia="Times New Roman"/>
                        <w:b/>
                        <w:sz w:val="21"/>
                      </w:rPr>
                      <w:t xml:space="preserve">3-51 </w:t>
                    </w:r>
                    <w:r>
                      <w:rPr>
                        <w:b/>
                        <w:sz w:val="21"/>
                      </w:rPr>
                      <w:t>详细脉冲档案查看</w:t>
                    </w:r>
                  </w:p>
                </w:txbxContent>
              </v:textbox>
            </v:shape>
            <w10:wrap type="none"/>
            <w10:anchorlock/>
          </v:group>
        </w:pict>
      </w:r>
    </w:p>
    <w:p>
      <w:pPr>
        <w:pStyle w:val="6"/>
        <w:spacing w:before="74"/>
        <w:ind w:left="577"/>
      </w:pPr>
      <w:r>
        <w:t>详细脉冲档案包括脉冲端口、脉冲常数、原始底码、累计脉冲和当前表码几项。</w:t>
      </w:r>
    </w:p>
    <w:p>
      <w:pPr>
        <w:pStyle w:val="6"/>
        <w:spacing w:before="169" w:line="391" w:lineRule="auto"/>
        <w:ind w:left="577" w:right="146"/>
      </w:pPr>
      <w:r>
        <w:rPr>
          <w:spacing w:val="-6"/>
        </w:rPr>
        <w:t>脉冲端口：电表的脉冲信号的接入端口</w:t>
      </w:r>
      <w:r>
        <w:rPr>
          <w:spacing w:val="-144"/>
        </w:rPr>
        <w:t>；</w:t>
      </w:r>
      <w:r>
        <w:t>（</w:t>
      </w:r>
      <w:r>
        <w:rPr>
          <w:rFonts w:ascii="Times New Roman" w:eastAsia="Times New Roman"/>
        </w:rPr>
        <w:t>1</w:t>
      </w:r>
      <w:r>
        <w:rPr>
          <w:rFonts w:ascii="Times New Roman" w:eastAsia="Times New Roman"/>
          <w:spacing w:val="-1"/>
        </w:rPr>
        <w:t>~</w:t>
      </w:r>
      <w:r>
        <w:rPr>
          <w:rFonts w:ascii="Times New Roman" w:eastAsia="Times New Roman"/>
        </w:rPr>
        <w:t xml:space="preserve">16 </w:t>
      </w:r>
      <w:r>
        <w:rPr>
          <w:spacing w:val="-12"/>
        </w:rPr>
        <w:t xml:space="preserve">对应槽位 </w:t>
      </w:r>
      <w:r>
        <w:rPr>
          <w:rFonts w:ascii="Times New Roman" w:eastAsia="Times New Roman"/>
        </w:rPr>
        <w:t>7</w:t>
      </w:r>
      <w:r>
        <w:rPr>
          <w:spacing w:val="-40"/>
        </w:rPr>
        <w:t>，</w:t>
      </w:r>
      <w:r>
        <w:rPr>
          <w:rFonts w:ascii="Times New Roman" w:eastAsia="Times New Roman"/>
        </w:rPr>
        <w:t>1</w:t>
      </w:r>
      <w:r>
        <w:rPr>
          <w:rFonts w:ascii="Times New Roman" w:eastAsia="Times New Roman"/>
          <w:spacing w:val="-1"/>
        </w:rPr>
        <w:t>7</w:t>
      </w:r>
      <w:r>
        <w:rPr>
          <w:rFonts w:ascii="Times New Roman" w:eastAsia="Times New Roman"/>
        </w:rPr>
        <w:t>~</w:t>
      </w:r>
      <w:r>
        <w:rPr>
          <w:rFonts w:ascii="Times New Roman" w:eastAsia="Times New Roman"/>
          <w:spacing w:val="-1"/>
        </w:rPr>
        <w:t>3</w:t>
      </w:r>
      <w:r>
        <w:rPr>
          <w:rFonts w:ascii="Times New Roman" w:eastAsia="Times New Roman"/>
        </w:rPr>
        <w:t xml:space="preserve">2 </w:t>
      </w:r>
      <w:r>
        <w:rPr>
          <w:spacing w:val="-12"/>
        </w:rPr>
        <w:t xml:space="preserve">对应槽位 </w:t>
      </w:r>
      <w:r>
        <w:rPr>
          <w:rFonts w:ascii="Times New Roman" w:eastAsia="Times New Roman"/>
        </w:rPr>
        <w:t>8</w:t>
      </w:r>
      <w:r>
        <w:rPr>
          <w:spacing w:val="-40"/>
        </w:rPr>
        <w:t>，</w:t>
      </w:r>
      <w:r>
        <w:rPr>
          <w:rFonts w:ascii="Times New Roman" w:eastAsia="Times New Roman"/>
        </w:rPr>
        <w:t xml:space="preserve">0 </w:t>
      </w:r>
      <w:r>
        <w:rPr>
          <w:spacing w:val="-1"/>
        </w:rPr>
        <w:t>无效</w:t>
      </w:r>
      <w:r>
        <w:t>）脉冲常数：对应于电表脉冲输出的脉冲常数值；</w:t>
      </w:r>
    </w:p>
    <w:p>
      <w:pPr>
        <w:pStyle w:val="6"/>
        <w:spacing w:line="268" w:lineRule="exact"/>
        <w:ind w:left="577"/>
      </w:pPr>
      <w:r>
        <w:t>原始底码：录入档案时电表的电量窗口值；</w:t>
      </w:r>
    </w:p>
    <w:p>
      <w:pPr>
        <w:pStyle w:val="6"/>
        <w:spacing w:before="169" w:line="391" w:lineRule="auto"/>
        <w:ind w:left="577" w:right="1634"/>
      </w:pPr>
      <w:r>
        <w:t>累计脉冲：从安装时刻起，到当前为止，脉冲端口接收到的脉冲数量； 当前表码：（累计脉冲</w:t>
      </w:r>
      <w:r>
        <w:rPr>
          <w:rFonts w:ascii="Times New Roman" w:eastAsia="Times New Roman"/>
        </w:rPr>
        <w:t>/</w:t>
      </w:r>
      <w:r>
        <w:t>脉冲常数）</w:t>
      </w:r>
      <w:r>
        <w:rPr>
          <w:rFonts w:ascii="Times New Roman" w:eastAsia="Times New Roman"/>
        </w:rPr>
        <w:t>+</w:t>
      </w:r>
      <w:r>
        <w:t>原始底码</w:t>
      </w:r>
      <w:r>
        <w:rPr>
          <w:rFonts w:ascii="Times New Roman" w:eastAsia="Times New Roman"/>
        </w:rPr>
        <w:t>=</w:t>
      </w:r>
      <w:r>
        <w:t>当前表码。</w:t>
      </w:r>
    </w:p>
    <w:p>
      <w:pPr>
        <w:pStyle w:val="5"/>
        <w:numPr>
          <w:ilvl w:val="0"/>
          <w:numId w:val="2"/>
        </w:numPr>
        <w:tabs>
          <w:tab w:val="left" w:pos="577"/>
          <w:tab w:val="left" w:pos="578"/>
        </w:tabs>
        <w:spacing w:before="0" w:after="0" w:line="268" w:lineRule="exact"/>
        <w:ind w:left="577" w:right="0" w:hanging="421"/>
        <w:jc w:val="left"/>
      </w:pPr>
      <w:r>
        <w:t>采集方案</w:t>
      </w:r>
    </w:p>
    <w:p>
      <w:pPr>
        <w:pStyle w:val="6"/>
        <w:spacing w:before="132"/>
        <w:ind w:left="577"/>
      </w:pPr>
      <w:r>
        <w:pict>
          <v:group id="_x0000_s3248" o:spid="_x0000_s3248" o:spt="203" style="position:absolute;left:0pt;margin-left:223.4pt;margin-top:26.3pt;height:184.55pt;width:150.3pt;mso-position-horizontal-relative:page;mso-wrap-distance-bottom:0pt;mso-wrap-distance-top:0pt;z-index:-251556864;mso-width-relative:page;mso-height-relative:page;" coordorigin="4469,526" coordsize="3006,3691">
            <o:lock v:ext="edit"/>
            <v:rect id="_x0000_s3249" o:spid="_x0000_s3249" o:spt="1" style="position:absolute;left:4486;top:544;height:2978;width:2969;" filled="f" stroked="t" coordsize="21600,21600">
              <v:path/>
              <v:fill on="f" focussize="0,0"/>
              <v:stroke weight="1.8240157480315pt" color="#000000"/>
              <v:imagedata o:title=""/>
              <o:lock v:ext="edit"/>
            </v:rect>
            <v:line id="_x0000_s3250" o:spid="_x0000_s3250" o:spt="20" style="position:absolute;left:4487;top:3234;height:0;width:2969;" stroked="t" coordsize="21600,21600">
              <v:path arrowok="t"/>
              <v:fill focussize="0,0"/>
              <v:stroke weight="1.01299212598425pt" color="#000000"/>
              <v:imagedata o:title=""/>
              <o:lock v:ext="edit"/>
            </v:line>
            <v:line id="_x0000_s3251" o:spid="_x0000_s3251" o:spt="20" style="position:absolute;left:6547;top:3229;height:301;width:0;" stroked="t" coordsize="21600,21600">
              <v:path arrowok="t"/>
              <v:fill focussize="0,0"/>
              <v:stroke weight="1.01299212598425pt" color="#000000"/>
              <v:imagedata o:title=""/>
              <o:lock v:ext="edit"/>
            </v:line>
            <v:shape id="_x0000_s3252" o:spid="_x0000_s3252" o:spt="75" type="#_x0000_t75" style="position:absolute;left:4496;top:575;height:425;width:866;" filled="f" stroked="f" coordsize="21600,21600">
              <v:path/>
              <v:fill on="f" focussize="0,0"/>
              <v:stroke on="f"/>
              <v:imagedata r:id="rId774" o:title=""/>
              <o:lock v:ext="edit" aspectratio="t"/>
            </v:shape>
            <v:shape id="_x0000_s3253" o:spid="_x0000_s3253" o:spt="75" type="#_x0000_t75" style="position:absolute;left:5407;top:617;height:210;width:255;" filled="f" stroked="f" coordsize="21600,21600">
              <v:path/>
              <v:fill on="f" focussize="0,0"/>
              <v:stroke on="f"/>
              <v:imagedata r:id="rId775" o:title=""/>
              <o:lock v:ext="edit" aspectratio="t"/>
            </v:shape>
            <v:shape id="_x0000_s3254" o:spid="_x0000_s3254" o:spt="75" type="#_x0000_t75" style="position:absolute;left:6262;top:590;height:238;width:1162;" filled="f" stroked="f" coordsize="21600,21600">
              <v:path/>
              <v:fill on="f" focussize="0,0"/>
              <v:stroke on="f"/>
              <v:imagedata r:id="rId776" o:title=""/>
              <o:lock v:ext="edit" aspectratio="t"/>
            </v:shape>
            <v:shape id="_x0000_s3255" o:spid="_x0000_s3255" o:spt="75" type="#_x0000_t75" style="position:absolute;left:6262;top:827;height:238;width:1162;" filled="f" stroked="f" coordsize="21600,21600">
              <v:path/>
              <v:fill on="f" focussize="0,0"/>
              <v:stroke on="f"/>
              <v:imagedata r:id="rId777" o:title=""/>
              <o:lock v:ext="edit" aspectratio="t"/>
            </v:shape>
            <v:line id="_x0000_s3256" o:spid="_x0000_s3256" o:spt="20" style="position:absolute;left:4487;top:916;height:0;width:2957;" stroked="t" coordsize="21600,21600">
              <v:path arrowok="t"/>
              <v:fill focussize="0,0"/>
              <v:stroke weight="1.01299212598425pt" color="#000000"/>
              <v:imagedata o:title=""/>
              <o:lock v:ext="edit"/>
            </v:line>
            <v:shape id="_x0000_s3257" o:spid="_x0000_s3257" o:spt="75" type="#_x0000_t75" style="position:absolute;left:4515;top:956;height:821;width:250;" filled="f" stroked="f" coordsize="21600,21600">
              <v:path/>
              <v:fill on="f" focussize="0,0"/>
              <v:stroke on="f"/>
              <v:imagedata r:id="rId778" o:title=""/>
              <o:lock v:ext="edit" aspectratio="t"/>
            </v:shape>
            <v:shape id="_x0000_s3258" o:spid="_x0000_s3258" o:spt="75" type="#_x0000_t75" style="position:absolute;left:5146;top:956;height:814;width:240;" filled="f" stroked="f" coordsize="21600,21600">
              <v:path/>
              <v:fill on="f" focussize="0,0"/>
              <v:stroke on="f"/>
              <v:imagedata r:id="rId779" o:title=""/>
              <o:lock v:ext="edit" aspectratio="t"/>
            </v:shape>
            <v:shape id="_x0000_s3259" o:spid="_x0000_s3259" o:spt="75" type="#_x0000_t75" style="position:absolute;left:5720;top:959;height:800;width:288;" filled="f" stroked="f" coordsize="21600,21600">
              <v:path/>
              <v:fill on="f" focussize="0,0"/>
              <v:stroke on="f"/>
              <v:imagedata r:id="rId780" o:title=""/>
              <o:lock v:ext="edit" aspectratio="t"/>
            </v:shape>
            <v:shape id="_x0000_s3260" o:spid="_x0000_s3260" o:spt="75" type="#_x0000_t75" style="position:absolute;left:4515;top:1283;height:821;width:250;" filled="f" stroked="f" coordsize="21600,21600">
              <v:path/>
              <v:fill on="f" focussize="0,0"/>
              <v:stroke on="f"/>
              <v:imagedata r:id="rId778" o:title=""/>
              <o:lock v:ext="edit" aspectratio="t"/>
            </v:shape>
            <v:shape id="_x0000_s3261" o:spid="_x0000_s3261" o:spt="75" type="#_x0000_t75" style="position:absolute;left:5119;top:1284;height:836;width:269;" filled="f" stroked="f" coordsize="21600,21600">
              <v:path/>
              <v:fill on="f" focussize="0,0"/>
              <v:stroke on="f"/>
              <v:imagedata r:id="rId781" o:title=""/>
              <o:lock v:ext="edit" aspectratio="t"/>
            </v:shape>
            <v:shape id="_x0000_s3262" o:spid="_x0000_s3262" o:spt="75" type="#_x0000_t75" style="position:absolute;left:5720;top:1287;height:800;width:288;" filled="f" stroked="f" coordsize="21600,21600">
              <v:path/>
              <v:fill on="f" focussize="0,0"/>
              <v:stroke on="f"/>
              <v:imagedata r:id="rId780" o:title=""/>
              <o:lock v:ext="edit" aspectratio="t"/>
            </v:shape>
            <v:shape id="_x0000_s3263" o:spid="_x0000_s3263" o:spt="75" type="#_x0000_t75" style="position:absolute;left:4515;top:1611;height:836;width:269;" filled="f" stroked="f" coordsize="21600,21600">
              <v:path/>
              <v:fill on="f" focussize="0,0"/>
              <v:stroke on="f"/>
              <v:imagedata r:id="rId782" o:title=""/>
              <o:lock v:ext="edit" aspectratio="t"/>
            </v:shape>
            <v:shape id="_x0000_s3264" o:spid="_x0000_s3264" o:spt="75" type="#_x0000_t75" style="position:absolute;left:5132;top:1612;height:828;width:260;" filled="f" stroked="f" coordsize="21600,21600">
              <v:path/>
              <v:fill on="f" focussize="0,0"/>
              <v:stroke on="f"/>
              <v:imagedata r:id="rId783" o:title=""/>
              <o:lock v:ext="edit" aspectratio="t"/>
            </v:shape>
            <v:shape id="_x0000_s3265" o:spid="_x0000_s3265" o:spt="75" type="#_x0000_t75" style="position:absolute;left:5720;top:1614;height:800;width:288;" filled="f" stroked="f" coordsize="21600,21600">
              <v:path/>
              <v:fill on="f" focussize="0,0"/>
              <v:stroke on="f"/>
              <v:imagedata r:id="rId780" o:title=""/>
              <o:lock v:ext="edit" aspectratio="t"/>
            </v:shape>
            <v:shape id="_x0000_s3266" o:spid="_x0000_s3266" o:spt="75" type="#_x0000_t75" style="position:absolute;left:4508;top:1940;height:418;width:586;" filled="f" stroked="f" coordsize="21600,21600">
              <v:path/>
              <v:fill on="f" focussize="0,0"/>
              <v:stroke on="f"/>
              <v:imagedata r:id="rId784" o:title=""/>
              <o:lock v:ext="edit" aspectratio="t"/>
            </v:shape>
            <v:shape id="_x0000_s3267" o:spid="_x0000_s3267" o:spt="75" type="#_x0000_t75" style="position:absolute;left:5451;top:1938;height:411;width:557;" filled="f" stroked="f" coordsize="21600,21600">
              <v:path/>
              <v:fill on="f" focussize="0,0"/>
              <v:stroke on="f"/>
              <v:imagedata r:id="rId785" o:title=""/>
              <o:lock v:ext="edit" aspectratio="t"/>
            </v:shape>
            <v:shape id="_x0000_s3268" o:spid="_x0000_s3268" o:spt="75" type="#_x0000_t75" style="position:absolute;left:4516;top:2267;height:418;width:576;" filled="f" stroked="f" coordsize="21600,21600">
              <v:path/>
              <v:fill on="f" focussize="0,0"/>
              <v:stroke on="f"/>
              <v:imagedata r:id="rId786" o:title=""/>
              <o:lock v:ext="edit" aspectratio="t"/>
            </v:shape>
            <v:shape id="_x0000_s3269" o:spid="_x0000_s3269" o:spt="75" type="#_x0000_t75" style="position:absolute;left:5114;top:2273;height:1163;width:888;" filled="f" stroked="f" coordsize="21600,21600">
              <v:path/>
              <v:fill on="f" focussize="0,0"/>
              <v:stroke on="f"/>
              <v:imagedata r:id="rId787" o:title=""/>
              <o:lock v:ext="edit" aspectratio="t"/>
            </v:shape>
            <v:shape id="_x0000_s3270" o:spid="_x0000_s3270" o:spt="75" type="#_x0000_t75" style="position:absolute;left:4519;top:2603;height:814;width:231;" filled="f" stroked="f" coordsize="21600,21600">
              <v:path/>
              <v:fill on="f" focussize="0,0"/>
              <v:stroke on="f"/>
              <v:imagedata r:id="rId788" o:title=""/>
              <o:lock v:ext="edit" aspectratio="t"/>
            </v:shape>
            <v:shape id="_x0000_s3271" o:spid="_x0000_s3271" o:spt="75" type="#_x0000_t75" style="position:absolute;left:5718;top:2597;height:836;width:279;" filled="f" stroked="f" coordsize="21600,21600">
              <v:path/>
              <v:fill on="f" focussize="0,0"/>
              <v:stroke on="f"/>
              <v:imagedata r:id="rId789" o:title=""/>
              <o:lock v:ext="edit" aspectratio="t"/>
            </v:shape>
            <v:shape id="_x0000_s3272" o:spid="_x0000_s3272" o:spt="75" type="#_x0000_t75" style="position:absolute;left:4539;top:2920;height:195;width:1460;" filled="f" stroked="f" coordsize="21600,21600">
              <v:path/>
              <v:fill on="f" focussize="0,0"/>
              <v:stroke on="f"/>
              <v:imagedata r:id="rId790" o:title=""/>
              <o:lock v:ext="edit" aspectratio="t"/>
            </v:shape>
            <v:shape id="_x0000_s3273" o:spid="_x0000_s3273" o:spt="75" type="#_x0000_t75" style="position:absolute;left:4539;top:3114;height:195;width:1460;" filled="f" stroked="f" coordsize="21600,21600">
              <v:path/>
              <v:fill on="f" focussize="0,0"/>
              <v:stroke on="f"/>
              <v:imagedata r:id="rId791" o:title=""/>
              <o:lock v:ext="edit" aspectratio="t"/>
            </v:shape>
            <v:shape id="_x0000_s3274" o:spid="_x0000_s3274" o:spt="75" type="#_x0000_t75" style="position:absolute;left:6584;top:1029;height:1073;width:290;" filled="f" stroked="f" coordsize="21600,21600">
              <v:path/>
              <v:fill on="f" focussize="0,0"/>
              <v:stroke on="f"/>
              <v:imagedata r:id="rId792" o:title=""/>
              <o:lock v:ext="edit" aspectratio="t"/>
            </v:shape>
            <v:shape id="_x0000_s3275" o:spid="_x0000_s3275" o:spt="75" type="#_x0000_t75" style="position:absolute;left:7057;top:1035;height:1052;width:231;" filled="f" stroked="f" coordsize="21600,21600">
              <v:path/>
              <v:fill on="f" focussize="0,0"/>
              <v:stroke on="f"/>
              <v:imagedata r:id="rId793" o:title=""/>
              <o:lock v:ext="edit" aspectratio="t"/>
            </v:shape>
            <v:shape id="_x0000_s3276" o:spid="_x0000_s3276" o:spt="75" type="#_x0000_t75" style="position:absolute;left:6584;top:1337;height:1073;width:290;" filled="f" stroked="f" coordsize="21600,21600">
              <v:path/>
              <v:fill on="f" focussize="0,0"/>
              <v:stroke on="f"/>
              <v:imagedata r:id="rId792" o:title=""/>
              <o:lock v:ext="edit" aspectratio="t"/>
            </v:shape>
            <v:shape id="_x0000_s3277" o:spid="_x0000_s3277" o:spt="75" type="#_x0000_t75" style="position:absolute;left:7057;top:1343;height:1052;width:231;" filled="f" stroked="f" coordsize="21600,21600">
              <v:path/>
              <v:fill on="f" focussize="0,0"/>
              <v:stroke on="f"/>
              <v:imagedata r:id="rId793" o:title=""/>
              <o:lock v:ext="edit" aspectratio="t"/>
            </v:shape>
            <v:shape id="_x0000_s3278" o:spid="_x0000_s3278" o:spt="75" type="#_x0000_t75" style="position:absolute;left:6584;top:1646;height:1073;width:290;" filled="f" stroked="f" coordsize="21600,21600">
              <v:path/>
              <v:fill on="f" focussize="0,0"/>
              <v:stroke on="f"/>
              <v:imagedata r:id="rId792" o:title=""/>
              <o:lock v:ext="edit" aspectratio="t"/>
            </v:shape>
            <v:shape id="_x0000_s3279" o:spid="_x0000_s3279" o:spt="75" type="#_x0000_t75" style="position:absolute;left:7057;top:1652;height:1052;width:231;" filled="f" stroked="f" coordsize="21600,21600">
              <v:path/>
              <v:fill on="f" focussize="0,0"/>
              <v:stroke on="f"/>
              <v:imagedata r:id="rId793" o:title=""/>
              <o:lock v:ext="edit" aspectratio="t"/>
            </v:shape>
            <v:shape id="_x0000_s3280" o:spid="_x0000_s3280" o:spt="75" type="#_x0000_t75" style="position:absolute;left:6584;top:1954;height:1073;width:290;" filled="f" stroked="f" coordsize="21600,21600">
              <v:path/>
              <v:fill on="f" focussize="0,0"/>
              <v:stroke on="f"/>
              <v:imagedata r:id="rId792" o:title=""/>
              <o:lock v:ext="edit" aspectratio="t"/>
            </v:shape>
            <v:shape id="_x0000_s3281" o:spid="_x0000_s3281" o:spt="75" type="#_x0000_t75" style="position:absolute;left:7057;top:1960;height:1052;width:231;" filled="f" stroked="f" coordsize="21600,21600">
              <v:path/>
              <v:fill on="f" focussize="0,0"/>
              <v:stroke on="f"/>
              <v:imagedata r:id="rId793" o:title=""/>
              <o:lock v:ext="edit" aspectratio="t"/>
            </v:shape>
            <v:shape id="_x0000_s3282" o:spid="_x0000_s3282" o:spt="75" type="#_x0000_t75" style="position:absolute;left:6584;top:2262;height:1073;width:290;" filled="f" stroked="f" coordsize="21600,21600">
              <v:path/>
              <v:fill on="f" focussize="0,0"/>
              <v:stroke on="f"/>
              <v:imagedata r:id="rId792" o:title=""/>
              <o:lock v:ext="edit" aspectratio="t"/>
            </v:shape>
            <v:shape id="_x0000_s3283" o:spid="_x0000_s3283" o:spt="75" type="#_x0000_t75" style="position:absolute;left:7057;top:2268;height:1052;width:231;" filled="f" stroked="f" coordsize="21600,21600">
              <v:path/>
              <v:fill on="f" focussize="0,0"/>
              <v:stroke on="f"/>
              <v:imagedata r:id="rId793" o:title=""/>
              <o:lock v:ext="edit" aspectratio="t"/>
            </v:shape>
            <v:shape id="_x0000_s3284" o:spid="_x0000_s3284" o:spt="75" type="#_x0000_t75" style="position:absolute;left:6584;top:2571;height:1073;width:290;" filled="f" stroked="f" coordsize="21600,21600">
              <v:path/>
              <v:fill on="f" focussize="0,0"/>
              <v:stroke on="f"/>
              <v:imagedata r:id="rId792" o:title=""/>
              <o:lock v:ext="edit" aspectratio="t"/>
            </v:shape>
            <v:shape id="_x0000_s3285" o:spid="_x0000_s3285" o:spt="75" type="#_x0000_t75" style="position:absolute;left:7057;top:2577;height:1052;width:231;" filled="f" stroked="f" coordsize="21600,21600">
              <v:path/>
              <v:fill on="f" focussize="0,0"/>
              <v:stroke on="f"/>
              <v:imagedata r:id="rId793" o:title=""/>
              <o:lock v:ext="edit" aspectratio="t"/>
            </v:shape>
            <v:shape id="_x0000_s3286" o:spid="_x0000_s3286" o:spt="75" type="#_x0000_t75" style="position:absolute;left:6584;top:2879;height:1073;width:290;" filled="f" stroked="f" coordsize="21600,21600">
              <v:path/>
              <v:fill on="f" focussize="0,0"/>
              <v:stroke on="f"/>
              <v:imagedata r:id="rId792" o:title=""/>
              <o:lock v:ext="edit" aspectratio="t"/>
            </v:shape>
            <v:shape id="_x0000_s3287" o:spid="_x0000_s3287" o:spt="75" type="#_x0000_t75" style="position:absolute;left:7057;top:2885;height:1052;width:231;" filled="f" stroked="f" coordsize="21600,21600">
              <v:path/>
              <v:fill on="f" focussize="0,0"/>
              <v:stroke on="f"/>
              <v:imagedata r:id="rId793" o:title=""/>
              <o:lock v:ext="edit" aspectratio="t"/>
            </v:shape>
            <v:shape id="_x0000_s3288" o:spid="_x0000_s3288" o:spt="75" type="#_x0000_t75" style="position:absolute;left:6577;top:3286;height:930;width:358;" filled="f" stroked="f" coordsize="21600,21600">
              <v:path/>
              <v:fill on="f" focussize="0,0"/>
              <v:stroke on="f"/>
              <v:imagedata r:id="rId794" o:title=""/>
              <o:lock v:ext="edit" aspectratio="t"/>
            </v:shape>
            <v:shape id="_x0000_s3289" o:spid="_x0000_s3289" o:spt="75" type="#_x0000_t75" style="position:absolute;left:6957;top:3286;height:634;width:298;" filled="f" stroked="f" coordsize="21600,21600">
              <v:path/>
              <v:fill on="f" focussize="0,0"/>
              <v:stroke on="f"/>
              <v:imagedata r:id="rId624" o:title=""/>
              <o:lock v:ext="edit" aspectratio="t"/>
            </v:shape>
            <v:shape id="_x0000_s3290" o:spid="_x0000_s3290" o:spt="75" type="#_x0000_t75" style="position:absolute;left:4495;top:3252;height:216;width:1191;" filled="f" stroked="f" coordsize="21600,21600">
              <v:path/>
              <v:fill on="f" focussize="0,0"/>
              <v:stroke on="f"/>
              <v:imagedata r:id="rId795" o:title=""/>
              <o:lock v:ext="edit" aspectratio="t"/>
            </v:shape>
            <v:shape id="_x0000_s3291" o:spid="_x0000_s3291" o:spt="75" type="#_x0000_t75" style="position:absolute;left:4495;top:3468;height:216;width:1191;" filled="f" stroked="f" coordsize="21600,21600">
              <v:path/>
              <v:fill on="f" focussize="0,0"/>
              <v:stroke on="f"/>
              <v:imagedata r:id="rId796" o:title=""/>
              <o:lock v:ext="edit" aspectratio="t"/>
            </v:shape>
            <v:shape id="_x0000_s3292" o:spid="_x0000_s3292" o:spt="202" type="#_x0000_t202" style="position:absolute;left:4969;top:3730;height:233;width:1988;"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r>
                      <w:rPr>
                        <w:b/>
                        <w:spacing w:val="-27"/>
                        <w:sz w:val="21"/>
                      </w:rPr>
                      <w:t xml:space="preserve">图 </w:t>
                    </w:r>
                    <w:r>
                      <w:rPr>
                        <w:rFonts w:ascii="Times New Roman" w:eastAsia="Times New Roman"/>
                        <w:b/>
                        <w:sz w:val="21"/>
                      </w:rPr>
                      <w:t xml:space="preserve">3-52 </w:t>
                    </w:r>
                    <w:r>
                      <w:rPr>
                        <w:b/>
                        <w:sz w:val="21"/>
                      </w:rPr>
                      <w:t>采集方案查看</w:t>
                    </w:r>
                  </w:p>
                </w:txbxContent>
              </v:textbox>
            </v:shape>
            <w10:wrap type="topAndBottom"/>
          </v:group>
        </w:pict>
      </w:r>
      <w:r>
        <w:t xml:space="preserve">将光标移至采集方案条目，按确认键进入下一界面，如图 </w:t>
      </w:r>
      <w:r>
        <w:rPr>
          <w:rFonts w:ascii="Times New Roman" w:eastAsia="Times New Roman"/>
        </w:rPr>
        <w:t xml:space="preserve">3-52 </w:t>
      </w:r>
      <w:r>
        <w:t>所示。</w:t>
      </w:r>
    </w:p>
    <w:p>
      <w:pPr>
        <w:pStyle w:val="6"/>
        <w:rPr>
          <w:sz w:val="9"/>
        </w:rPr>
      </w:pPr>
    </w:p>
    <w:p>
      <w:pPr>
        <w:pStyle w:val="6"/>
        <w:spacing w:before="77" w:line="326" w:lineRule="auto"/>
        <w:ind w:left="157" w:right="172" w:firstLine="420"/>
      </w:pPr>
      <w:r>
        <w:t>此界面包含方案</w:t>
      </w:r>
      <w:r>
        <w:rPr>
          <w:rFonts w:ascii="Times New Roman" w:eastAsia="Times New Roman"/>
        </w:rPr>
        <w:t>-01</w:t>
      </w:r>
      <w:r>
        <w:t>、方案</w:t>
      </w:r>
      <w:r>
        <w:rPr>
          <w:rFonts w:ascii="Times New Roman" w:eastAsia="Times New Roman"/>
        </w:rPr>
        <w:t>-02</w:t>
      </w:r>
      <w:r>
        <w:t>、方案</w:t>
      </w:r>
      <w:r>
        <w:rPr>
          <w:rFonts w:ascii="Times New Roman" w:eastAsia="Times New Roman"/>
        </w:rPr>
        <w:t>-03</w:t>
      </w:r>
      <w:r>
        <w:t>，按左右键可浏览到不同的方案的具体情况，包含总电量、总需量、瞬时量、分时电量、失压记录、月数据、电压合格率各项。</w:t>
      </w:r>
    </w:p>
    <w:p>
      <w:pPr>
        <w:pStyle w:val="5"/>
        <w:numPr>
          <w:ilvl w:val="0"/>
          <w:numId w:val="2"/>
        </w:numPr>
        <w:tabs>
          <w:tab w:val="left" w:pos="577"/>
          <w:tab w:val="left" w:pos="578"/>
        </w:tabs>
        <w:spacing w:before="34" w:after="0" w:line="240" w:lineRule="auto"/>
        <w:ind w:left="577" w:right="0" w:hanging="421"/>
        <w:jc w:val="left"/>
      </w:pPr>
      <w:r>
        <w:rPr>
          <w:rFonts w:ascii="Times New Roman" w:hAnsi="Times New Roman" w:eastAsia="Times New Roman"/>
        </w:rPr>
        <w:t>MAC</w:t>
      </w:r>
      <w:r>
        <w:rPr>
          <w:rFonts w:ascii="Times New Roman" w:hAnsi="Times New Roman" w:eastAsia="Times New Roman"/>
          <w:spacing w:val="-2"/>
        </w:rPr>
        <w:t xml:space="preserve"> </w:t>
      </w:r>
      <w:r>
        <w:t>地址</w:t>
      </w:r>
    </w:p>
    <w:p>
      <w:pPr>
        <w:pStyle w:val="6"/>
        <w:spacing w:before="133"/>
        <w:ind w:left="578"/>
      </w:pPr>
      <w:r>
        <w:rPr>
          <w:spacing w:val="-18"/>
        </w:rPr>
        <w:t xml:space="preserve">显示 </w:t>
      </w:r>
      <w:r>
        <w:rPr>
          <w:rFonts w:ascii="Times New Roman" w:eastAsia="Times New Roman"/>
          <w:spacing w:val="-1"/>
        </w:rPr>
        <w:t>1</w:t>
      </w:r>
      <w:r>
        <w:rPr>
          <w:rFonts w:ascii="Times New Roman" w:eastAsia="Times New Roman"/>
        </w:rPr>
        <w:t>2</w:t>
      </w:r>
      <w:r>
        <w:rPr>
          <w:rFonts w:ascii="Times New Roman" w:eastAsia="Times New Roman"/>
          <w:spacing w:val="-1"/>
        </w:rPr>
        <w:t xml:space="preserve"> </w:t>
      </w:r>
      <w:r>
        <w:rPr>
          <w:spacing w:val="-8"/>
        </w:rPr>
        <w:t xml:space="preserve">位十六进制的 </w:t>
      </w:r>
      <w:r>
        <w:rPr>
          <w:rFonts w:ascii="Times New Roman" w:eastAsia="Times New Roman"/>
          <w:spacing w:val="-1"/>
        </w:rPr>
        <w:t>MA</w:t>
      </w:r>
      <w:r>
        <w:rPr>
          <w:rFonts w:ascii="Times New Roman" w:eastAsia="Times New Roman"/>
        </w:rPr>
        <w:t xml:space="preserve">C </w:t>
      </w:r>
      <w:r>
        <w:rPr>
          <w:spacing w:val="-1"/>
        </w:rPr>
        <w:t>地址</w:t>
      </w:r>
      <w:r>
        <w:t>（</w:t>
      </w:r>
      <w:r>
        <w:rPr>
          <w:spacing w:val="-9"/>
        </w:rPr>
        <w:t xml:space="preserve">每台终端的 </w:t>
      </w:r>
      <w:r>
        <w:rPr>
          <w:rFonts w:ascii="Times New Roman" w:eastAsia="Times New Roman"/>
          <w:spacing w:val="-1"/>
        </w:rPr>
        <w:t>MA</w:t>
      </w:r>
      <w:r>
        <w:rPr>
          <w:rFonts w:ascii="Times New Roman" w:eastAsia="Times New Roman"/>
        </w:rPr>
        <w:t xml:space="preserve">C </w:t>
      </w:r>
      <w:r>
        <w:rPr>
          <w:spacing w:val="-1"/>
        </w:rPr>
        <w:t>地址不同</w:t>
      </w:r>
      <w:r>
        <w:rPr>
          <w:spacing w:val="-105"/>
        </w:rPr>
        <w:t>）</w:t>
      </w:r>
      <w:r>
        <w:rPr>
          <w:spacing w:val="-14"/>
        </w:rPr>
        <w:t xml:space="preserve">，如图 </w:t>
      </w:r>
      <w:r>
        <w:rPr>
          <w:rFonts w:ascii="Times New Roman" w:eastAsia="Times New Roman"/>
        </w:rPr>
        <w:t xml:space="preserve">3-53 </w:t>
      </w:r>
      <w:r>
        <w:rPr>
          <w:spacing w:val="-1"/>
        </w:rPr>
        <w:t>所示：</w:t>
      </w:r>
    </w:p>
    <w:p>
      <w:pPr>
        <w:spacing w:after="0"/>
        <w:sectPr>
          <w:pgSz w:w="11910" w:h="16840"/>
          <w:pgMar w:top="1060" w:right="1540" w:bottom="780" w:left="1640" w:header="588" w:footer="581" w:gutter="0"/>
        </w:sectPr>
      </w:pPr>
    </w:p>
    <w:p>
      <w:pPr>
        <w:pStyle w:val="6"/>
        <w:spacing w:before="9"/>
        <w:rPr>
          <w:sz w:val="11"/>
        </w:rPr>
      </w:pPr>
    </w:p>
    <w:p>
      <w:pPr>
        <w:pStyle w:val="6"/>
        <w:ind w:left="2729"/>
        <w:rPr>
          <w:sz w:val="20"/>
        </w:rPr>
      </w:pPr>
      <w:r>
        <w:rPr>
          <w:sz w:val="20"/>
        </w:rPr>
        <w:pict>
          <v:group id="_x0000_s3293" o:spid="_x0000_s3293" o:spt="203" style="height:185.6pt;width:157.9pt;" coordsize="3158,3712">
            <o:lock v:ext="edit"/>
            <v:rect id="_x0000_s3294" o:spid="_x0000_s3294" o:spt="1" style="position:absolute;left:19;top:19;height:3005;width:3119;" filled="f" stroked="t" coordsize="21600,21600">
              <v:path/>
              <v:fill on="f" focussize="0,0"/>
              <v:stroke weight="1.92897637795276pt" color="#000000"/>
              <v:imagedata o:title=""/>
              <o:lock v:ext="edit"/>
            </v:rect>
            <v:line id="_x0000_s3295" o:spid="_x0000_s3295" o:spt="20" style="position:absolute;left:6;top:2689;height:0;width:3118;" stroked="t" coordsize="21600,21600">
              <v:path arrowok="t"/>
              <v:fill focussize="0,0"/>
              <v:stroke weight="1.0640157480315pt" color="#000000"/>
              <v:imagedata o:title=""/>
              <o:lock v:ext="edit"/>
            </v:line>
            <v:line id="_x0000_s3296" o:spid="_x0000_s3296" o:spt="20" style="position:absolute;left:2189;top:2687;height:313;width:0;" stroked="t" coordsize="21600,21600">
              <v:path arrowok="t"/>
              <v:fill focussize="0,0"/>
              <v:stroke weight="1.0640157480315pt" color="#000000"/>
              <v:imagedata o:title=""/>
              <o:lock v:ext="edit"/>
            </v:line>
            <v:shape id="_x0000_s3297" o:spid="_x0000_s3297" o:spt="75" type="#_x0000_t75" style="position:absolute;left:745;top:280;height:447;width:471;" filled="f" stroked="f" coordsize="21600,21600">
              <v:path/>
              <v:fill on="f" focussize="0,0"/>
              <v:stroke on="f"/>
              <v:imagedata r:id="rId797" o:title=""/>
              <o:lock v:ext="edit" aspectratio="t"/>
            </v:shape>
            <v:shape id="_x0000_s3298" o:spid="_x0000_s3298" o:spt="75" type="#_x0000_t75" style="position:absolute;left:1292;top:247;height:216;width:1258;" filled="f" stroked="f" coordsize="21600,21600">
              <v:path/>
              <v:fill on="f" focussize="0,0"/>
              <v:stroke on="f"/>
              <v:imagedata r:id="rId798" o:title=""/>
              <o:lock v:ext="edit" aspectratio="t"/>
            </v:shape>
            <v:shape id="_x0000_s3299" o:spid="_x0000_s3299" o:spt="75" type="#_x0000_t75" style="position:absolute;left:1292;top:463;height:216;width:1258;" filled="f" stroked="f" coordsize="21600,21600">
              <v:path/>
              <v:fill on="f" focussize="0,0"/>
              <v:stroke on="f"/>
              <v:imagedata r:id="rId799" o:title=""/>
              <o:lock v:ext="edit" aspectratio="t"/>
            </v:shape>
            <v:shape id="_x0000_s3300" o:spid="_x0000_s3300" o:spt="75" type="#_x0000_t75" style="position:absolute;left:2367;top:2744;height:968;width:358;" filled="f" stroked="f" coordsize="21600,21600">
              <v:path/>
              <v:fill on="f" focussize="0,0"/>
              <v:stroke on="f"/>
              <v:imagedata r:id="rId800" o:title=""/>
              <o:lock v:ext="edit" aspectratio="t"/>
            </v:shape>
            <v:shape id="_x0000_s3301" o:spid="_x0000_s3301" o:spt="75" type="#_x0000_t75" style="position:absolute;left:2768;top:2744;height:656;width:308;" filled="f" stroked="f" coordsize="21600,21600">
              <v:path/>
              <v:fill on="f" focussize="0,0"/>
              <v:stroke on="f"/>
              <v:imagedata r:id="rId801" o:title=""/>
              <o:lock v:ext="edit" aspectratio="t"/>
            </v:shape>
            <v:shape id="_x0000_s3302" o:spid="_x0000_s3302" o:spt="75" type="#_x0000_t75" style="position:absolute;left:180;top:2708;height:440;width:615;" filled="f" stroked="f" coordsize="21600,21600">
              <v:path/>
              <v:fill on="f" focussize="0,0"/>
              <v:stroke on="f"/>
              <v:imagedata r:id="rId802" o:title=""/>
              <o:lock v:ext="edit" aspectratio="t"/>
            </v:shape>
            <v:shape id="_x0000_s3303" o:spid="_x0000_s3303" o:spt="75" type="#_x0000_t75" style="position:absolute;left:794;top:2744;height:447;width:471;" filled="f" stroked="f" coordsize="21600,21600">
              <v:path/>
              <v:fill on="f" focussize="0,0"/>
              <v:stroke on="f"/>
              <v:imagedata r:id="rId803" o:title=""/>
              <o:lock v:ext="edit" aspectratio="t"/>
            </v:shape>
            <v:shape id="_x0000_s3304" o:spid="_x0000_s3304" o:spt="75" type="#_x0000_t75" style="position:absolute;left:1292;top:2710;height:418;width:615;" filled="f" stroked="f" coordsize="21600,21600">
              <v:path/>
              <v:fill on="f" focussize="0,0"/>
              <v:stroke on="f"/>
              <v:imagedata r:id="rId804" o:title=""/>
              <o:lock v:ext="edit" aspectratio="t"/>
            </v:shape>
            <v:shape id="_x0000_s3305" o:spid="_x0000_s3305" o:spt="75" type="#_x0000_t75" style="position:absolute;left:338;top:730;height:1335;width:723;" filled="f" stroked="f" coordsize="21600,21600">
              <v:path/>
              <v:fill on="f" focussize="0,0"/>
              <v:stroke on="f"/>
              <v:imagedata r:id="rId805" o:title=""/>
              <o:lock v:ext="edit" aspectratio="t"/>
            </v:shape>
            <v:shape id="_x0000_s3306" o:spid="_x0000_s3306" o:spt="75" type="#_x0000_t75" style="position:absolute;left:309;top:1168;height:656;width:406;" filled="f" stroked="f" coordsize="21600,21600">
              <v:path/>
              <v:fill on="f" focussize="0,0"/>
              <v:stroke on="f"/>
              <v:imagedata r:id="rId806" o:title=""/>
              <o:lock v:ext="edit" aspectratio="t"/>
            </v:shape>
            <v:shape id="_x0000_s3307" o:spid="_x0000_s3307" o:spt="75" type="#_x0000_t75" style="position:absolute;left:736;top:876;height:948;width:449;" filled="f" stroked="f" coordsize="21600,21600">
              <v:path/>
              <v:fill on="f" focussize="0,0"/>
              <v:stroke on="f"/>
              <v:imagedata r:id="rId807" o:title=""/>
              <o:lock v:ext="edit" aspectratio="t"/>
            </v:shape>
            <v:shape id="_x0000_s3308" o:spid="_x0000_s3308" o:spt="75" type="#_x0000_t75" style="position:absolute;left:1158;top:1168;height:656;width:412;" filled="f" stroked="f" coordsize="21600,21600">
              <v:path/>
              <v:fill on="f" focussize="0,0"/>
              <v:stroke on="f"/>
              <v:imagedata r:id="rId808" o:title=""/>
              <o:lock v:ext="edit" aspectratio="t"/>
            </v:shape>
            <v:shape id="_x0000_s3309" o:spid="_x0000_s3309" o:spt="75" type="#_x0000_t75" style="position:absolute;left:1597;top:1168;height:656;width:400;" filled="f" stroked="f" coordsize="21600,21600">
              <v:path/>
              <v:fill on="f" focussize="0,0"/>
              <v:stroke on="f"/>
              <v:imagedata r:id="rId809" o:title=""/>
              <o:lock v:ext="edit" aspectratio="t"/>
            </v:shape>
            <v:shape id="_x0000_s3310" o:spid="_x0000_s3310" o:spt="75" type="#_x0000_t75" style="position:absolute;left:2018;top:1168;height:656;width:405;" filled="f" stroked="f" coordsize="21600,21600">
              <v:path/>
              <v:fill on="f" focussize="0,0"/>
              <v:stroke on="f"/>
              <v:imagedata r:id="rId810" o:title=""/>
              <o:lock v:ext="edit" aspectratio="t"/>
            </v:shape>
            <v:shape id="_x0000_s3311" o:spid="_x0000_s3311" o:spt="75" type="#_x0000_t75" style="position:absolute;left:2437;top:1172;height:1268;width:192;" filled="f" stroked="f" coordsize="21600,21600">
              <v:path/>
              <v:fill on="f" focussize="0,0"/>
              <v:stroke on="f"/>
              <v:imagedata r:id="rId811" o:title=""/>
              <o:lock v:ext="edit" aspectratio="t"/>
            </v:shape>
            <v:shape id="_x0000_s3312" o:spid="_x0000_s3312" o:spt="75" type="#_x0000_t75" style="position:absolute;left:313;top:1534;height:440;width:586;" filled="f" stroked="f" coordsize="21600,21600">
              <v:path/>
              <v:fill on="f" focussize="0,0"/>
              <v:stroke on="f"/>
              <v:imagedata r:id="rId812" o:title=""/>
              <o:lock v:ext="edit" aspectratio="t"/>
            </v:shape>
            <v:shape id="_x0000_s3313" o:spid="_x0000_s3313" o:spt="75" type="#_x0000_t75" style="position:absolute;left:919;top:1580;height:1289;width:242;" filled="f" stroked="f" coordsize="21600,21600">
              <v:path/>
              <v:fill on="f" focussize="0,0"/>
              <v:stroke on="f"/>
              <v:imagedata r:id="rId813" o:title=""/>
              <o:lock v:ext="edit" aspectratio="t"/>
            </v:shape>
            <v:shape id="_x0000_s3314" o:spid="_x0000_s3314" o:spt="75" type="#_x0000_t75" style="position:absolute;left:284;top:1971;height:656;width:406;" filled="f" stroked="f" coordsize="21600,21600">
              <v:path/>
              <v:fill on="f" focussize="0,0"/>
              <v:stroke on="f"/>
              <v:imagedata r:id="rId806" o:title=""/>
              <o:lock v:ext="edit" aspectratio="t"/>
            </v:shape>
            <v:shape id="_x0000_s3315" o:spid="_x0000_s3315" o:spt="75" type="#_x0000_t75" style="position:absolute;left:711;top:1971;height:656;width:406;" filled="f" stroked="f" coordsize="21600,21600">
              <v:path/>
              <v:fill on="f" focussize="0,0"/>
              <v:stroke on="f"/>
              <v:imagedata r:id="rId814" o:title=""/>
              <o:lock v:ext="edit" aspectratio="t"/>
            </v:shape>
            <v:shape id="_x0000_s3316" o:spid="_x0000_s3316" o:spt="75" type="#_x0000_t75" style="position:absolute;left:1132;top:1971;height:656;width:412;" filled="f" stroked="f" coordsize="21600,21600">
              <v:path/>
              <v:fill on="f" focussize="0,0"/>
              <v:stroke on="f"/>
              <v:imagedata r:id="rId808" o:title=""/>
              <o:lock v:ext="edit" aspectratio="t"/>
            </v:shape>
            <v:shape id="_x0000_s3317" o:spid="_x0000_s3317" o:spt="75" type="#_x0000_t75" style="position:absolute;left:2412;top:1172;height:2070;width:381;" filled="f" stroked="f" coordsize="21600,21600">
              <v:path/>
              <v:fill on="f" focussize="0,0"/>
              <v:stroke on="f"/>
              <v:imagedata r:id="rId815" o:title=""/>
              <o:lock v:ext="edit" aspectratio="t"/>
            </v:shape>
            <v:shape id="_x0000_s3318" o:spid="_x0000_s3318" o:spt="75" type="#_x0000_t75" style="position:absolute;left:1572;top:1971;height:656;width:400;" filled="f" stroked="f" coordsize="21600,21600">
              <v:path/>
              <v:fill on="f" focussize="0,0"/>
              <v:stroke on="f"/>
              <v:imagedata r:id="rId809" o:title=""/>
              <o:lock v:ext="edit" aspectratio="t"/>
            </v:shape>
            <v:shape id="_x0000_s3319" o:spid="_x0000_s3319" o:spt="75" type="#_x0000_t75" style="position:absolute;left:1993;top:1971;height:656;width:405;" filled="f" stroked="f" coordsize="21600,21600">
              <v:path/>
              <v:fill on="f" focussize="0,0"/>
              <v:stroke on="f"/>
              <v:imagedata r:id="rId810" o:title=""/>
              <o:lock v:ext="edit" aspectratio="t"/>
            </v:shape>
            <v:shape id="_x0000_s3320" o:spid="_x0000_s3320" o:spt="75" type="#_x0000_t75" style="position:absolute;left:2638;top:1971;height:1311;width:125;" filled="f" stroked="f" coordsize="21600,21600">
              <v:path/>
              <v:fill on="f" focussize="0,0"/>
              <v:stroke on="f"/>
              <v:imagedata r:id="rId816" o:title=""/>
              <o:lock v:ext="edit" aspectratio="t"/>
            </v:shape>
            <v:shape id="_x0000_s3321" o:spid="_x0000_s3321" o:spt="202" type="#_x0000_t202" style="position:absolute;left:585;top:3199;height:233;width:2120;"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bookmarkStart w:id="100" w:name="_bookmark15"/>
                    <w:bookmarkEnd w:id="100"/>
                    <w:r>
                      <w:rPr>
                        <w:b/>
                        <w:spacing w:val="-27"/>
                        <w:sz w:val="21"/>
                      </w:rPr>
                      <w:t xml:space="preserve">图 </w:t>
                    </w:r>
                    <w:r>
                      <w:rPr>
                        <w:rFonts w:ascii="Times New Roman" w:eastAsia="Times New Roman"/>
                        <w:b/>
                        <w:sz w:val="21"/>
                      </w:rPr>
                      <w:t xml:space="preserve">3-53 MAC </w:t>
                    </w:r>
                    <w:r>
                      <w:rPr>
                        <w:b/>
                        <w:sz w:val="21"/>
                      </w:rPr>
                      <w:t>地址查看</w:t>
                    </w:r>
                  </w:p>
                </w:txbxContent>
              </v:textbox>
            </v:shape>
            <w10:wrap type="none"/>
            <w10:anchorlock/>
          </v:group>
        </w:pict>
      </w:r>
    </w:p>
    <w:p>
      <w:pPr>
        <w:pStyle w:val="6"/>
        <w:spacing w:before="1"/>
        <w:rPr>
          <w:sz w:val="22"/>
        </w:rPr>
      </w:pPr>
    </w:p>
    <w:p>
      <w:pPr>
        <w:pStyle w:val="2"/>
        <w:ind w:left="265"/>
      </w:pPr>
      <w:bookmarkStart w:id="76" w:name="4 维护 "/>
      <w:bookmarkEnd w:id="76"/>
      <w:r>
        <w:rPr>
          <w:rFonts w:ascii="Arial" w:eastAsia="Arial"/>
        </w:rPr>
        <w:t xml:space="preserve">4 </w:t>
      </w:r>
      <w:r>
        <w:t>维护</w:t>
      </w:r>
    </w:p>
    <w:p>
      <w:pPr>
        <w:pStyle w:val="3"/>
        <w:numPr>
          <w:ilvl w:val="1"/>
          <w:numId w:val="9"/>
        </w:numPr>
        <w:tabs>
          <w:tab w:val="left" w:pos="733"/>
          <w:tab w:val="left" w:pos="734"/>
        </w:tabs>
        <w:spacing w:before="234" w:after="0" w:line="240" w:lineRule="auto"/>
        <w:ind w:left="733" w:right="0" w:hanging="577"/>
        <w:jc w:val="left"/>
      </w:pPr>
      <w:bookmarkStart w:id="77" w:name="4.1 终端日常维护的基本步骤 "/>
      <w:bookmarkEnd w:id="77"/>
      <w:bookmarkStart w:id="78" w:name="4.1 终端日常维护的基本步骤 "/>
      <w:bookmarkEnd w:id="78"/>
      <w:r>
        <w:t>终端日常维护的基本步骤</w:t>
      </w:r>
    </w:p>
    <w:p>
      <w:pPr>
        <w:pStyle w:val="6"/>
        <w:spacing w:before="171"/>
        <w:ind w:left="516"/>
      </w:pPr>
      <w:r>
        <w:t>在日常巡检中，可按下列步骤检查终端的运行情况。</w:t>
      </w:r>
    </w:p>
    <w:p>
      <w:pPr>
        <w:pStyle w:val="6"/>
        <w:spacing w:before="131" w:line="391" w:lineRule="auto"/>
        <w:ind w:left="517" w:right="253" w:hanging="360"/>
      </w:pPr>
      <w:r>
        <w:rPr>
          <w:rFonts w:ascii="Times New Roman" w:eastAsia="Times New Roman"/>
        </w:rPr>
        <w:t>1</w:t>
      </w:r>
      <w:r>
        <w:rPr>
          <w:spacing w:val="-9"/>
        </w:rPr>
        <w:t>〉 观察终端的电源指示灯是否亮，如不亮，检查电源是否有电、电源线是否接触良好，另</w:t>
      </w:r>
      <w:r>
        <w:t>外，保险保护端子中的保险管是否完好。</w:t>
      </w:r>
    </w:p>
    <w:p>
      <w:pPr>
        <w:pStyle w:val="6"/>
        <w:spacing w:line="391" w:lineRule="auto"/>
        <w:ind w:left="517" w:right="253" w:hanging="360"/>
      </w:pPr>
      <w:r>
        <w:rPr>
          <w:rFonts w:ascii="Times New Roman" w:eastAsia="Times New Roman"/>
        </w:rPr>
        <w:t>2</w:t>
      </w:r>
      <w:r>
        <w:rPr>
          <w:spacing w:val="-11"/>
        </w:rPr>
        <w:t>〉 终端平时处于屏幕保护状态，按任一按键，看屏幕是否切换显示画面，如不能切换显示</w:t>
      </w:r>
      <w:r>
        <w:t>说明有故障。</w:t>
      </w:r>
    </w:p>
    <w:p>
      <w:pPr>
        <w:pStyle w:val="6"/>
        <w:spacing w:line="268" w:lineRule="exact"/>
        <w:ind w:left="157"/>
      </w:pPr>
      <w:r>
        <w:rPr>
          <w:rFonts w:ascii="Times New Roman" w:hAnsi="Times New Roman" w:eastAsia="Times New Roman"/>
        </w:rPr>
        <w:t>3</w:t>
      </w:r>
      <w:r>
        <w:t>〉 观察终端屏幕底部的“小时</w:t>
      </w:r>
      <w:r>
        <w:rPr>
          <w:rFonts w:ascii="Times New Roman" w:hAnsi="Times New Roman" w:eastAsia="Times New Roman"/>
        </w:rPr>
        <w:t>:</w:t>
      </w:r>
      <w:r>
        <w:t>分钟”显示，看是否实时更新。如不变化说明终端有故障。</w:t>
      </w:r>
    </w:p>
    <w:p>
      <w:pPr>
        <w:pStyle w:val="6"/>
        <w:spacing w:before="168" w:line="391" w:lineRule="auto"/>
        <w:ind w:left="517" w:right="251" w:hanging="361"/>
        <w:jc w:val="both"/>
      </w:pPr>
      <w:r>
        <w:rPr>
          <w:rFonts w:ascii="Times New Roman" w:hAnsi="Times New Roman" w:eastAsia="Times New Roman"/>
        </w:rPr>
        <w:t>4</w:t>
      </w:r>
      <w:r>
        <w:rPr>
          <w:spacing w:val="-10"/>
        </w:rPr>
        <w:t xml:space="preserve">〉 任选几块电表执行随机抄表，检验终端的随机抄表功能，正常情况下，在 </w:t>
      </w:r>
      <w:r>
        <w:rPr>
          <w:rFonts w:ascii="Times New Roman" w:hAnsi="Times New Roman" w:eastAsia="Times New Roman"/>
        </w:rPr>
        <w:t xml:space="preserve">2-3 </w:t>
      </w:r>
      <w:r>
        <w:rPr>
          <w:spacing w:val="-4"/>
        </w:rPr>
        <w:t>秒后应显</w:t>
      </w:r>
      <w:r>
        <w:t>示该电表的电量数据，如显示</w:t>
      </w:r>
      <w:r>
        <w:rPr>
          <w:rFonts w:ascii="Times New Roman" w:hAnsi="Times New Roman" w:eastAsia="Times New Roman"/>
        </w:rPr>
        <w:t>“</w:t>
      </w:r>
      <w:r>
        <w:t>表计无数据返回</w:t>
      </w:r>
      <w:r>
        <w:rPr>
          <w:rFonts w:ascii="Times New Roman" w:hAnsi="Times New Roman" w:eastAsia="Times New Roman"/>
        </w:rPr>
        <w:t>”</w:t>
      </w:r>
      <w:r>
        <w:rPr>
          <w:spacing w:val="-8"/>
        </w:rPr>
        <w:t xml:space="preserve">，则请参考第 </w:t>
      </w:r>
      <w:r>
        <w:rPr>
          <w:rFonts w:ascii="Times New Roman" w:hAnsi="Times New Roman" w:eastAsia="Times New Roman"/>
        </w:rPr>
        <w:t xml:space="preserve">5 </w:t>
      </w:r>
      <w:r>
        <w:rPr>
          <w:spacing w:val="-2"/>
        </w:rPr>
        <w:t>章相关内容查找问题原</w:t>
      </w:r>
      <w:r>
        <w:t>因。</w:t>
      </w:r>
    </w:p>
    <w:p>
      <w:pPr>
        <w:pStyle w:val="6"/>
        <w:spacing w:line="391" w:lineRule="auto"/>
        <w:ind w:left="517" w:right="252" w:hanging="360"/>
        <w:jc w:val="both"/>
      </w:pPr>
      <w:r>
        <w:rPr>
          <w:rFonts w:ascii="Times New Roman" w:hAnsi="Times New Roman" w:eastAsia="Times New Roman"/>
        </w:rPr>
        <w:t>5</w:t>
      </w:r>
      <w:r>
        <w:rPr>
          <w:spacing w:val="-8"/>
        </w:rPr>
        <w:t>〉 在到达定时抄表的时间时，在终端的左下方，应实时显示“</w:t>
      </w:r>
      <w:r>
        <w:rPr>
          <w:rFonts w:ascii="Times New Roman" w:hAnsi="Times New Roman" w:eastAsia="Times New Roman"/>
        </w:rPr>
        <w:t xml:space="preserve">xxx </w:t>
      </w:r>
      <w:r>
        <w:rPr>
          <w:spacing w:val="-2"/>
        </w:rPr>
        <w:t>抄表成功”等字样，说</w:t>
      </w:r>
      <w:r>
        <w:rPr>
          <w:spacing w:val="-3"/>
        </w:rPr>
        <w:t xml:space="preserve">明终端正在抄表并抄表成功；如无显示，则请参考第 </w:t>
      </w:r>
      <w:r>
        <w:rPr>
          <w:rFonts w:ascii="Times New Roman" w:hAnsi="Times New Roman" w:eastAsia="Times New Roman"/>
        </w:rPr>
        <w:t xml:space="preserve">5 </w:t>
      </w:r>
      <w:r>
        <w:t>章相关内容查找问题原因。</w:t>
      </w:r>
    </w:p>
    <w:p>
      <w:pPr>
        <w:pStyle w:val="3"/>
        <w:numPr>
          <w:ilvl w:val="1"/>
          <w:numId w:val="9"/>
        </w:numPr>
        <w:tabs>
          <w:tab w:val="left" w:pos="733"/>
          <w:tab w:val="left" w:pos="734"/>
        </w:tabs>
        <w:spacing w:before="34" w:after="0" w:line="240" w:lineRule="auto"/>
        <w:ind w:left="733" w:right="0" w:hanging="577"/>
        <w:jc w:val="left"/>
      </w:pPr>
      <w:bookmarkStart w:id="79" w:name="4.2 更换电表时的注意事项 "/>
      <w:bookmarkEnd w:id="79"/>
      <w:bookmarkStart w:id="80" w:name="4.2 更换电表时的注意事项 "/>
      <w:bookmarkEnd w:id="80"/>
      <w:r>
        <w:t>更换电表时的注意事项</w:t>
      </w:r>
    </w:p>
    <w:p>
      <w:pPr>
        <w:pStyle w:val="6"/>
        <w:spacing w:before="170" w:line="326" w:lineRule="auto"/>
        <w:ind w:left="157" w:right="251" w:firstLine="420"/>
        <w:jc w:val="both"/>
      </w:pPr>
      <w:r>
        <w:rPr>
          <w:spacing w:val="-10"/>
        </w:rPr>
        <w:t xml:space="preserve">由于 </w:t>
      </w:r>
      <w:r>
        <w:rPr>
          <w:rFonts w:ascii="Times New Roman" w:eastAsia="Times New Roman"/>
        </w:rPr>
        <w:t xml:space="preserve">RS-485 </w:t>
      </w:r>
      <w:r>
        <w:rPr>
          <w:spacing w:val="-3"/>
        </w:rPr>
        <w:t xml:space="preserve">为总线连接方式，一路 </w:t>
      </w:r>
      <w:r>
        <w:rPr>
          <w:rFonts w:ascii="Times New Roman" w:eastAsia="Times New Roman"/>
        </w:rPr>
        <w:t xml:space="preserve">RS-485 </w:t>
      </w:r>
      <w:r>
        <w:rPr>
          <w:spacing w:val="-1"/>
        </w:rPr>
        <w:t>下的所有电表均接在一对通信线上，因此</w:t>
      </w:r>
      <w:r>
        <w:rPr>
          <w:spacing w:val="-5"/>
        </w:rPr>
        <w:t xml:space="preserve">为防止因换表而导致该路 </w:t>
      </w:r>
      <w:r>
        <w:rPr>
          <w:rFonts w:ascii="Times New Roman" w:eastAsia="Times New Roman"/>
        </w:rPr>
        <w:t xml:space="preserve">RS-485 </w:t>
      </w:r>
      <w:r>
        <w:rPr>
          <w:spacing w:val="-1"/>
        </w:rPr>
        <w:t>下其它电表中断与终端的通信联络，在拆卸电表时应保证</w:t>
      </w:r>
      <w:r>
        <w:rPr>
          <w:rFonts w:ascii="Times New Roman" w:eastAsia="Times New Roman"/>
        </w:rPr>
        <w:t xml:space="preserve">RS-485 </w:t>
      </w:r>
      <w:r>
        <w:rPr>
          <w:spacing w:val="-11"/>
        </w:rPr>
        <w:t xml:space="preserve">通信线的 </w:t>
      </w:r>
      <w:r>
        <w:rPr>
          <w:rFonts w:ascii="Times New Roman" w:eastAsia="Times New Roman"/>
        </w:rPr>
        <w:t xml:space="preserve">A </w:t>
      </w:r>
      <w:r>
        <w:rPr>
          <w:spacing w:val="-27"/>
        </w:rPr>
        <w:t xml:space="preserve">和 </w:t>
      </w:r>
      <w:r>
        <w:rPr>
          <w:rFonts w:ascii="Times New Roman" w:eastAsia="Times New Roman"/>
        </w:rPr>
        <w:t xml:space="preserve">B </w:t>
      </w:r>
      <w:r>
        <w:rPr>
          <w:spacing w:val="-4"/>
        </w:rPr>
        <w:t>不要短路，且各自处于导通状态。在更换电表完毕后，要记住在终</w:t>
      </w:r>
      <w:r>
        <w:rPr>
          <w:spacing w:val="-8"/>
        </w:rPr>
        <w:t>端的表计档案中作相应的更改，重新设置表址，并进行一次本地随抄</w:t>
      </w:r>
      <w:r>
        <w:t>（即表码查询</w:t>
      </w:r>
      <w:r>
        <w:rPr>
          <w:spacing w:val="-22"/>
        </w:rPr>
        <w:t>）</w:t>
      </w:r>
      <w:r>
        <w:rPr>
          <w:spacing w:val="-6"/>
        </w:rPr>
        <w:t>以验证</w:t>
      </w:r>
      <w:r>
        <w:t>安装正确。</w:t>
      </w:r>
    </w:p>
    <w:p>
      <w:pPr>
        <w:pStyle w:val="3"/>
        <w:numPr>
          <w:ilvl w:val="1"/>
          <w:numId w:val="9"/>
        </w:numPr>
        <w:tabs>
          <w:tab w:val="left" w:pos="733"/>
          <w:tab w:val="left" w:pos="734"/>
        </w:tabs>
        <w:spacing w:before="69" w:after="0" w:line="240" w:lineRule="auto"/>
        <w:ind w:left="733" w:right="0" w:hanging="577"/>
        <w:jc w:val="left"/>
      </w:pPr>
      <w:bookmarkStart w:id="81" w:name="4.3 增加电表时的注意事项 "/>
      <w:bookmarkEnd w:id="81"/>
      <w:bookmarkStart w:id="82" w:name="4.3 增加电表时的注意事项 "/>
      <w:bookmarkEnd w:id="82"/>
      <w:r>
        <w:t>增加电表时的注意事项</w:t>
      </w:r>
    </w:p>
    <w:p>
      <w:pPr>
        <w:pStyle w:val="6"/>
        <w:spacing w:before="171"/>
        <w:ind w:left="517"/>
      </w:pPr>
      <w:r>
        <w:t>当终端增加电表时，应注意以下几点。</w:t>
      </w:r>
    </w:p>
    <w:p>
      <w:pPr>
        <w:pStyle w:val="6"/>
        <w:spacing w:before="132" w:line="391" w:lineRule="auto"/>
        <w:ind w:left="517" w:right="193" w:hanging="361"/>
      </w:pPr>
      <w:r>
        <w:rPr>
          <w:rFonts w:ascii="Times New Roman" w:eastAsia="Times New Roman"/>
        </w:rPr>
        <w:t>1</w:t>
      </w:r>
      <w:r>
        <w:t xml:space="preserve">〉 合适的 </w:t>
      </w:r>
      <w:r>
        <w:rPr>
          <w:rFonts w:ascii="Times New Roman" w:eastAsia="Times New Roman"/>
        </w:rPr>
        <w:t xml:space="preserve">RS-485 </w:t>
      </w:r>
      <w:r>
        <w:t>通道，可根据通道已接入电表的数量、通信线的长度、通信协议和该计量点与其它计量点的特点（如电压等级）来选择。</w:t>
      </w:r>
    </w:p>
    <w:p>
      <w:pPr>
        <w:spacing w:after="0" w:line="391" w:lineRule="auto"/>
        <w:sectPr>
          <w:pgSz w:w="11910" w:h="16840"/>
          <w:pgMar w:top="1060" w:right="1540" w:bottom="780" w:left="1640" w:header="588" w:footer="581" w:gutter="0"/>
        </w:sectPr>
      </w:pPr>
    </w:p>
    <w:p>
      <w:pPr>
        <w:pStyle w:val="6"/>
        <w:spacing w:before="151" w:line="391" w:lineRule="auto"/>
        <w:ind w:left="517" w:right="250" w:hanging="360"/>
        <w:jc w:val="both"/>
      </w:pPr>
      <w:bookmarkStart w:id="83" w:name="_bookmark16"/>
      <w:bookmarkEnd w:id="83"/>
      <w:r>
        <w:rPr>
          <w:rFonts w:ascii="Times New Roman" w:eastAsia="Times New Roman"/>
        </w:rPr>
        <w:t>2</w:t>
      </w:r>
      <w:r>
        <w:rPr>
          <w:spacing w:val="-21"/>
        </w:rPr>
        <w:t xml:space="preserve">〉 电表的 </w:t>
      </w:r>
      <w:r>
        <w:rPr>
          <w:rFonts w:ascii="Times New Roman" w:eastAsia="Times New Roman"/>
        </w:rPr>
        <w:t xml:space="preserve">RS-485 </w:t>
      </w:r>
      <w:r>
        <w:rPr>
          <w:spacing w:val="-2"/>
        </w:rPr>
        <w:t xml:space="preserve">通信线应接在表盘内的接线端子排上，再用跨接线连接到终端的 </w:t>
      </w:r>
      <w:r>
        <w:rPr>
          <w:rFonts w:ascii="Times New Roman" w:eastAsia="Times New Roman"/>
        </w:rPr>
        <w:t xml:space="preserve">RS-485 </w:t>
      </w:r>
      <w:r>
        <w:rPr>
          <w:spacing w:val="-4"/>
        </w:rPr>
        <w:t>通道接线端子上，不应直接接入终端上，以免因接线插拔接线端子导致其它通道的通信</w:t>
      </w:r>
      <w:r>
        <w:rPr>
          <w:spacing w:val="-9"/>
        </w:rPr>
        <w:t xml:space="preserve">中断。如图 </w:t>
      </w:r>
      <w:r>
        <w:rPr>
          <w:rFonts w:ascii="Times New Roman" w:eastAsia="Times New Roman"/>
        </w:rPr>
        <w:t>4-1</w:t>
      </w:r>
      <w:r>
        <w:t>。</w:t>
      </w:r>
    </w:p>
    <w:p>
      <w:pPr>
        <w:spacing w:before="64"/>
        <w:ind w:left="0" w:right="416" w:firstLine="0"/>
        <w:jc w:val="center"/>
        <w:rPr>
          <w:sz w:val="15"/>
        </w:rPr>
      </w:pPr>
      <w:r>
        <w:rPr>
          <w:w w:val="105"/>
          <w:sz w:val="15"/>
        </w:rPr>
        <w:t>表盘接线端子</w:t>
      </w:r>
    </w:p>
    <w:p>
      <w:pPr>
        <w:pStyle w:val="6"/>
        <w:spacing w:before="10"/>
        <w:rPr>
          <w:sz w:val="16"/>
        </w:rPr>
      </w:pPr>
    </w:p>
    <w:p>
      <w:pPr>
        <w:spacing w:after="0"/>
        <w:rPr>
          <w:sz w:val="16"/>
        </w:rPr>
        <w:sectPr>
          <w:pgSz w:w="11910" w:h="16840"/>
          <w:pgMar w:top="1060" w:right="1540" w:bottom="780" w:left="1640" w:header="588" w:footer="581" w:gutter="0"/>
        </w:sect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spacing w:before="7"/>
        <w:rPr>
          <w:sz w:val="15"/>
        </w:rPr>
      </w:pPr>
    </w:p>
    <w:p>
      <w:pPr>
        <w:spacing w:before="1" w:line="388" w:lineRule="auto"/>
        <w:ind w:left="2732" w:right="478" w:firstLine="0"/>
        <w:jc w:val="center"/>
        <w:rPr>
          <w:sz w:val="15"/>
        </w:rPr>
      </w:pPr>
      <w:r>
        <w:rPr>
          <w:w w:val="105"/>
          <w:sz w:val="15"/>
        </w:rPr>
        <w:t>A B</w:t>
      </w:r>
    </w:p>
    <w:p>
      <w:pPr>
        <w:spacing w:before="0" w:line="166" w:lineRule="exact"/>
        <w:ind w:left="2342" w:right="0" w:firstLine="0"/>
        <w:jc w:val="center"/>
        <w:rPr>
          <w:sz w:val="15"/>
        </w:rPr>
      </w:pPr>
      <w:r>
        <w:rPr>
          <w:w w:val="105"/>
          <w:sz w:val="15"/>
        </w:rPr>
        <w:t>接入采集终端</w:t>
      </w:r>
    </w:p>
    <w:p>
      <w:pPr>
        <w:spacing w:before="0" w:line="191" w:lineRule="exact"/>
        <w:ind w:left="2331" w:right="0" w:firstLine="0"/>
        <w:jc w:val="center"/>
        <w:rPr>
          <w:sz w:val="15"/>
        </w:rPr>
      </w:pPr>
      <w:r>
        <w:rPr>
          <w:w w:val="105"/>
          <w:sz w:val="15"/>
        </w:rPr>
        <w:t>RS-485</w:t>
      </w:r>
    </w:p>
    <w:p>
      <w:pPr>
        <w:spacing w:before="85" w:line="278" w:lineRule="auto"/>
        <w:ind w:left="2000" w:right="3298" w:firstLine="0"/>
        <w:jc w:val="left"/>
        <w:rPr>
          <w:sz w:val="15"/>
        </w:rPr>
      </w:pPr>
      <w:r>
        <w:br w:type="column"/>
      </w:r>
      <w:r>
        <w:rPr>
          <w:w w:val="105"/>
          <w:sz w:val="15"/>
        </w:rPr>
        <w:t>A B</w:t>
      </w:r>
    </w:p>
    <w:p>
      <w:pPr>
        <w:spacing w:before="3" w:line="252" w:lineRule="auto"/>
        <w:ind w:left="2000" w:right="2507" w:firstLine="0"/>
        <w:jc w:val="left"/>
        <w:rPr>
          <w:sz w:val="15"/>
        </w:rPr>
      </w:pPr>
      <w:r>
        <w:drawing>
          <wp:anchor distT="0" distB="0" distL="0" distR="0" simplePos="0" relativeHeight="246054912" behindDoc="1" locked="0" layoutInCell="1" allowOverlap="1">
            <wp:simplePos x="0" y="0"/>
            <wp:positionH relativeFrom="page">
              <wp:posOffset>2854325</wp:posOffset>
            </wp:positionH>
            <wp:positionV relativeFrom="paragraph">
              <wp:posOffset>-347980</wp:posOffset>
            </wp:positionV>
            <wp:extent cx="1807845" cy="1793240"/>
            <wp:effectExtent l="0" t="0" r="0" b="0"/>
            <wp:wrapNone/>
            <wp:docPr id="33" name="image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97.png"/>
                    <pic:cNvPicPr>
                      <a:picLocks noChangeAspect="1"/>
                    </pic:cNvPicPr>
                  </pic:nvPicPr>
                  <pic:blipFill>
                    <a:blip r:embed="rId817" cstate="print"/>
                    <a:stretch>
                      <a:fillRect/>
                    </a:stretch>
                  </pic:blipFill>
                  <pic:spPr>
                    <a:xfrm>
                      <a:off x="0" y="0"/>
                      <a:ext cx="1808108" cy="1793326"/>
                    </a:xfrm>
                    <a:prstGeom prst="rect">
                      <a:avLst/>
                    </a:prstGeom>
                  </pic:spPr>
                </pic:pic>
              </a:graphicData>
            </a:graphic>
          </wp:anchor>
        </w:drawing>
      </w:r>
      <w:r>
        <w:rPr>
          <w:w w:val="105"/>
          <w:position w:val="2"/>
          <w:sz w:val="15"/>
        </w:rPr>
        <w:t>A</w:t>
      </w:r>
      <w:r>
        <w:rPr>
          <w:spacing w:val="7"/>
          <w:w w:val="105"/>
          <w:position w:val="2"/>
          <w:sz w:val="15"/>
        </w:rPr>
        <w:t xml:space="preserve">  </w:t>
      </w:r>
      <w:r>
        <w:rPr>
          <w:spacing w:val="-4"/>
          <w:w w:val="105"/>
          <w:sz w:val="15"/>
        </w:rPr>
        <w:t>原有表计</w:t>
      </w:r>
      <w:r>
        <w:rPr>
          <w:w w:val="105"/>
          <w:sz w:val="15"/>
        </w:rPr>
        <w:t>B</w:t>
      </w:r>
    </w:p>
    <w:p>
      <w:pPr>
        <w:spacing w:before="21" w:line="278" w:lineRule="auto"/>
        <w:ind w:left="2000" w:right="3298" w:firstLine="0"/>
        <w:jc w:val="left"/>
        <w:rPr>
          <w:sz w:val="15"/>
        </w:rPr>
      </w:pPr>
      <w:r>
        <w:rPr>
          <w:w w:val="105"/>
          <w:sz w:val="15"/>
        </w:rPr>
        <w:t>A B</w:t>
      </w:r>
    </w:p>
    <w:p>
      <w:pPr>
        <w:pStyle w:val="6"/>
        <w:rPr>
          <w:sz w:val="16"/>
        </w:rPr>
      </w:pPr>
    </w:p>
    <w:p>
      <w:pPr>
        <w:pStyle w:val="6"/>
        <w:rPr>
          <w:sz w:val="16"/>
        </w:rPr>
      </w:pPr>
    </w:p>
    <w:p>
      <w:pPr>
        <w:spacing w:before="106" w:line="333" w:lineRule="auto"/>
        <w:ind w:left="2444" w:right="2866" w:firstLine="0"/>
        <w:jc w:val="center"/>
        <w:rPr>
          <w:sz w:val="15"/>
        </w:rPr>
      </w:pPr>
      <w:r>
        <w:rPr>
          <w:w w:val="105"/>
          <w:sz w:val="15"/>
        </w:rPr>
        <w:t>A B</w:t>
      </w:r>
    </w:p>
    <w:p>
      <w:pPr>
        <w:spacing w:before="23"/>
        <w:ind w:left="2078" w:right="2490" w:firstLine="0"/>
        <w:jc w:val="center"/>
        <w:rPr>
          <w:sz w:val="15"/>
        </w:rPr>
      </w:pPr>
      <w:r>
        <w:rPr>
          <w:w w:val="105"/>
          <w:sz w:val="15"/>
        </w:rPr>
        <w:t>新接入表计</w:t>
      </w:r>
    </w:p>
    <w:p>
      <w:pPr>
        <w:spacing w:after="0"/>
        <w:jc w:val="center"/>
        <w:rPr>
          <w:sz w:val="15"/>
        </w:rPr>
        <w:sectPr>
          <w:type w:val="continuous"/>
          <w:pgSz w:w="11910" w:h="16840"/>
          <w:pgMar w:top="1060" w:right="1540" w:bottom="780" w:left="1640" w:header="720" w:footer="720" w:gutter="0"/>
          <w:cols w:equalWidth="0" w:num="2">
            <w:col w:w="3293" w:space="40"/>
            <w:col w:w="5397"/>
          </w:cols>
        </w:sectPr>
      </w:pPr>
    </w:p>
    <w:p>
      <w:pPr>
        <w:pStyle w:val="6"/>
        <w:spacing w:before="10"/>
        <w:rPr>
          <w:sz w:val="17"/>
        </w:rPr>
      </w:pPr>
    </w:p>
    <w:p>
      <w:pPr>
        <w:pStyle w:val="5"/>
        <w:spacing w:before="77"/>
        <w:ind w:left="2960"/>
      </w:pPr>
      <w:r>
        <w:t xml:space="preserve">图 </w:t>
      </w:r>
      <w:r>
        <w:rPr>
          <w:rFonts w:ascii="Times New Roman" w:eastAsia="Times New Roman"/>
        </w:rPr>
        <w:t xml:space="preserve">4-1 </w:t>
      </w:r>
      <w:r>
        <w:t>加入新电表接线示意图</w:t>
      </w:r>
    </w:p>
    <w:p>
      <w:pPr>
        <w:pStyle w:val="6"/>
        <w:spacing w:before="132" w:line="391" w:lineRule="auto"/>
        <w:ind w:left="517" w:right="253" w:hanging="360"/>
        <w:jc w:val="both"/>
      </w:pPr>
      <w:r>
        <w:rPr>
          <w:rFonts w:ascii="Times New Roman" w:eastAsia="Times New Roman"/>
        </w:rPr>
        <w:t>3</w:t>
      </w:r>
      <w:r>
        <w:rPr>
          <w:spacing w:val="-11"/>
        </w:rPr>
        <w:t>〉 在终端中加入新表计档案，设置表址后执行随机抄表，确定接入电表正确，最后将新的</w:t>
      </w:r>
      <w:r>
        <w:t>表计档案录入到主台内。</w:t>
      </w:r>
    </w:p>
    <w:p>
      <w:pPr>
        <w:pStyle w:val="3"/>
        <w:numPr>
          <w:ilvl w:val="1"/>
          <w:numId w:val="9"/>
        </w:numPr>
        <w:tabs>
          <w:tab w:val="left" w:pos="733"/>
          <w:tab w:val="left" w:pos="734"/>
        </w:tabs>
        <w:spacing w:before="36" w:after="0" w:line="240" w:lineRule="auto"/>
        <w:ind w:left="733" w:right="0" w:hanging="577"/>
        <w:jc w:val="left"/>
      </w:pPr>
      <w:bookmarkStart w:id="84" w:name="4.4 现场读取终端历史数据的办法 "/>
      <w:bookmarkEnd w:id="84"/>
      <w:bookmarkStart w:id="85" w:name="4.4 现场读取终端历史数据的办法 "/>
      <w:bookmarkEnd w:id="85"/>
      <w:r>
        <w:t>现场读取终端历史数据的办法</w:t>
      </w:r>
    </w:p>
    <w:p>
      <w:pPr>
        <w:pStyle w:val="6"/>
        <w:spacing w:before="170" w:line="326" w:lineRule="auto"/>
        <w:ind w:left="157" w:right="146" w:firstLine="420"/>
      </w:pPr>
      <w:r>
        <w:rPr>
          <w:spacing w:val="-6"/>
        </w:rPr>
        <w:t>终端只能显示当次抄表的数据，不能显示电表历史数据，查看历史数据只能通过主台软</w:t>
      </w:r>
      <w:r>
        <w:rPr>
          <w:spacing w:val="-11"/>
        </w:rPr>
        <w:t>件或单机版电能量数据采集软件进行。当与主台的通信线路出现故障，数据无法上传的情况</w:t>
      </w:r>
      <w:r>
        <w:rPr>
          <w:spacing w:val="-17"/>
        </w:rPr>
        <w:t xml:space="preserve">下，需要携带笔记本电脑到终端现场，使用单机版电能量数据采集软件读取电量的历史数据， </w:t>
      </w:r>
      <w:r>
        <w:rPr>
          <w:spacing w:val="-3"/>
        </w:rPr>
        <w:t xml:space="preserve">再输入到主台服务器中。笔记本电脑与终端可通过 </w:t>
      </w:r>
      <w:r>
        <w:rPr>
          <w:rFonts w:ascii="Times New Roman" w:eastAsia="Times New Roman"/>
        </w:rPr>
        <w:t xml:space="preserve">RS-232 </w:t>
      </w:r>
      <w:r>
        <w:t>接口连接。具体操作参见相应单机版电能量数据采集软件使用说明书。</w:t>
      </w:r>
    </w:p>
    <w:p>
      <w:pPr>
        <w:pStyle w:val="3"/>
        <w:numPr>
          <w:ilvl w:val="1"/>
          <w:numId w:val="9"/>
        </w:numPr>
        <w:tabs>
          <w:tab w:val="left" w:pos="733"/>
          <w:tab w:val="left" w:pos="734"/>
        </w:tabs>
        <w:spacing w:before="69" w:after="0" w:line="240" w:lineRule="auto"/>
        <w:ind w:left="733" w:right="0" w:hanging="577"/>
        <w:jc w:val="left"/>
      </w:pPr>
      <w:bookmarkStart w:id="86" w:name="4.5 更换故障终端的步骤 "/>
      <w:bookmarkEnd w:id="86"/>
      <w:bookmarkStart w:id="87" w:name="4.5 更换故障终端的步骤 "/>
      <w:bookmarkEnd w:id="87"/>
      <w:r>
        <w:t>更换故障终端的步骤</w:t>
      </w:r>
    </w:p>
    <w:p>
      <w:pPr>
        <w:pStyle w:val="6"/>
        <w:spacing w:before="171"/>
        <w:ind w:left="577"/>
      </w:pPr>
      <w:r>
        <w:t>当终端出现不可修复故障而需要更换时，应按照以下步骤进行。</w:t>
      </w:r>
    </w:p>
    <w:p>
      <w:pPr>
        <w:pStyle w:val="6"/>
        <w:spacing w:before="132" w:line="391" w:lineRule="auto"/>
        <w:ind w:left="517" w:right="251" w:hanging="360"/>
        <w:jc w:val="both"/>
      </w:pPr>
      <w:r>
        <w:rPr>
          <w:rFonts w:ascii="Times New Roman" w:eastAsia="Times New Roman"/>
        </w:rPr>
        <w:t>1</w:t>
      </w:r>
      <w:r>
        <w:rPr>
          <w:spacing w:val="-10"/>
        </w:rPr>
        <w:t>〉 更换前通知主台将终端保留的历史数据采集到主站中，若通道有故障可用笔记本电脑将</w:t>
      </w:r>
      <w:r>
        <w:rPr>
          <w:spacing w:val="1"/>
        </w:rPr>
        <w:t>终端内的电量历史数据采录下来（在仍能调出电量数据的情况下</w:t>
      </w:r>
      <w:r>
        <w:rPr>
          <w:spacing w:val="-103"/>
        </w:rPr>
        <w:t>）</w:t>
      </w:r>
      <w:r>
        <w:t>，输入到主台数据库中。</w:t>
      </w:r>
    </w:p>
    <w:p>
      <w:pPr>
        <w:pStyle w:val="6"/>
        <w:spacing w:line="391" w:lineRule="auto"/>
        <w:ind w:left="517" w:right="251" w:hanging="360"/>
        <w:jc w:val="both"/>
      </w:pPr>
      <w:r>
        <w:rPr>
          <w:rFonts w:ascii="Times New Roman" w:eastAsia="Times New Roman"/>
        </w:rPr>
        <w:t>2</w:t>
      </w:r>
      <w:r>
        <w:rPr>
          <w:spacing w:val="-11"/>
        </w:rPr>
        <w:t>〉 若终端出现永久性故障无法与其通信时，请用户做好标识，待终端返回厂家后由厂家负</w:t>
      </w:r>
      <w:r>
        <w:t>责数据处理。</w:t>
      </w:r>
    </w:p>
    <w:p>
      <w:pPr>
        <w:pStyle w:val="6"/>
        <w:spacing w:line="268" w:lineRule="exact"/>
        <w:ind w:left="157"/>
        <w:jc w:val="both"/>
      </w:pPr>
      <w:r>
        <w:rPr>
          <w:rFonts w:ascii="Times New Roman" w:eastAsia="Times New Roman"/>
        </w:rPr>
        <w:t>3</w:t>
      </w:r>
      <w:r>
        <w:rPr>
          <w:spacing w:val="-8"/>
        </w:rPr>
        <w:t>〉 更换前必须记录好终端表计档案和采集方案</w:t>
      </w:r>
      <w:r>
        <w:t>（</w:t>
      </w:r>
      <w:r>
        <w:rPr>
          <w:spacing w:val="-14"/>
        </w:rPr>
        <w:t xml:space="preserve">记录第 </w:t>
      </w:r>
      <w:r>
        <w:rPr>
          <w:rFonts w:ascii="Times New Roman" w:eastAsia="Times New Roman"/>
        </w:rPr>
        <w:t xml:space="preserve">3.5.3 </w:t>
      </w:r>
      <w:r>
        <w:t>节显示的相关内容</w:t>
      </w:r>
      <w:r>
        <w:rPr>
          <w:spacing w:val="-105"/>
        </w:rPr>
        <w:t>）</w:t>
      </w:r>
      <w:r>
        <w:t>。</w:t>
      </w:r>
    </w:p>
    <w:p>
      <w:pPr>
        <w:pStyle w:val="6"/>
        <w:spacing w:before="168" w:line="391" w:lineRule="auto"/>
        <w:ind w:left="517" w:right="251" w:hanging="361"/>
        <w:jc w:val="both"/>
      </w:pPr>
      <w:r>
        <w:rPr>
          <w:rFonts w:ascii="Times New Roman" w:eastAsia="Times New Roman"/>
        </w:rPr>
        <w:t>4</w:t>
      </w:r>
      <w:r>
        <w:rPr>
          <w:spacing w:val="-12"/>
        </w:rPr>
        <w:t xml:space="preserve">〉 更换时先将终端的电源端子拔掉，然后在将 </w:t>
      </w:r>
      <w:r>
        <w:rPr>
          <w:rFonts w:ascii="Times New Roman" w:eastAsia="Times New Roman"/>
        </w:rPr>
        <w:t>MODEM</w:t>
      </w:r>
      <w:r>
        <w:rPr>
          <w:spacing w:val="-5"/>
        </w:rPr>
        <w:t>、</w:t>
      </w:r>
      <w:r>
        <w:rPr>
          <w:rFonts w:ascii="Times New Roman" w:eastAsia="Times New Roman"/>
        </w:rPr>
        <w:t xml:space="preserve">RS-485 </w:t>
      </w:r>
      <w:r>
        <w:rPr>
          <w:spacing w:val="-28"/>
        </w:rPr>
        <w:t xml:space="preserve">及 </w:t>
      </w:r>
      <w:r>
        <w:rPr>
          <w:rFonts w:ascii="Times New Roman" w:eastAsia="Times New Roman"/>
        </w:rPr>
        <w:t xml:space="preserve">RJ45 </w:t>
      </w:r>
      <w:r>
        <w:rPr>
          <w:spacing w:val="-1"/>
        </w:rPr>
        <w:t>等接线取掉。最后卸掉终端。</w:t>
      </w:r>
    </w:p>
    <w:p>
      <w:pPr>
        <w:pStyle w:val="6"/>
        <w:spacing w:line="268" w:lineRule="exact"/>
        <w:ind w:left="157"/>
        <w:jc w:val="both"/>
      </w:pPr>
      <w:r>
        <w:rPr>
          <w:rFonts w:ascii="Times New Roman" w:eastAsia="Times New Roman"/>
        </w:rPr>
        <w:t>5</w:t>
      </w:r>
      <w:r>
        <w:t xml:space="preserve">〉 按照第 </w:t>
      </w:r>
      <w:r>
        <w:rPr>
          <w:rFonts w:ascii="Times New Roman" w:eastAsia="Times New Roman"/>
        </w:rPr>
        <w:t xml:space="preserve">2 </w:t>
      </w:r>
      <w:r>
        <w:t>章的步骤安装上新终端。</w:t>
      </w:r>
    </w:p>
    <w:p>
      <w:pPr>
        <w:pStyle w:val="6"/>
        <w:spacing w:before="169" w:line="391" w:lineRule="auto"/>
        <w:ind w:left="517" w:right="224" w:hanging="360"/>
        <w:jc w:val="both"/>
      </w:pPr>
      <w:r>
        <w:rPr>
          <w:rFonts w:ascii="Times New Roman" w:eastAsia="Times New Roman"/>
        </w:rPr>
        <w:t>6</w:t>
      </w:r>
      <w:r>
        <w:rPr>
          <w:spacing w:val="-9"/>
        </w:rPr>
        <w:t xml:space="preserve">〉 新终端上电运行后，为防止该终端可能保存的其他电表历史数据，影响数据的正确性， </w:t>
      </w:r>
      <w:r>
        <w:rPr>
          <w:spacing w:val="-2"/>
        </w:rPr>
        <w:t>因此首先必须进行库清空</w:t>
      </w:r>
      <w:r>
        <w:t>（</w:t>
      </w:r>
      <w:r>
        <w:rPr>
          <w:spacing w:val="-19"/>
        </w:rPr>
        <w:t xml:space="preserve">见第 </w:t>
      </w:r>
      <w:r>
        <w:rPr>
          <w:rFonts w:ascii="Times New Roman" w:eastAsia="Times New Roman"/>
        </w:rPr>
        <w:t xml:space="preserve">3.5.2 </w:t>
      </w:r>
      <w:r>
        <w:t>节相关内容</w:t>
      </w:r>
      <w:r>
        <w:rPr>
          <w:spacing w:val="-105"/>
        </w:rPr>
        <w:t>）</w:t>
      </w:r>
      <w:r>
        <w:rPr>
          <w:spacing w:val="-4"/>
        </w:rPr>
        <w:t>。按照原终端表计档案来设置新的档案，更安全的办法是由主台设置，若通道不通等原因，则需在本地用按键进行设置。</w:t>
      </w:r>
    </w:p>
    <w:p>
      <w:pPr>
        <w:spacing w:after="0" w:line="391" w:lineRule="auto"/>
        <w:jc w:val="both"/>
        <w:sectPr>
          <w:type w:val="continuous"/>
          <w:pgSz w:w="11910" w:h="16840"/>
          <w:pgMar w:top="1060" w:right="1540" w:bottom="780" w:left="1640" w:header="720" w:footer="720" w:gutter="0"/>
        </w:sectPr>
      </w:pPr>
    </w:p>
    <w:p>
      <w:pPr>
        <w:pStyle w:val="6"/>
        <w:spacing w:before="151"/>
        <w:ind w:left="157"/>
      </w:pPr>
      <w:bookmarkStart w:id="88" w:name="_bookmark17"/>
      <w:bookmarkEnd w:id="88"/>
      <w:r>
        <w:rPr>
          <w:rFonts w:ascii="Times New Roman" w:eastAsia="Times New Roman"/>
        </w:rPr>
        <w:t>7</w:t>
      </w:r>
      <w:r>
        <w:t>〉 对新终端所接入的每块电表都进行本地随机抄表测试。</w:t>
      </w:r>
    </w:p>
    <w:p>
      <w:pPr>
        <w:pStyle w:val="6"/>
        <w:spacing w:before="169"/>
        <w:ind w:left="157"/>
      </w:pPr>
      <w:r>
        <w:rPr>
          <w:rFonts w:ascii="Times New Roman" w:eastAsia="Times New Roman"/>
        </w:rPr>
        <w:t>8</w:t>
      </w:r>
      <w:r>
        <w:t>〉 测试与主台试通信。</w:t>
      </w:r>
    </w:p>
    <w:p>
      <w:pPr>
        <w:pStyle w:val="6"/>
        <w:spacing w:before="1"/>
        <w:rPr>
          <w:sz w:val="16"/>
        </w:rPr>
      </w:pPr>
    </w:p>
    <w:p>
      <w:pPr>
        <w:pStyle w:val="3"/>
        <w:numPr>
          <w:ilvl w:val="1"/>
          <w:numId w:val="9"/>
        </w:numPr>
        <w:tabs>
          <w:tab w:val="left" w:pos="733"/>
          <w:tab w:val="left" w:pos="734"/>
        </w:tabs>
        <w:spacing w:before="0" w:after="0" w:line="240" w:lineRule="auto"/>
        <w:ind w:left="733" w:right="0" w:hanging="577"/>
        <w:jc w:val="left"/>
      </w:pPr>
      <w:bookmarkStart w:id="89" w:name="4.6 关于远程升级和维护 "/>
      <w:bookmarkEnd w:id="89"/>
      <w:bookmarkStart w:id="90" w:name="4.6 关于远程升级和维护 "/>
      <w:bookmarkEnd w:id="90"/>
      <w:r>
        <w:t>关于远程升级和维护</w:t>
      </w:r>
    </w:p>
    <w:p>
      <w:pPr>
        <w:pStyle w:val="6"/>
        <w:spacing w:before="170" w:line="326" w:lineRule="auto"/>
        <w:ind w:left="157" w:right="207" w:firstLine="357"/>
      </w:pPr>
      <w:r>
        <w:t>对于终端的一般性故障，可以通过远程升级和维护软件对其进行分析诊断，当出现重大问题或需要增加新功能时也可进行远程程序升级。</w:t>
      </w:r>
    </w:p>
    <w:p>
      <w:pPr>
        <w:pStyle w:val="2"/>
        <w:numPr>
          <w:ilvl w:val="0"/>
          <w:numId w:val="10"/>
        </w:numPr>
        <w:tabs>
          <w:tab w:val="left" w:pos="589"/>
          <w:tab w:val="left" w:pos="590"/>
        </w:tabs>
        <w:spacing w:before="72" w:after="0" w:line="240" w:lineRule="auto"/>
        <w:ind w:left="589" w:right="0" w:hanging="433"/>
        <w:jc w:val="left"/>
      </w:pPr>
      <w:r>
        <w:pict>
          <v:shape id="_x0000_s3322" o:spid="_x0000_s3322" o:spt="202" type="#_x0000_t202" style="position:absolute;left:0pt;margin-left:88.35pt;margin-top:32.2pt;height:517.9pt;width:419.35pt;mso-position-horizontal-relative:page;z-index:251763712;mso-width-relative:page;mso-height-relative:page;" filled="f" stroked="f" coordsize="21600,21600">
            <v:path/>
            <v:fill on="f" focussize="0,0"/>
            <v:stroke on="f" joinstyle="miter"/>
            <v:imagedata o:title=""/>
            <o:lock v:ext="edit"/>
            <v:textbox inset="0mm,0mm,0mm,0mm">
              <w:txbxContent>
                <w:tbl>
                  <w:tblPr>
                    <w:tblStyle w:val="7"/>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81"/>
                    <w:gridCol w:w="2280"/>
                    <w:gridCol w:w="2275"/>
                    <w:gridCol w:w="270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8" w:hRule="atLeast"/>
                    </w:trPr>
                    <w:tc>
                      <w:tcPr>
                        <w:tcW w:w="1081" w:type="dxa"/>
                        <w:tcBorders>
                          <w:right w:val="single" w:color="000000" w:sz="8" w:space="0"/>
                        </w:tcBorders>
                      </w:tcPr>
                      <w:p>
                        <w:pPr>
                          <w:pStyle w:val="11"/>
                          <w:spacing w:before="132"/>
                          <w:ind w:left="329"/>
                          <w:rPr>
                            <w:b/>
                            <w:sz w:val="21"/>
                          </w:rPr>
                        </w:pPr>
                        <w:r>
                          <w:rPr>
                            <w:b/>
                            <w:sz w:val="21"/>
                          </w:rPr>
                          <w:t>故障</w:t>
                        </w:r>
                      </w:p>
                    </w:tc>
                    <w:tc>
                      <w:tcPr>
                        <w:tcW w:w="2280" w:type="dxa"/>
                        <w:tcBorders>
                          <w:left w:val="single" w:color="000000" w:sz="8" w:space="0"/>
                          <w:right w:val="single" w:color="000000" w:sz="8" w:space="0"/>
                        </w:tcBorders>
                      </w:tcPr>
                      <w:p>
                        <w:pPr>
                          <w:pStyle w:val="11"/>
                          <w:spacing w:before="132"/>
                          <w:ind w:left="722"/>
                          <w:rPr>
                            <w:b/>
                            <w:sz w:val="21"/>
                          </w:rPr>
                        </w:pPr>
                        <w:r>
                          <w:rPr>
                            <w:b/>
                            <w:sz w:val="21"/>
                          </w:rPr>
                          <w:t>故障现象</w:t>
                        </w:r>
                      </w:p>
                    </w:tc>
                    <w:tc>
                      <w:tcPr>
                        <w:tcW w:w="2275" w:type="dxa"/>
                        <w:tcBorders>
                          <w:left w:val="single" w:color="000000" w:sz="8" w:space="0"/>
                          <w:right w:val="single" w:color="000000" w:sz="8" w:space="0"/>
                        </w:tcBorders>
                      </w:tcPr>
                      <w:p>
                        <w:pPr>
                          <w:pStyle w:val="11"/>
                          <w:spacing w:before="132"/>
                          <w:ind w:left="404"/>
                          <w:rPr>
                            <w:b/>
                            <w:sz w:val="21"/>
                          </w:rPr>
                        </w:pPr>
                        <w:r>
                          <w:rPr>
                            <w:b/>
                            <w:sz w:val="21"/>
                          </w:rPr>
                          <w:t>可能的故障原因</w:t>
                        </w:r>
                      </w:p>
                    </w:tc>
                    <w:tc>
                      <w:tcPr>
                        <w:tcW w:w="2705" w:type="dxa"/>
                        <w:tcBorders>
                          <w:left w:val="single" w:color="000000" w:sz="8" w:space="0"/>
                        </w:tcBorders>
                      </w:tcPr>
                      <w:p>
                        <w:pPr>
                          <w:pStyle w:val="11"/>
                          <w:spacing w:before="132"/>
                          <w:ind w:left="409"/>
                          <w:rPr>
                            <w:b/>
                            <w:sz w:val="21"/>
                          </w:rPr>
                        </w:pPr>
                        <w:r>
                          <w:rPr>
                            <w:b/>
                            <w:sz w:val="21"/>
                          </w:rPr>
                          <w:t>故障确认与解决方法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8" w:hRule="atLeast"/>
                    </w:trPr>
                    <w:tc>
                      <w:tcPr>
                        <w:tcW w:w="1081" w:type="dxa"/>
                        <w:vMerge w:val="restart"/>
                        <w:tcBorders>
                          <w:right w:val="single" w:color="000000" w:sz="8" w:space="0"/>
                        </w:tcBorders>
                      </w:tcPr>
                      <w:p>
                        <w:pPr>
                          <w:pStyle w:val="11"/>
                          <w:spacing w:before="26" w:line="261" w:lineRule="auto"/>
                          <w:ind w:left="436" w:right="407"/>
                          <w:jc w:val="both"/>
                          <w:rPr>
                            <w:sz w:val="21"/>
                          </w:rPr>
                        </w:pPr>
                        <w:r>
                          <w:rPr>
                            <w:sz w:val="21"/>
                          </w:rPr>
                          <w:t>上电后系统不能启</w:t>
                        </w:r>
                      </w:p>
                      <w:p>
                        <w:pPr>
                          <w:pStyle w:val="11"/>
                          <w:spacing w:line="250" w:lineRule="exact"/>
                          <w:ind w:left="26"/>
                          <w:jc w:val="center"/>
                          <w:rPr>
                            <w:sz w:val="21"/>
                          </w:rPr>
                        </w:pPr>
                        <w:r>
                          <w:rPr>
                            <w:sz w:val="21"/>
                          </w:rPr>
                          <w:t>动</w:t>
                        </w:r>
                      </w:p>
                    </w:tc>
                    <w:tc>
                      <w:tcPr>
                        <w:tcW w:w="2280" w:type="dxa"/>
                        <w:vMerge w:val="restart"/>
                        <w:tcBorders>
                          <w:left w:val="single" w:color="000000" w:sz="8" w:space="0"/>
                          <w:bottom w:val="single" w:color="000000" w:sz="8" w:space="0"/>
                          <w:right w:val="single" w:color="000000" w:sz="8" w:space="0"/>
                        </w:tcBorders>
                      </w:tcPr>
                      <w:p>
                        <w:pPr>
                          <w:pStyle w:val="11"/>
                          <w:ind w:left="0"/>
                          <w:rPr>
                            <w:sz w:val="20"/>
                          </w:rPr>
                        </w:pPr>
                      </w:p>
                      <w:p>
                        <w:pPr>
                          <w:pStyle w:val="11"/>
                          <w:ind w:left="0"/>
                          <w:rPr>
                            <w:sz w:val="20"/>
                          </w:rPr>
                        </w:pPr>
                      </w:p>
                      <w:p>
                        <w:pPr>
                          <w:pStyle w:val="11"/>
                          <w:spacing w:before="134"/>
                          <w:rPr>
                            <w:sz w:val="21"/>
                          </w:rPr>
                        </w:pPr>
                        <w:r>
                          <w:rPr>
                            <w:sz w:val="21"/>
                          </w:rPr>
                          <w:t>上电后电源指示灯不亮</w:t>
                        </w:r>
                      </w:p>
                    </w:tc>
                    <w:tc>
                      <w:tcPr>
                        <w:tcW w:w="2275" w:type="dxa"/>
                        <w:tcBorders>
                          <w:left w:val="single" w:color="000000" w:sz="8" w:space="0"/>
                          <w:bottom w:val="single" w:color="000000" w:sz="8" w:space="0"/>
                          <w:right w:val="single" w:color="000000" w:sz="8" w:space="0"/>
                        </w:tcBorders>
                      </w:tcPr>
                      <w:p>
                        <w:pPr>
                          <w:pStyle w:val="11"/>
                          <w:spacing w:before="128" w:line="259" w:lineRule="auto"/>
                          <w:ind w:right="-15"/>
                          <w:rPr>
                            <w:sz w:val="21"/>
                          </w:rPr>
                        </w:pPr>
                        <w:r>
                          <w:rPr>
                            <w:spacing w:val="-9"/>
                            <w:sz w:val="21"/>
                          </w:rPr>
                          <w:t>供电电源无电压；电压不</w:t>
                        </w:r>
                        <w:r>
                          <w:rPr>
                            <w:sz w:val="21"/>
                          </w:rPr>
                          <w:t>在正常范围内</w:t>
                        </w:r>
                      </w:p>
                    </w:tc>
                    <w:tc>
                      <w:tcPr>
                        <w:tcW w:w="2705" w:type="dxa"/>
                        <w:tcBorders>
                          <w:left w:val="single" w:color="000000" w:sz="8" w:space="0"/>
                          <w:bottom w:val="single" w:color="000000" w:sz="8" w:space="0"/>
                        </w:tcBorders>
                      </w:tcPr>
                      <w:p>
                        <w:pPr>
                          <w:pStyle w:val="11"/>
                          <w:spacing w:before="128" w:line="259" w:lineRule="auto"/>
                          <w:ind w:right="-44"/>
                          <w:rPr>
                            <w:sz w:val="21"/>
                          </w:rPr>
                        </w:pPr>
                        <w:r>
                          <w:rPr>
                            <w:spacing w:val="13"/>
                            <w:sz w:val="21"/>
                          </w:rPr>
                          <w:t>测量供电电源及电源端子的</w:t>
                        </w:r>
                        <w:r>
                          <w:rPr>
                            <w:sz w:val="21"/>
                          </w:rPr>
                          <w:t>电压是否在正常范围内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58" w:hRule="atLeast"/>
                    </w:trPr>
                    <w:tc>
                      <w:tcPr>
                        <w:tcW w:w="1081" w:type="dxa"/>
                        <w:vMerge w:val="continue"/>
                        <w:tcBorders>
                          <w:top w:val="nil"/>
                          <w:right w:val="single" w:color="000000" w:sz="8" w:space="0"/>
                        </w:tcBorders>
                      </w:tcPr>
                      <w:p>
                        <w:pPr>
                          <w:rPr>
                            <w:sz w:val="2"/>
                            <w:szCs w:val="2"/>
                          </w:rPr>
                        </w:pPr>
                      </w:p>
                    </w:tc>
                    <w:tc>
                      <w:tcPr>
                        <w:tcW w:w="2280" w:type="dxa"/>
                        <w:vMerge w:val="continue"/>
                        <w:tcBorders>
                          <w:top w:val="nil"/>
                          <w:left w:val="single" w:color="000000" w:sz="8" w:space="0"/>
                          <w:bottom w:val="single" w:color="000000" w:sz="8" w:space="0"/>
                          <w:right w:val="single" w:color="000000" w:sz="8" w:space="0"/>
                        </w:tcBorders>
                      </w:tcPr>
                      <w:p>
                        <w:pPr>
                          <w:rPr>
                            <w:sz w:val="2"/>
                            <w:szCs w:val="2"/>
                          </w:rPr>
                        </w:pPr>
                      </w:p>
                    </w:tc>
                    <w:tc>
                      <w:tcPr>
                        <w:tcW w:w="2275" w:type="dxa"/>
                        <w:tcBorders>
                          <w:top w:val="single" w:color="000000" w:sz="8" w:space="0"/>
                          <w:left w:val="single" w:color="000000" w:sz="8" w:space="0"/>
                          <w:bottom w:val="single" w:color="000000" w:sz="8" w:space="0"/>
                          <w:right w:val="single" w:color="000000" w:sz="8" w:space="0"/>
                        </w:tcBorders>
                      </w:tcPr>
                      <w:p>
                        <w:pPr>
                          <w:pStyle w:val="11"/>
                          <w:spacing w:before="7"/>
                          <w:ind w:left="0"/>
                          <w:rPr>
                            <w:sz w:val="19"/>
                          </w:rPr>
                        </w:pPr>
                      </w:p>
                      <w:p>
                        <w:pPr>
                          <w:pStyle w:val="11"/>
                          <w:spacing w:before="1"/>
                          <w:rPr>
                            <w:sz w:val="21"/>
                          </w:rPr>
                        </w:pPr>
                        <w:r>
                          <w:rPr>
                            <w:sz w:val="21"/>
                          </w:rPr>
                          <w:t>电源接线不正确</w:t>
                        </w:r>
                      </w:p>
                    </w:tc>
                    <w:tc>
                      <w:tcPr>
                        <w:tcW w:w="2705" w:type="dxa"/>
                        <w:tcBorders>
                          <w:top w:val="single" w:color="000000" w:sz="8" w:space="0"/>
                          <w:left w:val="single" w:color="000000" w:sz="8" w:space="0"/>
                          <w:bottom w:val="single" w:color="000000" w:sz="8" w:space="0"/>
                        </w:tcBorders>
                      </w:tcPr>
                      <w:p>
                        <w:pPr>
                          <w:pStyle w:val="11"/>
                          <w:spacing w:before="7"/>
                          <w:ind w:left="0"/>
                          <w:rPr>
                            <w:sz w:val="19"/>
                          </w:rPr>
                        </w:pPr>
                      </w:p>
                      <w:p>
                        <w:pPr>
                          <w:pStyle w:val="11"/>
                          <w:spacing w:before="1"/>
                          <w:rPr>
                            <w:sz w:val="21"/>
                          </w:rPr>
                        </w:pPr>
                        <w:r>
                          <w:rPr>
                            <w:sz w:val="21"/>
                          </w:rPr>
                          <w:t>检查接线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25" w:hRule="atLeast"/>
                    </w:trPr>
                    <w:tc>
                      <w:tcPr>
                        <w:tcW w:w="1081" w:type="dxa"/>
                        <w:vMerge w:val="continue"/>
                        <w:tcBorders>
                          <w:top w:val="nil"/>
                          <w:right w:val="single" w:color="000000" w:sz="8" w:space="0"/>
                        </w:tcBorders>
                      </w:tcPr>
                      <w:p>
                        <w:pPr>
                          <w:rPr>
                            <w:sz w:val="2"/>
                            <w:szCs w:val="2"/>
                          </w:rPr>
                        </w:pPr>
                      </w:p>
                    </w:tc>
                    <w:tc>
                      <w:tcPr>
                        <w:tcW w:w="2280" w:type="dxa"/>
                        <w:tcBorders>
                          <w:top w:val="single" w:color="000000" w:sz="8" w:space="0"/>
                          <w:left w:val="single" w:color="000000" w:sz="8" w:space="0"/>
                          <w:right w:val="single" w:color="000000" w:sz="8" w:space="0"/>
                        </w:tcBorders>
                      </w:tcPr>
                      <w:p>
                        <w:pPr>
                          <w:pStyle w:val="11"/>
                          <w:spacing w:before="5"/>
                          <w:ind w:left="0"/>
                          <w:rPr>
                            <w:sz w:val="18"/>
                          </w:rPr>
                        </w:pPr>
                      </w:p>
                      <w:p>
                        <w:pPr>
                          <w:pStyle w:val="11"/>
                          <w:spacing w:line="259" w:lineRule="auto"/>
                          <w:ind w:right="-15"/>
                          <w:rPr>
                            <w:sz w:val="21"/>
                          </w:rPr>
                        </w:pPr>
                        <w:r>
                          <w:rPr>
                            <w:spacing w:val="9"/>
                            <w:sz w:val="21"/>
                          </w:rPr>
                          <w:t>长时间显示“</w:t>
                        </w:r>
                        <w:r>
                          <w:rPr>
                            <w:rFonts w:ascii="Times New Roman" w:hAnsi="Times New Roman" w:eastAsia="Times New Roman"/>
                            <w:sz w:val="21"/>
                          </w:rPr>
                          <w:t xml:space="preserve">WILLFAR </w:t>
                        </w:r>
                        <w:r>
                          <w:rPr>
                            <w:sz w:val="21"/>
                          </w:rPr>
                          <w:t>威胜信息”启动界面</w:t>
                        </w:r>
                      </w:p>
                    </w:tc>
                    <w:tc>
                      <w:tcPr>
                        <w:tcW w:w="2275" w:type="dxa"/>
                        <w:tcBorders>
                          <w:top w:val="single" w:color="000000" w:sz="8" w:space="0"/>
                          <w:left w:val="single" w:color="000000" w:sz="8" w:space="0"/>
                          <w:right w:val="single" w:color="000000" w:sz="8" w:space="0"/>
                        </w:tcBorders>
                      </w:tcPr>
                      <w:p>
                        <w:pPr>
                          <w:pStyle w:val="11"/>
                          <w:spacing w:before="11"/>
                          <w:ind w:left="0"/>
                          <w:rPr>
                            <w:sz w:val="29"/>
                          </w:rPr>
                        </w:pPr>
                      </w:p>
                      <w:p>
                        <w:pPr>
                          <w:pStyle w:val="11"/>
                          <w:rPr>
                            <w:sz w:val="21"/>
                          </w:rPr>
                        </w:pPr>
                        <w:r>
                          <w:rPr>
                            <w:rFonts w:ascii="Times New Roman" w:eastAsia="Times New Roman"/>
                            <w:sz w:val="21"/>
                          </w:rPr>
                          <w:t xml:space="preserve">Flash </w:t>
                        </w:r>
                        <w:r>
                          <w:rPr>
                            <w:sz w:val="21"/>
                          </w:rPr>
                          <w:t>存储器有问题，</w:t>
                        </w:r>
                      </w:p>
                    </w:tc>
                    <w:tc>
                      <w:tcPr>
                        <w:tcW w:w="2705" w:type="dxa"/>
                        <w:tcBorders>
                          <w:top w:val="single" w:color="000000" w:sz="8" w:space="0"/>
                          <w:left w:val="single" w:color="000000" w:sz="8" w:space="0"/>
                        </w:tcBorders>
                      </w:tcPr>
                      <w:p>
                        <w:pPr>
                          <w:pStyle w:val="11"/>
                          <w:spacing w:before="11"/>
                          <w:ind w:left="0"/>
                          <w:rPr>
                            <w:sz w:val="29"/>
                          </w:rPr>
                        </w:pPr>
                      </w:p>
                      <w:p>
                        <w:pPr>
                          <w:pStyle w:val="11"/>
                          <w:rPr>
                            <w:sz w:val="21"/>
                          </w:rPr>
                        </w:pPr>
                        <w:r>
                          <w:rPr>
                            <w:sz w:val="21"/>
                          </w:rPr>
                          <w:t>更换终端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34" w:hRule="atLeast"/>
                    </w:trPr>
                    <w:tc>
                      <w:tcPr>
                        <w:tcW w:w="1081" w:type="dxa"/>
                        <w:vMerge w:val="restart"/>
                        <w:tcBorders>
                          <w:bottom w:val="single" w:color="000000" w:sz="8" w:space="0"/>
                          <w:right w:val="single" w:color="000000" w:sz="8" w:space="0"/>
                        </w:tcBorders>
                      </w:tcPr>
                      <w:p>
                        <w:pPr>
                          <w:pStyle w:val="11"/>
                          <w:spacing w:before="5"/>
                          <w:ind w:left="0"/>
                          <w:rPr>
                            <w:sz w:val="17"/>
                          </w:rPr>
                        </w:pPr>
                      </w:p>
                      <w:p>
                        <w:pPr>
                          <w:pStyle w:val="11"/>
                          <w:spacing w:line="326" w:lineRule="auto"/>
                          <w:ind w:left="436" w:right="407"/>
                          <w:jc w:val="both"/>
                          <w:rPr>
                            <w:sz w:val="21"/>
                          </w:rPr>
                        </w:pPr>
                        <w:r>
                          <w:rPr>
                            <w:sz w:val="21"/>
                          </w:rPr>
                          <w:t>不能与表计通讯</w:t>
                        </w:r>
                      </w:p>
                    </w:tc>
                    <w:tc>
                      <w:tcPr>
                        <w:tcW w:w="2280" w:type="dxa"/>
                        <w:vMerge w:val="restart"/>
                        <w:tcBorders>
                          <w:left w:val="single" w:color="000000" w:sz="8" w:space="0"/>
                          <w:bottom w:val="single" w:color="000000" w:sz="8" w:space="0"/>
                          <w:right w:val="single" w:color="000000" w:sz="8" w:space="0"/>
                        </w:tcBorders>
                      </w:tcPr>
                      <w:p>
                        <w:pPr>
                          <w:pStyle w:val="11"/>
                          <w:ind w:left="0"/>
                          <w:rPr>
                            <w:sz w:val="20"/>
                          </w:rPr>
                        </w:pPr>
                      </w:p>
                      <w:p>
                        <w:pPr>
                          <w:pStyle w:val="11"/>
                          <w:ind w:left="0"/>
                          <w:rPr>
                            <w:sz w:val="20"/>
                          </w:rPr>
                        </w:pPr>
                      </w:p>
                      <w:p>
                        <w:pPr>
                          <w:pStyle w:val="11"/>
                          <w:ind w:left="0"/>
                          <w:rPr>
                            <w:sz w:val="20"/>
                          </w:rPr>
                        </w:pPr>
                      </w:p>
                      <w:p>
                        <w:pPr>
                          <w:pStyle w:val="11"/>
                          <w:ind w:left="0"/>
                          <w:rPr>
                            <w:sz w:val="20"/>
                          </w:rPr>
                        </w:pPr>
                      </w:p>
                      <w:p>
                        <w:pPr>
                          <w:pStyle w:val="11"/>
                          <w:spacing w:before="10"/>
                          <w:ind w:left="0"/>
                          <w:rPr>
                            <w:sz w:val="22"/>
                          </w:rPr>
                        </w:pPr>
                      </w:p>
                      <w:p>
                        <w:pPr>
                          <w:pStyle w:val="11"/>
                          <w:ind w:right="-15"/>
                          <w:rPr>
                            <w:sz w:val="21"/>
                          </w:rPr>
                        </w:pPr>
                        <w:r>
                          <w:rPr>
                            <w:spacing w:val="-9"/>
                            <w:sz w:val="21"/>
                          </w:rPr>
                          <w:t>设置表址、表码查询失败</w:t>
                        </w:r>
                      </w:p>
                    </w:tc>
                    <w:tc>
                      <w:tcPr>
                        <w:tcW w:w="2275" w:type="dxa"/>
                        <w:tcBorders>
                          <w:left w:val="single" w:color="000000" w:sz="8" w:space="0"/>
                          <w:bottom w:val="single" w:color="000000" w:sz="8" w:space="0"/>
                          <w:right w:val="single" w:color="000000" w:sz="8" w:space="0"/>
                        </w:tcBorders>
                      </w:tcPr>
                      <w:p>
                        <w:pPr>
                          <w:pStyle w:val="11"/>
                          <w:ind w:left="0"/>
                          <w:rPr>
                            <w:sz w:val="22"/>
                          </w:rPr>
                        </w:pPr>
                      </w:p>
                      <w:p>
                        <w:pPr>
                          <w:pStyle w:val="11"/>
                          <w:ind w:left="0"/>
                          <w:rPr>
                            <w:sz w:val="22"/>
                          </w:rPr>
                        </w:pPr>
                      </w:p>
                      <w:p>
                        <w:pPr>
                          <w:pStyle w:val="11"/>
                          <w:ind w:left="0"/>
                          <w:rPr>
                            <w:sz w:val="22"/>
                          </w:rPr>
                        </w:pPr>
                      </w:p>
                      <w:p>
                        <w:pPr>
                          <w:pStyle w:val="11"/>
                          <w:spacing w:before="4"/>
                          <w:ind w:left="0"/>
                          <w:rPr>
                            <w:sz w:val="24"/>
                          </w:rPr>
                        </w:pPr>
                      </w:p>
                      <w:p>
                        <w:pPr>
                          <w:pStyle w:val="11"/>
                          <w:spacing w:before="1" w:line="326" w:lineRule="auto"/>
                          <w:ind w:right="-15"/>
                          <w:rPr>
                            <w:sz w:val="21"/>
                          </w:rPr>
                        </w:pPr>
                        <w:r>
                          <w:rPr>
                            <w:spacing w:val="-15"/>
                            <w:sz w:val="21"/>
                          </w:rPr>
                          <w:t xml:space="preserve">表计 </w:t>
                        </w:r>
                        <w:r>
                          <w:rPr>
                            <w:rFonts w:ascii="Times New Roman" w:eastAsia="Times New Roman"/>
                            <w:sz w:val="21"/>
                          </w:rPr>
                          <w:t>RS-485</w:t>
                        </w:r>
                        <w:r>
                          <w:rPr>
                            <w:rFonts w:ascii="Times New Roman" w:eastAsia="Times New Roman"/>
                            <w:spacing w:val="10"/>
                            <w:sz w:val="21"/>
                          </w:rPr>
                          <w:t xml:space="preserve"> </w:t>
                        </w:r>
                        <w:r>
                          <w:rPr>
                            <w:spacing w:val="-11"/>
                            <w:sz w:val="21"/>
                          </w:rPr>
                          <w:t xml:space="preserve">接口的 </w:t>
                        </w:r>
                        <w:r>
                          <w:rPr>
                            <w:rFonts w:ascii="Times New Roman" w:eastAsia="Times New Roman"/>
                            <w:sz w:val="21"/>
                          </w:rPr>
                          <w:t>A</w:t>
                        </w:r>
                        <w:r>
                          <w:rPr>
                            <w:spacing w:val="-11"/>
                            <w:sz w:val="21"/>
                          </w:rPr>
                          <w:t>、</w:t>
                        </w:r>
                        <w:r>
                          <w:rPr>
                            <w:rFonts w:ascii="Times New Roman" w:eastAsia="Times New Roman"/>
                            <w:sz w:val="21"/>
                          </w:rPr>
                          <w:t>B</w:t>
                        </w:r>
                        <w:r>
                          <w:rPr>
                            <w:rFonts w:ascii="Times New Roman" w:eastAsia="Times New Roman"/>
                            <w:spacing w:val="-1"/>
                            <w:sz w:val="21"/>
                          </w:rPr>
                          <w:t xml:space="preserve"> </w:t>
                        </w:r>
                        <w:r>
                          <w:rPr>
                            <w:sz w:val="21"/>
                          </w:rPr>
                          <w:t>端接反、断路或短路</w:t>
                        </w:r>
                      </w:p>
                    </w:tc>
                    <w:tc>
                      <w:tcPr>
                        <w:tcW w:w="2705" w:type="dxa"/>
                        <w:tcBorders>
                          <w:left w:val="single" w:color="000000" w:sz="8" w:space="0"/>
                          <w:bottom w:val="single" w:color="000000" w:sz="8" w:space="0"/>
                        </w:tcBorders>
                      </w:tcPr>
                      <w:p>
                        <w:pPr>
                          <w:pStyle w:val="11"/>
                          <w:spacing w:before="63" w:line="326" w:lineRule="auto"/>
                          <w:ind w:right="-58"/>
                          <w:rPr>
                            <w:sz w:val="21"/>
                          </w:rPr>
                        </w:pPr>
                        <w:r>
                          <w:rPr>
                            <w:spacing w:val="21"/>
                            <w:sz w:val="21"/>
                          </w:rPr>
                          <w:t>检查接线， 用万用表测量</w:t>
                        </w:r>
                        <w:r>
                          <w:rPr>
                            <w:rFonts w:ascii="Times New Roman" w:eastAsia="Times New Roman"/>
                            <w:sz w:val="21"/>
                          </w:rPr>
                          <w:t>RS-485</w:t>
                        </w:r>
                        <w:r>
                          <w:rPr>
                            <w:rFonts w:ascii="Times New Roman" w:eastAsia="Times New Roman"/>
                            <w:spacing w:val="-1"/>
                            <w:sz w:val="21"/>
                          </w:rPr>
                          <w:t xml:space="preserve"> </w:t>
                        </w:r>
                        <w:r>
                          <w:rPr>
                            <w:spacing w:val="-14"/>
                            <w:sz w:val="21"/>
                          </w:rPr>
                          <w:t xml:space="preserve">接口的 </w:t>
                        </w:r>
                        <w:r>
                          <w:rPr>
                            <w:rFonts w:ascii="Times New Roman" w:eastAsia="Times New Roman"/>
                            <w:sz w:val="21"/>
                          </w:rPr>
                          <w:t>A</w:t>
                        </w:r>
                        <w:r>
                          <w:rPr>
                            <w:spacing w:val="-49"/>
                            <w:sz w:val="21"/>
                          </w:rPr>
                          <w:t>、</w:t>
                        </w:r>
                        <w:r>
                          <w:rPr>
                            <w:rFonts w:ascii="Times New Roman" w:eastAsia="Times New Roman"/>
                            <w:sz w:val="21"/>
                          </w:rPr>
                          <w:t>B</w:t>
                        </w:r>
                        <w:r>
                          <w:rPr>
                            <w:rFonts w:ascii="Times New Roman" w:eastAsia="Times New Roman"/>
                            <w:spacing w:val="-1"/>
                            <w:sz w:val="21"/>
                          </w:rPr>
                          <w:t xml:space="preserve"> </w:t>
                        </w:r>
                        <w:r>
                          <w:rPr>
                            <w:spacing w:val="-13"/>
                            <w:sz w:val="21"/>
                          </w:rPr>
                          <w:t>端，电压</w:t>
                        </w:r>
                        <w:r>
                          <w:rPr>
                            <w:spacing w:val="10"/>
                            <w:sz w:val="21"/>
                          </w:rPr>
                          <w:t xml:space="preserve">正常范围应在 </w:t>
                        </w:r>
                        <w:r>
                          <w:rPr>
                            <w:rFonts w:ascii="Times New Roman" w:eastAsia="Times New Roman"/>
                            <w:spacing w:val="2"/>
                            <w:sz w:val="21"/>
                          </w:rPr>
                          <w:t>2.0</w:t>
                        </w:r>
                        <w:r>
                          <w:rPr>
                            <w:spacing w:val="2"/>
                            <w:sz w:val="21"/>
                          </w:rPr>
                          <w:t>－</w:t>
                        </w:r>
                        <w:r>
                          <w:rPr>
                            <w:rFonts w:ascii="Times New Roman" w:eastAsia="Times New Roman"/>
                            <w:spacing w:val="2"/>
                            <w:sz w:val="21"/>
                          </w:rPr>
                          <w:t>4.5V</w:t>
                        </w:r>
                        <w:r>
                          <w:rPr>
                            <w:rFonts w:ascii="Times New Roman" w:eastAsia="Times New Roman"/>
                            <w:spacing w:val="12"/>
                            <w:sz w:val="21"/>
                          </w:rPr>
                          <w:t xml:space="preserve"> </w:t>
                        </w:r>
                        <w:r>
                          <w:rPr>
                            <w:sz w:val="21"/>
                          </w:rPr>
                          <w:t>之间。如果测得的电压为负值</w:t>
                        </w:r>
                        <w:r>
                          <w:rPr>
                            <w:spacing w:val="-18"/>
                            <w:sz w:val="21"/>
                          </w:rPr>
                          <w:t xml:space="preserve">说明 </w:t>
                        </w:r>
                        <w:r>
                          <w:rPr>
                            <w:rFonts w:ascii="Times New Roman" w:eastAsia="Times New Roman"/>
                            <w:sz w:val="21"/>
                          </w:rPr>
                          <w:t>A</w:t>
                        </w:r>
                        <w:r>
                          <w:rPr>
                            <w:spacing w:val="-16"/>
                            <w:sz w:val="21"/>
                          </w:rPr>
                          <w:t>、</w:t>
                        </w:r>
                        <w:r>
                          <w:rPr>
                            <w:rFonts w:ascii="Times New Roman" w:eastAsia="Times New Roman"/>
                            <w:sz w:val="21"/>
                          </w:rPr>
                          <w:t xml:space="preserve">B </w:t>
                        </w:r>
                        <w:r>
                          <w:rPr>
                            <w:spacing w:val="-3"/>
                            <w:sz w:val="21"/>
                          </w:rPr>
                          <w:t>端可能接反，请将</w:t>
                        </w:r>
                        <w:r>
                          <w:rPr>
                            <w:rFonts w:ascii="Times New Roman" w:eastAsia="Times New Roman"/>
                            <w:spacing w:val="-3"/>
                            <w:sz w:val="21"/>
                          </w:rPr>
                          <w:t>A</w:t>
                        </w:r>
                        <w:r>
                          <w:rPr>
                            <w:spacing w:val="-3"/>
                            <w:sz w:val="21"/>
                          </w:rPr>
                          <w:t>、</w:t>
                        </w:r>
                        <w:r>
                          <w:rPr>
                            <w:rFonts w:ascii="Times New Roman" w:eastAsia="Times New Roman"/>
                            <w:spacing w:val="-3"/>
                            <w:sz w:val="21"/>
                          </w:rPr>
                          <w:t>B</w:t>
                        </w:r>
                        <w:r>
                          <w:rPr>
                            <w:rFonts w:ascii="Times New Roman" w:eastAsia="Times New Roman"/>
                            <w:spacing w:val="21"/>
                            <w:sz w:val="21"/>
                          </w:rPr>
                          <w:t xml:space="preserve"> </w:t>
                        </w:r>
                        <w:r>
                          <w:rPr>
                            <w:sz w:val="21"/>
                          </w:rPr>
                          <w:t>线互换；如果测得的电</w:t>
                        </w:r>
                        <w:r>
                          <w:rPr>
                            <w:spacing w:val="-16"/>
                            <w:sz w:val="21"/>
                          </w:rPr>
                          <w:t xml:space="preserve">压为 </w:t>
                        </w:r>
                        <w:r>
                          <w:rPr>
                            <w:rFonts w:ascii="Times New Roman" w:eastAsia="Times New Roman"/>
                            <w:sz w:val="21"/>
                          </w:rPr>
                          <w:t>0</w:t>
                        </w:r>
                        <w:r>
                          <w:rPr>
                            <w:spacing w:val="-12"/>
                            <w:sz w:val="21"/>
                          </w:rPr>
                          <w:t xml:space="preserve">，说明 </w:t>
                        </w:r>
                        <w:r>
                          <w:rPr>
                            <w:rFonts w:ascii="Times New Roman" w:eastAsia="Times New Roman"/>
                            <w:sz w:val="21"/>
                          </w:rPr>
                          <w:t>A</w:t>
                        </w:r>
                        <w:r>
                          <w:rPr>
                            <w:sz w:val="21"/>
                          </w:rPr>
                          <w:t>、</w:t>
                        </w:r>
                        <w:r>
                          <w:rPr>
                            <w:rFonts w:ascii="Times New Roman" w:eastAsia="Times New Roman"/>
                            <w:sz w:val="21"/>
                          </w:rPr>
                          <w:t>B</w:t>
                        </w:r>
                        <w:r>
                          <w:rPr>
                            <w:rFonts w:ascii="Times New Roman" w:eastAsia="Times New Roman"/>
                            <w:spacing w:val="6"/>
                            <w:sz w:val="21"/>
                          </w:rPr>
                          <w:t xml:space="preserve"> </w:t>
                        </w:r>
                        <w:r>
                          <w:rPr>
                            <w:sz w:val="21"/>
                          </w:rPr>
                          <w:t>端可能断</w:t>
                        </w:r>
                      </w:p>
                      <w:p>
                        <w:pPr>
                          <w:pStyle w:val="11"/>
                          <w:spacing w:line="262" w:lineRule="exact"/>
                          <w:rPr>
                            <w:sz w:val="21"/>
                          </w:rPr>
                        </w:pPr>
                        <w:r>
                          <w:rPr>
                            <w:sz w:val="21"/>
                          </w:rPr>
                          <w:t>路或短路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1081" w:type="dxa"/>
                        <w:vMerge w:val="continue"/>
                        <w:tcBorders>
                          <w:top w:val="nil"/>
                          <w:bottom w:val="single" w:color="000000" w:sz="8" w:space="0"/>
                          <w:right w:val="single" w:color="000000" w:sz="8" w:space="0"/>
                        </w:tcBorders>
                      </w:tcPr>
                      <w:p>
                        <w:pPr>
                          <w:rPr>
                            <w:sz w:val="2"/>
                            <w:szCs w:val="2"/>
                          </w:rPr>
                        </w:pPr>
                      </w:p>
                    </w:tc>
                    <w:tc>
                      <w:tcPr>
                        <w:tcW w:w="2280" w:type="dxa"/>
                        <w:vMerge w:val="continue"/>
                        <w:tcBorders>
                          <w:top w:val="nil"/>
                          <w:left w:val="single" w:color="000000" w:sz="8" w:space="0"/>
                          <w:bottom w:val="single" w:color="000000" w:sz="8" w:space="0"/>
                          <w:right w:val="single" w:color="000000" w:sz="8" w:space="0"/>
                        </w:tcBorders>
                      </w:tcPr>
                      <w:p>
                        <w:pPr>
                          <w:rPr>
                            <w:sz w:val="2"/>
                            <w:szCs w:val="2"/>
                          </w:rPr>
                        </w:pPr>
                      </w:p>
                    </w:tc>
                    <w:tc>
                      <w:tcPr>
                        <w:tcW w:w="2275" w:type="dxa"/>
                        <w:tcBorders>
                          <w:top w:val="single" w:color="000000" w:sz="8" w:space="0"/>
                          <w:left w:val="single" w:color="000000" w:sz="8" w:space="0"/>
                          <w:bottom w:val="single" w:color="000000" w:sz="8" w:space="0"/>
                          <w:right w:val="single" w:color="000000" w:sz="8" w:space="0"/>
                        </w:tcBorders>
                      </w:tcPr>
                      <w:p>
                        <w:pPr>
                          <w:pStyle w:val="11"/>
                          <w:spacing w:before="63"/>
                          <w:ind w:right="-29"/>
                          <w:rPr>
                            <w:sz w:val="21"/>
                          </w:rPr>
                        </w:pPr>
                        <w:r>
                          <w:rPr>
                            <w:rFonts w:ascii="Times New Roman" w:hAnsi="Times New Roman" w:eastAsia="Times New Roman"/>
                            <w:spacing w:val="16"/>
                            <w:sz w:val="21"/>
                          </w:rPr>
                          <w:t>“</w:t>
                        </w:r>
                        <w:r>
                          <w:rPr>
                            <w:spacing w:val="16"/>
                            <w:sz w:val="21"/>
                          </w:rPr>
                          <w:t>表计档案</w:t>
                        </w:r>
                        <w:r>
                          <w:rPr>
                            <w:rFonts w:ascii="Times New Roman" w:hAnsi="Times New Roman" w:eastAsia="Times New Roman"/>
                            <w:spacing w:val="-18"/>
                            <w:sz w:val="21"/>
                          </w:rPr>
                          <w:t xml:space="preserve">” </w:t>
                        </w:r>
                        <w:r>
                          <w:rPr>
                            <w:spacing w:val="16"/>
                            <w:sz w:val="21"/>
                          </w:rPr>
                          <w:t>中所设通道</w:t>
                        </w:r>
                      </w:p>
                      <w:p>
                        <w:pPr>
                          <w:pStyle w:val="11"/>
                          <w:spacing w:before="5" w:line="360" w:lineRule="atLeast"/>
                          <w:ind w:right="-29"/>
                          <w:rPr>
                            <w:sz w:val="21"/>
                          </w:rPr>
                        </w:pPr>
                        <w:r>
                          <w:rPr>
                            <w:spacing w:val="15"/>
                            <w:sz w:val="21"/>
                          </w:rPr>
                          <w:t>号与实际接入终端通道</w:t>
                        </w:r>
                        <w:r>
                          <w:rPr>
                            <w:sz w:val="21"/>
                          </w:rPr>
                          <w:t>号不一致</w:t>
                        </w:r>
                      </w:p>
                    </w:tc>
                    <w:tc>
                      <w:tcPr>
                        <w:tcW w:w="2705" w:type="dxa"/>
                        <w:tcBorders>
                          <w:top w:val="single" w:color="000000" w:sz="8" w:space="0"/>
                          <w:left w:val="single" w:color="000000" w:sz="8" w:space="0"/>
                          <w:bottom w:val="single" w:color="000000" w:sz="8" w:space="0"/>
                        </w:tcBorders>
                      </w:tcPr>
                      <w:p>
                        <w:pPr>
                          <w:pStyle w:val="11"/>
                          <w:spacing w:before="2"/>
                          <w:ind w:left="0"/>
                          <w:rPr>
                            <w:sz w:val="19"/>
                          </w:rPr>
                        </w:pPr>
                      </w:p>
                      <w:p>
                        <w:pPr>
                          <w:pStyle w:val="11"/>
                          <w:spacing w:line="326" w:lineRule="auto"/>
                          <w:ind w:right="-29" w:hanging="1"/>
                          <w:rPr>
                            <w:sz w:val="21"/>
                          </w:rPr>
                        </w:pPr>
                        <w:r>
                          <w:rPr>
                            <w:spacing w:val="14"/>
                            <w:sz w:val="21"/>
                          </w:rPr>
                          <w:t>重新核对终端</w:t>
                        </w:r>
                        <w:r>
                          <w:rPr>
                            <w:rFonts w:ascii="Times New Roman" w:hAnsi="Times New Roman" w:eastAsia="Times New Roman"/>
                            <w:spacing w:val="13"/>
                            <w:sz w:val="21"/>
                          </w:rPr>
                          <w:t>“</w:t>
                        </w:r>
                        <w:r>
                          <w:rPr>
                            <w:spacing w:val="14"/>
                            <w:sz w:val="21"/>
                          </w:rPr>
                          <w:t>表计档案</w:t>
                        </w:r>
                        <w:r>
                          <w:rPr>
                            <w:rFonts w:ascii="Times New Roman" w:hAnsi="Times New Roman" w:eastAsia="Times New Roman"/>
                            <w:spacing w:val="14"/>
                            <w:sz w:val="21"/>
                          </w:rPr>
                          <w:t>”</w:t>
                        </w:r>
                        <w:r>
                          <w:rPr>
                            <w:sz w:val="21"/>
                          </w:rPr>
                          <w:t>中所设参数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8" w:hRule="atLeast"/>
                    </w:trPr>
                    <w:tc>
                      <w:tcPr>
                        <w:tcW w:w="1081" w:type="dxa"/>
                        <w:vMerge w:val="continue"/>
                        <w:tcBorders>
                          <w:top w:val="nil"/>
                          <w:bottom w:val="single" w:color="000000" w:sz="8" w:space="0"/>
                          <w:right w:val="single" w:color="000000" w:sz="8" w:space="0"/>
                        </w:tcBorders>
                      </w:tcPr>
                      <w:p>
                        <w:pPr>
                          <w:rPr>
                            <w:sz w:val="2"/>
                            <w:szCs w:val="2"/>
                          </w:rPr>
                        </w:pPr>
                      </w:p>
                    </w:tc>
                    <w:tc>
                      <w:tcPr>
                        <w:tcW w:w="2280" w:type="dxa"/>
                        <w:vMerge w:val="continue"/>
                        <w:tcBorders>
                          <w:top w:val="nil"/>
                          <w:left w:val="single" w:color="000000" w:sz="8" w:space="0"/>
                          <w:bottom w:val="single" w:color="000000" w:sz="8" w:space="0"/>
                          <w:right w:val="single" w:color="000000" w:sz="8" w:space="0"/>
                        </w:tcBorders>
                      </w:tcPr>
                      <w:p>
                        <w:pPr>
                          <w:rPr>
                            <w:sz w:val="2"/>
                            <w:szCs w:val="2"/>
                          </w:rPr>
                        </w:pPr>
                      </w:p>
                    </w:tc>
                    <w:tc>
                      <w:tcPr>
                        <w:tcW w:w="2275" w:type="dxa"/>
                        <w:tcBorders>
                          <w:top w:val="single" w:color="000000" w:sz="8" w:space="0"/>
                          <w:left w:val="single" w:color="000000" w:sz="8" w:space="0"/>
                          <w:bottom w:val="single" w:color="000000" w:sz="8" w:space="0"/>
                          <w:right w:val="single" w:color="000000" w:sz="8" w:space="0"/>
                        </w:tcBorders>
                      </w:tcPr>
                      <w:p>
                        <w:pPr>
                          <w:pStyle w:val="11"/>
                          <w:spacing w:before="149" w:line="326" w:lineRule="auto"/>
                          <w:ind w:right="-29"/>
                          <w:rPr>
                            <w:sz w:val="21"/>
                          </w:rPr>
                        </w:pPr>
                        <w:r>
                          <w:rPr>
                            <w:rFonts w:ascii="Times New Roman" w:hAnsi="Times New Roman" w:eastAsia="Times New Roman"/>
                            <w:spacing w:val="16"/>
                            <w:sz w:val="21"/>
                          </w:rPr>
                          <w:t>“</w:t>
                        </w:r>
                        <w:r>
                          <w:rPr>
                            <w:spacing w:val="16"/>
                            <w:sz w:val="21"/>
                          </w:rPr>
                          <w:t>表计档案</w:t>
                        </w:r>
                        <w:r>
                          <w:rPr>
                            <w:rFonts w:ascii="Times New Roman" w:hAnsi="Times New Roman" w:eastAsia="Times New Roman"/>
                            <w:spacing w:val="-18"/>
                            <w:sz w:val="21"/>
                          </w:rPr>
                          <w:t xml:space="preserve">” </w:t>
                        </w:r>
                        <w:r>
                          <w:rPr>
                            <w:spacing w:val="16"/>
                            <w:sz w:val="21"/>
                          </w:rPr>
                          <w:t>中所设表址</w:t>
                        </w:r>
                        <w:r>
                          <w:rPr>
                            <w:sz w:val="21"/>
                          </w:rPr>
                          <w:t>与所接电表地址不一致</w:t>
                        </w:r>
                      </w:p>
                    </w:tc>
                    <w:tc>
                      <w:tcPr>
                        <w:tcW w:w="2705" w:type="dxa"/>
                        <w:tcBorders>
                          <w:top w:val="single" w:color="000000" w:sz="8" w:space="0"/>
                          <w:left w:val="single" w:color="000000" w:sz="8" w:space="0"/>
                          <w:bottom w:val="single" w:color="000000" w:sz="8" w:space="0"/>
                        </w:tcBorders>
                      </w:tcPr>
                      <w:p>
                        <w:pPr>
                          <w:pStyle w:val="11"/>
                          <w:spacing w:before="149" w:line="326" w:lineRule="auto"/>
                          <w:ind w:right="-29" w:hanging="1"/>
                          <w:rPr>
                            <w:sz w:val="21"/>
                          </w:rPr>
                        </w:pPr>
                        <w:r>
                          <w:rPr>
                            <w:spacing w:val="14"/>
                            <w:sz w:val="21"/>
                          </w:rPr>
                          <w:t>重新核对终端</w:t>
                        </w:r>
                        <w:r>
                          <w:rPr>
                            <w:rFonts w:ascii="Times New Roman" w:hAnsi="Times New Roman" w:eastAsia="Times New Roman"/>
                            <w:spacing w:val="13"/>
                            <w:sz w:val="21"/>
                          </w:rPr>
                          <w:t>“</w:t>
                        </w:r>
                        <w:r>
                          <w:rPr>
                            <w:spacing w:val="14"/>
                            <w:sz w:val="21"/>
                          </w:rPr>
                          <w:t>表计档案</w:t>
                        </w:r>
                        <w:r>
                          <w:rPr>
                            <w:rFonts w:ascii="Times New Roman" w:hAnsi="Times New Roman" w:eastAsia="Times New Roman"/>
                            <w:spacing w:val="14"/>
                            <w:sz w:val="21"/>
                          </w:rPr>
                          <w:t>”</w:t>
                        </w:r>
                        <w:r>
                          <w:rPr>
                            <w:sz w:val="21"/>
                          </w:rPr>
                          <w:t>中所设参数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1" w:hRule="atLeast"/>
                    </w:trPr>
                    <w:tc>
                      <w:tcPr>
                        <w:tcW w:w="1081" w:type="dxa"/>
                        <w:vMerge w:val="continue"/>
                        <w:tcBorders>
                          <w:top w:val="nil"/>
                          <w:bottom w:val="single" w:color="000000" w:sz="8" w:space="0"/>
                          <w:right w:val="single" w:color="000000" w:sz="8" w:space="0"/>
                        </w:tcBorders>
                      </w:tcPr>
                      <w:p>
                        <w:pPr>
                          <w:rPr>
                            <w:sz w:val="2"/>
                            <w:szCs w:val="2"/>
                          </w:rPr>
                        </w:pPr>
                      </w:p>
                    </w:tc>
                    <w:tc>
                      <w:tcPr>
                        <w:tcW w:w="2280" w:type="dxa"/>
                        <w:vMerge w:val="continue"/>
                        <w:tcBorders>
                          <w:top w:val="nil"/>
                          <w:left w:val="single" w:color="000000" w:sz="8" w:space="0"/>
                          <w:bottom w:val="single" w:color="000000" w:sz="8" w:space="0"/>
                          <w:right w:val="single" w:color="000000" w:sz="8" w:space="0"/>
                        </w:tcBorders>
                      </w:tcPr>
                      <w:p>
                        <w:pPr>
                          <w:rPr>
                            <w:sz w:val="2"/>
                            <w:szCs w:val="2"/>
                          </w:rPr>
                        </w:pPr>
                      </w:p>
                    </w:tc>
                    <w:tc>
                      <w:tcPr>
                        <w:tcW w:w="2275" w:type="dxa"/>
                        <w:tcBorders>
                          <w:top w:val="single" w:color="000000" w:sz="8" w:space="0"/>
                          <w:left w:val="single" w:color="000000" w:sz="8" w:space="0"/>
                          <w:bottom w:val="single" w:color="000000" w:sz="8" w:space="0"/>
                          <w:right w:val="single" w:color="000000" w:sz="8" w:space="0"/>
                        </w:tcBorders>
                      </w:tcPr>
                      <w:p>
                        <w:pPr>
                          <w:pStyle w:val="11"/>
                          <w:spacing w:before="156" w:line="326" w:lineRule="auto"/>
                          <w:ind w:right="-29"/>
                          <w:rPr>
                            <w:sz w:val="21"/>
                          </w:rPr>
                        </w:pPr>
                        <w:r>
                          <w:rPr>
                            <w:spacing w:val="15"/>
                            <w:sz w:val="21"/>
                          </w:rPr>
                          <w:t>终端与电表通信波特率</w:t>
                        </w:r>
                        <w:r>
                          <w:rPr>
                            <w:sz w:val="21"/>
                          </w:rPr>
                          <w:t>不一致</w:t>
                        </w:r>
                      </w:p>
                    </w:tc>
                    <w:tc>
                      <w:tcPr>
                        <w:tcW w:w="2705" w:type="dxa"/>
                        <w:tcBorders>
                          <w:top w:val="single" w:color="000000" w:sz="8" w:space="0"/>
                          <w:left w:val="single" w:color="000000" w:sz="8" w:space="0"/>
                          <w:bottom w:val="single" w:color="000000" w:sz="8" w:space="0"/>
                        </w:tcBorders>
                      </w:tcPr>
                      <w:p>
                        <w:pPr>
                          <w:pStyle w:val="11"/>
                          <w:spacing w:before="156" w:line="326" w:lineRule="auto"/>
                          <w:ind w:right="-29" w:hanging="1"/>
                          <w:rPr>
                            <w:sz w:val="21"/>
                          </w:rPr>
                        </w:pPr>
                        <w:r>
                          <w:rPr>
                            <w:spacing w:val="14"/>
                            <w:sz w:val="21"/>
                          </w:rPr>
                          <w:t>重新核对终端</w:t>
                        </w:r>
                        <w:r>
                          <w:rPr>
                            <w:rFonts w:ascii="Times New Roman" w:hAnsi="Times New Roman" w:eastAsia="Times New Roman"/>
                            <w:spacing w:val="13"/>
                            <w:sz w:val="21"/>
                          </w:rPr>
                          <w:t>“</w:t>
                        </w:r>
                        <w:r>
                          <w:rPr>
                            <w:spacing w:val="14"/>
                            <w:sz w:val="21"/>
                          </w:rPr>
                          <w:t>表计档案</w:t>
                        </w:r>
                        <w:r>
                          <w:rPr>
                            <w:rFonts w:ascii="Times New Roman" w:hAnsi="Times New Roman" w:eastAsia="Times New Roman"/>
                            <w:spacing w:val="14"/>
                            <w:sz w:val="21"/>
                          </w:rPr>
                          <w:t>”</w:t>
                        </w:r>
                        <w:r>
                          <w:rPr>
                            <w:sz w:val="21"/>
                          </w:rPr>
                          <w:t>中所设参数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1081" w:type="dxa"/>
                        <w:vMerge w:val="continue"/>
                        <w:tcBorders>
                          <w:top w:val="nil"/>
                          <w:bottom w:val="single" w:color="000000" w:sz="8" w:space="0"/>
                          <w:right w:val="single" w:color="000000" w:sz="8" w:space="0"/>
                        </w:tcBorders>
                      </w:tcPr>
                      <w:p>
                        <w:pPr>
                          <w:rPr>
                            <w:sz w:val="2"/>
                            <w:szCs w:val="2"/>
                          </w:rPr>
                        </w:pPr>
                      </w:p>
                    </w:tc>
                    <w:tc>
                      <w:tcPr>
                        <w:tcW w:w="2280" w:type="dxa"/>
                        <w:vMerge w:val="continue"/>
                        <w:tcBorders>
                          <w:top w:val="nil"/>
                          <w:left w:val="single" w:color="000000" w:sz="8" w:space="0"/>
                          <w:bottom w:val="single" w:color="000000" w:sz="8" w:space="0"/>
                          <w:right w:val="single" w:color="000000" w:sz="8" w:space="0"/>
                        </w:tcBorders>
                      </w:tcPr>
                      <w:p>
                        <w:pPr>
                          <w:rPr>
                            <w:sz w:val="2"/>
                            <w:szCs w:val="2"/>
                          </w:rPr>
                        </w:pPr>
                      </w:p>
                    </w:tc>
                    <w:tc>
                      <w:tcPr>
                        <w:tcW w:w="2275" w:type="dxa"/>
                        <w:tcBorders>
                          <w:top w:val="single" w:color="000000" w:sz="8" w:space="0"/>
                          <w:left w:val="single" w:color="000000" w:sz="8" w:space="0"/>
                          <w:bottom w:val="single" w:color="000000" w:sz="8" w:space="0"/>
                          <w:right w:val="single" w:color="000000" w:sz="8" w:space="0"/>
                        </w:tcBorders>
                      </w:tcPr>
                      <w:p>
                        <w:pPr>
                          <w:pStyle w:val="11"/>
                          <w:spacing w:before="63"/>
                          <w:ind w:right="-29"/>
                          <w:rPr>
                            <w:sz w:val="21"/>
                          </w:rPr>
                        </w:pPr>
                        <w:r>
                          <w:rPr>
                            <w:rFonts w:ascii="Times New Roman" w:hAnsi="Times New Roman" w:eastAsia="Times New Roman"/>
                            <w:spacing w:val="16"/>
                            <w:sz w:val="21"/>
                          </w:rPr>
                          <w:t>“</w:t>
                        </w:r>
                        <w:r>
                          <w:rPr>
                            <w:spacing w:val="16"/>
                            <w:sz w:val="21"/>
                          </w:rPr>
                          <w:t>表计档案</w:t>
                        </w:r>
                        <w:r>
                          <w:rPr>
                            <w:rFonts w:ascii="Times New Roman" w:hAnsi="Times New Roman" w:eastAsia="Times New Roman"/>
                            <w:spacing w:val="-18"/>
                            <w:sz w:val="21"/>
                          </w:rPr>
                          <w:t xml:space="preserve">” </w:t>
                        </w:r>
                        <w:r>
                          <w:rPr>
                            <w:spacing w:val="16"/>
                            <w:sz w:val="21"/>
                          </w:rPr>
                          <w:t>中电表通信</w:t>
                        </w:r>
                      </w:p>
                      <w:p>
                        <w:pPr>
                          <w:pStyle w:val="11"/>
                          <w:spacing w:before="6" w:line="360" w:lineRule="atLeast"/>
                          <w:ind w:right="-29"/>
                          <w:rPr>
                            <w:sz w:val="21"/>
                          </w:rPr>
                        </w:pPr>
                        <w:r>
                          <w:rPr>
                            <w:spacing w:val="15"/>
                            <w:sz w:val="21"/>
                          </w:rPr>
                          <w:t>协议与电表通信协议不</w:t>
                        </w:r>
                        <w:r>
                          <w:rPr>
                            <w:sz w:val="21"/>
                          </w:rPr>
                          <w:t>一致；</w:t>
                        </w:r>
                      </w:p>
                    </w:tc>
                    <w:tc>
                      <w:tcPr>
                        <w:tcW w:w="2705" w:type="dxa"/>
                        <w:tcBorders>
                          <w:top w:val="single" w:color="000000" w:sz="8" w:space="0"/>
                          <w:left w:val="single" w:color="000000" w:sz="8" w:space="0"/>
                          <w:bottom w:val="single" w:color="000000" w:sz="8" w:space="0"/>
                        </w:tcBorders>
                      </w:tcPr>
                      <w:p>
                        <w:pPr>
                          <w:pStyle w:val="11"/>
                          <w:spacing w:before="2"/>
                          <w:ind w:left="0"/>
                          <w:rPr>
                            <w:sz w:val="19"/>
                          </w:rPr>
                        </w:pPr>
                      </w:p>
                      <w:p>
                        <w:pPr>
                          <w:pStyle w:val="11"/>
                          <w:spacing w:line="326" w:lineRule="auto"/>
                          <w:ind w:right="-29" w:hanging="1"/>
                          <w:rPr>
                            <w:sz w:val="21"/>
                          </w:rPr>
                        </w:pPr>
                        <w:r>
                          <w:rPr>
                            <w:spacing w:val="14"/>
                            <w:sz w:val="21"/>
                          </w:rPr>
                          <w:t>重新核对终端</w:t>
                        </w:r>
                        <w:r>
                          <w:rPr>
                            <w:rFonts w:ascii="Times New Roman" w:hAnsi="Times New Roman" w:eastAsia="Times New Roman"/>
                            <w:spacing w:val="13"/>
                            <w:sz w:val="21"/>
                          </w:rPr>
                          <w:t>“</w:t>
                        </w:r>
                        <w:r>
                          <w:rPr>
                            <w:spacing w:val="14"/>
                            <w:sz w:val="21"/>
                          </w:rPr>
                          <w:t>表计档案</w:t>
                        </w:r>
                        <w:r>
                          <w:rPr>
                            <w:rFonts w:ascii="Times New Roman" w:hAnsi="Times New Roman" w:eastAsia="Times New Roman"/>
                            <w:spacing w:val="14"/>
                            <w:sz w:val="21"/>
                          </w:rPr>
                          <w:t>”</w:t>
                        </w:r>
                        <w:r>
                          <w:rPr>
                            <w:sz w:val="21"/>
                          </w:rPr>
                          <w:t>中所设参数</w:t>
                        </w:r>
                      </w:p>
                    </w:tc>
                  </w:tr>
                </w:tbl>
                <w:p>
                  <w:pPr>
                    <w:pStyle w:val="6"/>
                  </w:pPr>
                </w:p>
              </w:txbxContent>
            </v:textbox>
          </v:shape>
        </w:pict>
      </w:r>
      <w:bookmarkStart w:id="91" w:name="5 常见故障的原因和解决方法"/>
      <w:bookmarkEnd w:id="91"/>
      <w:bookmarkStart w:id="92" w:name="5 常见故障的原因和解决方法"/>
      <w:bookmarkEnd w:id="92"/>
      <w:r>
        <w:t>常见故障的原因和解决方法</w:t>
      </w:r>
    </w:p>
    <w:p>
      <w:pPr>
        <w:pStyle w:val="6"/>
        <w:rPr>
          <w:rFonts w:ascii="黑体"/>
          <w:b/>
          <w:sz w:val="30"/>
        </w:rPr>
      </w:pPr>
    </w:p>
    <w:p>
      <w:pPr>
        <w:pStyle w:val="6"/>
        <w:rPr>
          <w:rFonts w:ascii="黑体"/>
          <w:b/>
          <w:sz w:val="30"/>
        </w:rPr>
      </w:pPr>
    </w:p>
    <w:p>
      <w:pPr>
        <w:pStyle w:val="6"/>
        <w:rPr>
          <w:rFonts w:ascii="黑体"/>
          <w:b/>
          <w:sz w:val="30"/>
        </w:rPr>
      </w:pPr>
    </w:p>
    <w:p>
      <w:pPr>
        <w:pStyle w:val="6"/>
        <w:rPr>
          <w:rFonts w:ascii="黑体"/>
          <w:b/>
          <w:sz w:val="30"/>
        </w:rPr>
      </w:pPr>
    </w:p>
    <w:p>
      <w:pPr>
        <w:pStyle w:val="6"/>
        <w:rPr>
          <w:rFonts w:ascii="黑体"/>
          <w:b/>
          <w:sz w:val="30"/>
        </w:rPr>
      </w:pPr>
    </w:p>
    <w:p>
      <w:pPr>
        <w:pStyle w:val="6"/>
        <w:rPr>
          <w:rFonts w:ascii="黑体"/>
          <w:b/>
          <w:sz w:val="30"/>
        </w:rPr>
      </w:pPr>
    </w:p>
    <w:p>
      <w:pPr>
        <w:pStyle w:val="6"/>
        <w:rPr>
          <w:rFonts w:ascii="黑体"/>
          <w:b/>
          <w:sz w:val="30"/>
        </w:rPr>
      </w:pPr>
    </w:p>
    <w:p>
      <w:pPr>
        <w:pStyle w:val="6"/>
        <w:rPr>
          <w:rFonts w:ascii="黑体"/>
          <w:b/>
          <w:sz w:val="30"/>
        </w:rPr>
      </w:pPr>
    </w:p>
    <w:p>
      <w:pPr>
        <w:pStyle w:val="6"/>
        <w:rPr>
          <w:rFonts w:ascii="黑体"/>
          <w:b/>
          <w:sz w:val="30"/>
        </w:rPr>
      </w:pPr>
    </w:p>
    <w:p>
      <w:pPr>
        <w:pStyle w:val="6"/>
        <w:rPr>
          <w:rFonts w:ascii="黑体"/>
          <w:b/>
          <w:sz w:val="30"/>
        </w:rPr>
      </w:pPr>
    </w:p>
    <w:p>
      <w:pPr>
        <w:pStyle w:val="6"/>
        <w:rPr>
          <w:rFonts w:ascii="黑体"/>
          <w:b/>
          <w:sz w:val="30"/>
        </w:rPr>
      </w:pPr>
    </w:p>
    <w:p>
      <w:pPr>
        <w:pStyle w:val="6"/>
        <w:spacing w:before="11"/>
        <w:rPr>
          <w:rFonts w:ascii="黑体"/>
          <w:b/>
          <w:sz w:val="30"/>
        </w:rPr>
      </w:pPr>
    </w:p>
    <w:p>
      <w:pPr>
        <w:pStyle w:val="6"/>
        <w:ind w:right="198"/>
        <w:jc w:val="right"/>
      </w:pPr>
      <w:r>
        <w:t>，</w:t>
      </w:r>
    </w:p>
    <w:p>
      <w:pPr>
        <w:spacing w:after="0"/>
        <w:jc w:val="right"/>
        <w:sectPr>
          <w:pgSz w:w="11910" w:h="16840"/>
          <w:pgMar w:top="1060" w:right="1540" w:bottom="780" w:left="1640" w:header="588" w:footer="581" w:gutter="0"/>
        </w:sectPr>
      </w:pPr>
    </w:p>
    <w:p>
      <w:pPr>
        <w:pStyle w:val="6"/>
        <w:spacing w:before="9"/>
        <w:rPr>
          <w:rFonts w:ascii="Times New Roman"/>
          <w:sz w:val="5"/>
        </w:rPr>
      </w:pPr>
    </w:p>
    <w:tbl>
      <w:tblPr>
        <w:tblStyle w:val="7"/>
        <w:tblW w:w="0" w:type="auto"/>
        <w:tblInd w:w="15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81"/>
        <w:gridCol w:w="2280"/>
        <w:gridCol w:w="2275"/>
        <w:gridCol w:w="27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0" w:hRule="atLeast"/>
        </w:trPr>
        <w:tc>
          <w:tcPr>
            <w:tcW w:w="1081" w:type="dxa"/>
            <w:vMerge w:val="restart"/>
            <w:tcBorders>
              <w:left w:val="single" w:color="000000" w:sz="12" w:space="0"/>
              <w:bottom w:val="single" w:color="000000" w:sz="12" w:space="0"/>
            </w:tcBorders>
          </w:tcPr>
          <w:p>
            <w:pPr>
              <w:pStyle w:val="11"/>
              <w:ind w:left="0"/>
              <w:rPr>
                <w:rFonts w:ascii="Times New Roman"/>
                <w:sz w:val="20"/>
              </w:rPr>
            </w:pPr>
          </w:p>
        </w:tc>
        <w:tc>
          <w:tcPr>
            <w:tcW w:w="2280" w:type="dxa"/>
            <w:vMerge w:val="restart"/>
          </w:tcPr>
          <w:p>
            <w:pPr>
              <w:pStyle w:val="11"/>
              <w:ind w:left="0"/>
              <w:rPr>
                <w:rFonts w:ascii="Times New Roman"/>
                <w:sz w:val="20"/>
              </w:rPr>
            </w:pPr>
          </w:p>
        </w:tc>
        <w:tc>
          <w:tcPr>
            <w:tcW w:w="2275" w:type="dxa"/>
          </w:tcPr>
          <w:p>
            <w:pPr>
              <w:pStyle w:val="11"/>
              <w:ind w:left="0"/>
              <w:rPr>
                <w:rFonts w:ascii="Times New Roman"/>
                <w:sz w:val="20"/>
              </w:rPr>
            </w:pPr>
          </w:p>
          <w:p>
            <w:pPr>
              <w:pStyle w:val="11"/>
              <w:ind w:left="0"/>
              <w:rPr>
                <w:rFonts w:ascii="Times New Roman"/>
                <w:sz w:val="25"/>
              </w:rPr>
            </w:pPr>
          </w:p>
          <w:p>
            <w:pPr>
              <w:pStyle w:val="11"/>
              <w:spacing w:line="326" w:lineRule="auto"/>
              <w:ind w:right="-15"/>
              <w:rPr>
                <w:sz w:val="21"/>
              </w:rPr>
            </w:pPr>
            <w:r>
              <w:rPr>
                <w:rFonts w:ascii="Times New Roman" w:eastAsia="Times New Roman"/>
                <w:sz w:val="21"/>
              </w:rPr>
              <w:t>4</w:t>
            </w:r>
            <w:r>
              <w:rPr>
                <w:rFonts w:ascii="Times New Roman" w:eastAsia="Times New Roman"/>
                <w:spacing w:val="26"/>
                <w:sz w:val="21"/>
              </w:rPr>
              <w:t xml:space="preserve"> </w:t>
            </w:r>
            <w:r>
              <w:rPr>
                <w:spacing w:val="-13"/>
                <w:sz w:val="21"/>
              </w:rPr>
              <w:t xml:space="preserve">个 </w:t>
            </w:r>
            <w:r>
              <w:rPr>
                <w:rFonts w:ascii="Times New Roman" w:eastAsia="Times New Roman"/>
                <w:sz w:val="21"/>
              </w:rPr>
              <w:t>RS-485</w:t>
            </w:r>
            <w:r>
              <w:rPr>
                <w:rFonts w:ascii="Times New Roman" w:eastAsia="Times New Roman"/>
                <w:spacing w:val="26"/>
                <w:sz w:val="21"/>
              </w:rPr>
              <w:t xml:space="preserve"> </w:t>
            </w:r>
            <w:r>
              <w:rPr>
                <w:spacing w:val="-3"/>
                <w:sz w:val="21"/>
              </w:rPr>
              <w:t>通道中有一</w:t>
            </w:r>
            <w:r>
              <w:rPr>
                <w:sz w:val="21"/>
              </w:rPr>
              <w:t>个或几个通道没有开通</w:t>
            </w:r>
          </w:p>
        </w:tc>
        <w:tc>
          <w:tcPr>
            <w:tcW w:w="2705" w:type="dxa"/>
            <w:tcBorders>
              <w:right w:val="single" w:color="000000" w:sz="12" w:space="0"/>
            </w:tcBorders>
          </w:tcPr>
          <w:p>
            <w:pPr>
              <w:pStyle w:val="11"/>
              <w:spacing w:before="153" w:line="326" w:lineRule="auto"/>
              <w:ind w:right="-44"/>
              <w:jc w:val="both"/>
              <w:rPr>
                <w:sz w:val="21"/>
              </w:rPr>
            </w:pPr>
            <w:r>
              <w:rPr>
                <w:spacing w:val="13"/>
                <w:sz w:val="21"/>
              </w:rPr>
              <w:t>将此通道的一块电表更改为</w:t>
            </w:r>
            <w:r>
              <w:rPr>
                <w:spacing w:val="-7"/>
                <w:sz w:val="21"/>
              </w:rPr>
              <w:t>可以通讯的通道，再检查表码</w:t>
            </w:r>
            <w:r>
              <w:rPr>
                <w:spacing w:val="13"/>
                <w:sz w:val="21"/>
              </w:rPr>
              <w:t>查询或主站随时抄表是否成</w:t>
            </w:r>
            <w:r>
              <w:rPr>
                <w:sz w:val="21"/>
              </w:rPr>
              <w:t>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4"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vMerge w:val="continue"/>
            <w:tcBorders>
              <w:top w:val="nil"/>
            </w:tcBorders>
          </w:tcPr>
          <w:p>
            <w:pPr>
              <w:rPr>
                <w:sz w:val="2"/>
                <w:szCs w:val="2"/>
              </w:rPr>
            </w:pPr>
          </w:p>
        </w:tc>
        <w:tc>
          <w:tcPr>
            <w:tcW w:w="2275" w:type="dxa"/>
          </w:tcPr>
          <w:p>
            <w:pPr>
              <w:pStyle w:val="11"/>
              <w:spacing w:before="10"/>
              <w:ind w:left="0"/>
              <w:rPr>
                <w:rFonts w:ascii="Times New Roman"/>
                <w:sz w:val="20"/>
              </w:rPr>
            </w:pPr>
          </w:p>
          <w:p>
            <w:pPr>
              <w:pStyle w:val="11"/>
              <w:rPr>
                <w:sz w:val="21"/>
              </w:rPr>
            </w:pPr>
            <w:r>
              <w:rPr>
                <w:sz w:val="21"/>
              </w:rPr>
              <w:t xml:space="preserve">终端 </w:t>
            </w:r>
            <w:r>
              <w:rPr>
                <w:rFonts w:ascii="Times New Roman" w:eastAsia="Times New Roman"/>
                <w:sz w:val="21"/>
              </w:rPr>
              <w:t xml:space="preserve">RS-485 </w:t>
            </w:r>
            <w:r>
              <w:rPr>
                <w:sz w:val="21"/>
              </w:rPr>
              <w:t>损坏</w:t>
            </w:r>
          </w:p>
        </w:tc>
        <w:tc>
          <w:tcPr>
            <w:tcW w:w="2705" w:type="dxa"/>
            <w:tcBorders>
              <w:right w:val="single" w:color="000000" w:sz="12" w:space="0"/>
            </w:tcBorders>
          </w:tcPr>
          <w:p>
            <w:pPr>
              <w:pStyle w:val="11"/>
              <w:spacing w:before="58"/>
              <w:ind w:right="-29"/>
              <w:rPr>
                <w:sz w:val="21"/>
              </w:rPr>
            </w:pPr>
            <w:r>
              <w:rPr>
                <w:spacing w:val="-7"/>
                <w:sz w:val="21"/>
              </w:rPr>
              <w:t>进行表码查询，若不成功则更</w:t>
            </w:r>
          </w:p>
          <w:p>
            <w:pPr>
              <w:pStyle w:val="11"/>
              <w:spacing w:before="96"/>
              <w:rPr>
                <w:sz w:val="21"/>
              </w:rPr>
            </w:pPr>
            <w:r>
              <w:rPr>
                <w:sz w:val="21"/>
              </w:rPr>
              <w:t>换终端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2"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tcBorders>
              <w:bottom w:val="single" w:color="000000" w:sz="12" w:space="0"/>
            </w:tcBorders>
          </w:tcPr>
          <w:p>
            <w:pPr>
              <w:pStyle w:val="11"/>
              <w:ind w:left="0"/>
              <w:rPr>
                <w:rFonts w:ascii="Times New Roman"/>
                <w:sz w:val="20"/>
              </w:rPr>
            </w:pPr>
          </w:p>
          <w:p>
            <w:pPr>
              <w:pStyle w:val="11"/>
              <w:spacing w:before="9"/>
              <w:ind w:left="0"/>
              <w:rPr>
                <w:rFonts w:ascii="Times New Roman"/>
                <w:sz w:val="21"/>
              </w:rPr>
            </w:pPr>
          </w:p>
          <w:p>
            <w:pPr>
              <w:pStyle w:val="11"/>
              <w:rPr>
                <w:sz w:val="21"/>
              </w:rPr>
            </w:pPr>
            <w:r>
              <w:rPr>
                <w:sz w:val="21"/>
              </w:rPr>
              <w:t>某一块电表不能通讯</w:t>
            </w:r>
          </w:p>
        </w:tc>
        <w:tc>
          <w:tcPr>
            <w:tcW w:w="2275" w:type="dxa"/>
            <w:tcBorders>
              <w:bottom w:val="single" w:color="000000" w:sz="12" w:space="0"/>
            </w:tcBorders>
          </w:tcPr>
          <w:p>
            <w:pPr>
              <w:pStyle w:val="11"/>
              <w:spacing w:before="10"/>
              <w:ind w:left="0"/>
              <w:rPr>
                <w:rFonts w:ascii="Times New Roman"/>
                <w:sz w:val="25"/>
              </w:rPr>
            </w:pPr>
          </w:p>
          <w:p>
            <w:pPr>
              <w:pStyle w:val="11"/>
              <w:spacing w:line="326" w:lineRule="auto"/>
              <w:ind w:right="-15"/>
              <w:rPr>
                <w:sz w:val="21"/>
              </w:rPr>
            </w:pPr>
            <w:r>
              <w:rPr>
                <w:spacing w:val="-14"/>
                <w:sz w:val="21"/>
              </w:rPr>
              <w:t xml:space="preserve">电表 </w:t>
            </w:r>
            <w:r>
              <w:rPr>
                <w:rFonts w:ascii="Times New Roman" w:eastAsia="Times New Roman"/>
                <w:sz w:val="21"/>
              </w:rPr>
              <w:t>RS-485</w:t>
            </w:r>
            <w:r>
              <w:rPr>
                <w:rFonts w:ascii="Times New Roman" w:eastAsia="Times New Roman"/>
                <w:spacing w:val="13"/>
                <w:sz w:val="21"/>
              </w:rPr>
              <w:t xml:space="preserve"> </w:t>
            </w:r>
            <w:r>
              <w:rPr>
                <w:spacing w:val="-3"/>
                <w:sz w:val="21"/>
              </w:rPr>
              <w:t>通信接口损</w:t>
            </w:r>
            <w:r>
              <w:rPr>
                <w:sz w:val="21"/>
              </w:rPr>
              <w:t>坏；</w:t>
            </w:r>
          </w:p>
        </w:tc>
        <w:tc>
          <w:tcPr>
            <w:tcW w:w="2705" w:type="dxa"/>
            <w:tcBorders>
              <w:bottom w:val="single" w:color="000000" w:sz="12" w:space="0"/>
              <w:right w:val="single" w:color="000000" w:sz="12" w:space="0"/>
            </w:tcBorders>
          </w:tcPr>
          <w:p>
            <w:pPr>
              <w:pStyle w:val="11"/>
              <w:spacing w:before="115"/>
              <w:ind w:right="-29"/>
              <w:rPr>
                <w:sz w:val="21"/>
              </w:rPr>
            </w:pPr>
            <w:r>
              <w:rPr>
                <w:spacing w:val="-5"/>
                <w:sz w:val="21"/>
              </w:rPr>
              <w:t xml:space="preserve">用万用表测量 </w:t>
            </w:r>
            <w:r>
              <w:rPr>
                <w:rFonts w:ascii="Times New Roman" w:eastAsia="Times New Roman"/>
                <w:sz w:val="21"/>
              </w:rPr>
              <w:t>RS-485</w:t>
            </w:r>
            <w:r>
              <w:rPr>
                <w:rFonts w:ascii="Times New Roman" w:eastAsia="Times New Roman"/>
                <w:spacing w:val="18"/>
                <w:sz w:val="21"/>
              </w:rPr>
              <w:t xml:space="preserve"> </w:t>
            </w:r>
            <w:r>
              <w:rPr>
                <w:sz w:val="21"/>
              </w:rPr>
              <w:t>端口的</w:t>
            </w:r>
          </w:p>
          <w:p>
            <w:pPr>
              <w:pStyle w:val="11"/>
              <w:spacing w:before="96"/>
              <w:ind w:right="-29"/>
              <w:rPr>
                <w:rFonts w:ascii="Times New Roman" w:eastAsia="Times New Roman"/>
                <w:sz w:val="21"/>
              </w:rPr>
            </w:pPr>
            <w:r>
              <w:rPr>
                <w:rFonts w:ascii="Times New Roman" w:eastAsia="Times New Roman"/>
                <w:sz w:val="21"/>
              </w:rPr>
              <w:t>A</w:t>
            </w:r>
            <w:r>
              <w:rPr>
                <w:sz w:val="21"/>
              </w:rPr>
              <w:t>、</w:t>
            </w:r>
            <w:r>
              <w:rPr>
                <w:rFonts w:ascii="Times New Roman" w:eastAsia="Times New Roman"/>
                <w:sz w:val="21"/>
              </w:rPr>
              <w:t>B</w:t>
            </w:r>
            <w:r>
              <w:rPr>
                <w:rFonts w:ascii="Times New Roman" w:eastAsia="Times New Roman"/>
                <w:spacing w:val="38"/>
                <w:sz w:val="21"/>
              </w:rPr>
              <w:t xml:space="preserve"> </w:t>
            </w:r>
            <w:r>
              <w:rPr>
                <w:spacing w:val="-2"/>
                <w:sz w:val="21"/>
              </w:rPr>
              <w:t xml:space="preserve">间电压是否有 </w:t>
            </w:r>
            <w:r>
              <w:rPr>
                <w:rFonts w:ascii="Times New Roman" w:eastAsia="Times New Roman"/>
                <w:sz w:val="21"/>
              </w:rPr>
              <w:t>2</w:t>
            </w:r>
            <w:r>
              <w:rPr>
                <w:sz w:val="21"/>
              </w:rPr>
              <w:t>～</w:t>
            </w:r>
            <w:r>
              <w:rPr>
                <w:rFonts w:ascii="Times New Roman" w:eastAsia="Times New Roman"/>
                <w:sz w:val="21"/>
              </w:rPr>
              <w:t>4.5V</w:t>
            </w:r>
          </w:p>
          <w:p>
            <w:pPr>
              <w:pStyle w:val="11"/>
              <w:spacing w:before="97"/>
              <w:rPr>
                <w:sz w:val="21"/>
              </w:rPr>
            </w:pPr>
            <w:r>
              <w:rPr>
                <w:sz w:val="21"/>
              </w:rPr>
              <w:t>的直流电压输出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0" w:hRule="atLeast"/>
        </w:trPr>
        <w:tc>
          <w:tcPr>
            <w:tcW w:w="1081" w:type="dxa"/>
            <w:vMerge w:val="restart"/>
            <w:tcBorders>
              <w:top w:val="single" w:color="000000" w:sz="12" w:space="0"/>
              <w:left w:val="single" w:color="000000" w:sz="12" w:space="0"/>
              <w:bottom w:val="single" w:color="000000" w:sz="12" w:space="0"/>
            </w:tcBorders>
          </w:tcPr>
          <w:p>
            <w:pPr>
              <w:pStyle w:val="11"/>
              <w:spacing w:before="168" w:line="326" w:lineRule="auto"/>
              <w:ind w:left="436" w:right="407"/>
              <w:jc w:val="both"/>
              <w:rPr>
                <w:sz w:val="21"/>
              </w:rPr>
            </w:pPr>
            <w:r>
              <w:rPr>
                <w:sz w:val="21"/>
              </w:rPr>
              <w:t>不能定时抄表</w:t>
            </w:r>
          </w:p>
        </w:tc>
        <w:tc>
          <w:tcPr>
            <w:tcW w:w="2280" w:type="dxa"/>
            <w:tcBorders>
              <w:top w:val="single" w:color="000000" w:sz="12" w:space="0"/>
            </w:tcBorders>
          </w:tcPr>
          <w:p>
            <w:pPr>
              <w:pStyle w:val="11"/>
              <w:ind w:left="0"/>
              <w:rPr>
                <w:rFonts w:ascii="Times New Roman"/>
                <w:sz w:val="20"/>
              </w:rPr>
            </w:pPr>
          </w:p>
          <w:p>
            <w:pPr>
              <w:pStyle w:val="11"/>
              <w:spacing w:before="9"/>
              <w:ind w:left="0"/>
              <w:rPr>
                <w:rFonts w:ascii="Times New Roman"/>
                <w:sz w:val="21"/>
              </w:rPr>
            </w:pPr>
          </w:p>
          <w:p>
            <w:pPr>
              <w:pStyle w:val="11"/>
              <w:rPr>
                <w:sz w:val="21"/>
              </w:rPr>
            </w:pPr>
            <w:r>
              <w:rPr>
                <w:sz w:val="21"/>
              </w:rPr>
              <w:t>部分电表定时抄表失败</w:t>
            </w:r>
          </w:p>
        </w:tc>
        <w:tc>
          <w:tcPr>
            <w:tcW w:w="2275" w:type="dxa"/>
            <w:tcBorders>
              <w:top w:val="single" w:color="000000" w:sz="12" w:space="0"/>
            </w:tcBorders>
          </w:tcPr>
          <w:p>
            <w:pPr>
              <w:pStyle w:val="11"/>
              <w:spacing w:before="11"/>
              <w:ind w:left="0"/>
              <w:rPr>
                <w:rFonts w:ascii="Times New Roman"/>
                <w:sz w:val="25"/>
              </w:rPr>
            </w:pPr>
          </w:p>
          <w:p>
            <w:pPr>
              <w:pStyle w:val="11"/>
              <w:spacing w:line="326" w:lineRule="auto"/>
              <w:ind w:right="-29"/>
              <w:rPr>
                <w:sz w:val="21"/>
              </w:rPr>
            </w:pPr>
            <w:r>
              <w:rPr>
                <w:spacing w:val="15"/>
                <w:sz w:val="21"/>
              </w:rPr>
              <w:t>抄表方案不对或电表没</w:t>
            </w:r>
            <w:r>
              <w:rPr>
                <w:sz w:val="21"/>
              </w:rPr>
              <w:t>运行</w:t>
            </w:r>
          </w:p>
        </w:tc>
        <w:tc>
          <w:tcPr>
            <w:tcW w:w="2705" w:type="dxa"/>
            <w:tcBorders>
              <w:top w:val="single" w:color="000000" w:sz="12" w:space="0"/>
              <w:right w:val="single" w:color="000000" w:sz="12" w:space="0"/>
            </w:tcBorders>
          </w:tcPr>
          <w:p>
            <w:pPr>
              <w:pStyle w:val="11"/>
              <w:spacing w:before="11"/>
              <w:ind w:left="0"/>
              <w:rPr>
                <w:rFonts w:ascii="Times New Roman"/>
                <w:sz w:val="25"/>
              </w:rPr>
            </w:pPr>
          </w:p>
          <w:p>
            <w:pPr>
              <w:pStyle w:val="11"/>
              <w:spacing w:line="326" w:lineRule="auto"/>
              <w:ind w:right="-29"/>
              <w:rPr>
                <w:sz w:val="21"/>
              </w:rPr>
            </w:pPr>
            <w:r>
              <w:rPr>
                <w:spacing w:val="-8"/>
                <w:sz w:val="21"/>
              </w:rPr>
              <w:t>现场检查，查看方案设置是否正确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9"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tcBorders>
              <w:bottom w:val="single" w:color="000000" w:sz="12" w:space="0"/>
            </w:tcBorders>
          </w:tcPr>
          <w:p>
            <w:pPr>
              <w:pStyle w:val="11"/>
              <w:ind w:left="0"/>
              <w:rPr>
                <w:rFonts w:ascii="Times New Roman"/>
                <w:sz w:val="20"/>
              </w:rPr>
            </w:pPr>
          </w:p>
          <w:p>
            <w:pPr>
              <w:pStyle w:val="11"/>
              <w:spacing w:before="9"/>
              <w:ind w:left="0"/>
              <w:rPr>
                <w:rFonts w:ascii="Times New Roman"/>
                <w:sz w:val="21"/>
              </w:rPr>
            </w:pPr>
          </w:p>
          <w:p>
            <w:pPr>
              <w:pStyle w:val="11"/>
              <w:rPr>
                <w:sz w:val="21"/>
              </w:rPr>
            </w:pPr>
            <w:r>
              <w:rPr>
                <w:sz w:val="21"/>
              </w:rPr>
              <w:t>全部定时抄表失败</w:t>
            </w:r>
          </w:p>
        </w:tc>
        <w:tc>
          <w:tcPr>
            <w:tcW w:w="2275" w:type="dxa"/>
            <w:tcBorders>
              <w:bottom w:val="single" w:color="000000" w:sz="12" w:space="0"/>
            </w:tcBorders>
          </w:tcPr>
          <w:p>
            <w:pPr>
              <w:pStyle w:val="11"/>
              <w:ind w:left="0"/>
              <w:rPr>
                <w:rFonts w:ascii="Times New Roman"/>
                <w:sz w:val="20"/>
              </w:rPr>
            </w:pPr>
          </w:p>
          <w:p>
            <w:pPr>
              <w:pStyle w:val="11"/>
              <w:spacing w:before="9"/>
              <w:ind w:left="0"/>
              <w:rPr>
                <w:rFonts w:ascii="Times New Roman"/>
                <w:sz w:val="21"/>
              </w:rPr>
            </w:pPr>
          </w:p>
          <w:p>
            <w:pPr>
              <w:pStyle w:val="11"/>
              <w:rPr>
                <w:sz w:val="21"/>
              </w:rPr>
            </w:pPr>
            <w:r>
              <w:rPr>
                <w:sz w:val="21"/>
              </w:rPr>
              <w:t>未设置抄表方案</w:t>
            </w:r>
          </w:p>
        </w:tc>
        <w:tc>
          <w:tcPr>
            <w:tcW w:w="2705" w:type="dxa"/>
            <w:tcBorders>
              <w:bottom w:val="single" w:color="000000" w:sz="12" w:space="0"/>
              <w:right w:val="single" w:color="000000" w:sz="12" w:space="0"/>
            </w:tcBorders>
          </w:tcPr>
          <w:p>
            <w:pPr>
              <w:pStyle w:val="11"/>
              <w:spacing w:before="10"/>
              <w:ind w:left="0"/>
              <w:rPr>
                <w:rFonts w:ascii="Times New Roman"/>
                <w:sz w:val="25"/>
              </w:rPr>
            </w:pPr>
          </w:p>
          <w:p>
            <w:pPr>
              <w:pStyle w:val="11"/>
              <w:spacing w:line="326" w:lineRule="auto"/>
              <w:ind w:right="-29"/>
              <w:rPr>
                <w:sz w:val="21"/>
              </w:rPr>
            </w:pPr>
            <w:r>
              <w:rPr>
                <w:spacing w:val="-5"/>
                <w:sz w:val="21"/>
              </w:rPr>
              <w:t>现场立即查询是否成功，随后查看方案设置是否正确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9" w:hRule="atLeast"/>
        </w:trPr>
        <w:tc>
          <w:tcPr>
            <w:tcW w:w="1081" w:type="dxa"/>
            <w:vMerge w:val="restart"/>
            <w:tcBorders>
              <w:top w:val="single" w:color="000000" w:sz="12" w:space="0"/>
              <w:left w:val="single" w:color="000000" w:sz="12" w:space="0"/>
              <w:bottom w:val="single" w:color="000000" w:sz="12" w:space="0"/>
            </w:tcBorders>
          </w:tcPr>
          <w:p>
            <w:pPr>
              <w:pStyle w:val="11"/>
              <w:ind w:left="0"/>
              <w:rPr>
                <w:rFonts w:ascii="Times New Roman"/>
                <w:sz w:val="20"/>
              </w:rPr>
            </w:pPr>
          </w:p>
          <w:p>
            <w:pPr>
              <w:pStyle w:val="11"/>
              <w:ind w:left="0"/>
              <w:rPr>
                <w:rFonts w:ascii="Times New Roman"/>
                <w:sz w:val="20"/>
              </w:rPr>
            </w:pPr>
          </w:p>
          <w:p>
            <w:pPr>
              <w:pStyle w:val="11"/>
              <w:ind w:left="0"/>
              <w:rPr>
                <w:rFonts w:ascii="Times New Roman"/>
                <w:sz w:val="20"/>
              </w:rPr>
            </w:pPr>
          </w:p>
          <w:p>
            <w:pPr>
              <w:pStyle w:val="11"/>
              <w:ind w:left="0"/>
              <w:rPr>
                <w:rFonts w:ascii="Times New Roman"/>
                <w:sz w:val="20"/>
              </w:rPr>
            </w:pPr>
          </w:p>
          <w:p>
            <w:pPr>
              <w:pStyle w:val="11"/>
              <w:ind w:left="0"/>
              <w:rPr>
                <w:rFonts w:ascii="Times New Roman"/>
                <w:sz w:val="20"/>
              </w:rPr>
            </w:pPr>
          </w:p>
          <w:p>
            <w:pPr>
              <w:pStyle w:val="11"/>
              <w:ind w:left="0"/>
              <w:rPr>
                <w:rFonts w:ascii="Times New Roman"/>
                <w:sz w:val="20"/>
              </w:rPr>
            </w:pPr>
          </w:p>
          <w:p>
            <w:pPr>
              <w:pStyle w:val="11"/>
              <w:ind w:left="0"/>
              <w:rPr>
                <w:rFonts w:ascii="Times New Roman"/>
                <w:sz w:val="20"/>
              </w:rPr>
            </w:pPr>
          </w:p>
          <w:p>
            <w:pPr>
              <w:pStyle w:val="11"/>
              <w:ind w:left="0"/>
              <w:rPr>
                <w:rFonts w:ascii="Times New Roman"/>
                <w:sz w:val="20"/>
              </w:rPr>
            </w:pPr>
          </w:p>
          <w:p>
            <w:pPr>
              <w:pStyle w:val="11"/>
              <w:ind w:left="0"/>
              <w:rPr>
                <w:rFonts w:ascii="Times New Roman"/>
                <w:sz w:val="20"/>
              </w:rPr>
            </w:pPr>
          </w:p>
          <w:p>
            <w:pPr>
              <w:pStyle w:val="11"/>
              <w:spacing w:before="125" w:line="326" w:lineRule="auto"/>
              <w:ind w:left="436" w:right="407"/>
              <w:jc w:val="both"/>
              <w:rPr>
                <w:sz w:val="21"/>
              </w:rPr>
            </w:pPr>
            <w:r>
              <w:rPr>
                <w:sz w:val="21"/>
              </w:rPr>
              <w:t>不能与主台通信</w:t>
            </w:r>
          </w:p>
        </w:tc>
        <w:tc>
          <w:tcPr>
            <w:tcW w:w="2280" w:type="dxa"/>
            <w:vMerge w:val="restart"/>
            <w:tcBorders>
              <w:top w:val="single" w:color="000000" w:sz="12" w:space="0"/>
            </w:tcBorders>
          </w:tcPr>
          <w:p>
            <w:pPr>
              <w:pStyle w:val="11"/>
              <w:ind w:left="0"/>
              <w:rPr>
                <w:rFonts w:ascii="Times New Roman"/>
                <w:sz w:val="22"/>
              </w:rPr>
            </w:pPr>
          </w:p>
          <w:p>
            <w:pPr>
              <w:pStyle w:val="11"/>
              <w:ind w:left="0"/>
              <w:rPr>
                <w:rFonts w:ascii="Times New Roman"/>
                <w:sz w:val="22"/>
              </w:rPr>
            </w:pPr>
          </w:p>
          <w:p>
            <w:pPr>
              <w:pStyle w:val="11"/>
              <w:ind w:left="0"/>
              <w:rPr>
                <w:rFonts w:ascii="Times New Roman"/>
                <w:sz w:val="22"/>
              </w:rPr>
            </w:pPr>
          </w:p>
          <w:p>
            <w:pPr>
              <w:pStyle w:val="11"/>
              <w:ind w:left="0"/>
              <w:rPr>
                <w:rFonts w:ascii="Times New Roman"/>
                <w:sz w:val="22"/>
              </w:rPr>
            </w:pPr>
          </w:p>
          <w:p>
            <w:pPr>
              <w:pStyle w:val="11"/>
              <w:ind w:left="0"/>
              <w:rPr>
                <w:rFonts w:ascii="Times New Roman"/>
                <w:sz w:val="22"/>
              </w:rPr>
            </w:pPr>
          </w:p>
          <w:p>
            <w:pPr>
              <w:pStyle w:val="11"/>
              <w:ind w:left="0"/>
              <w:rPr>
                <w:rFonts w:ascii="Times New Roman"/>
                <w:sz w:val="25"/>
              </w:rPr>
            </w:pPr>
          </w:p>
          <w:p>
            <w:pPr>
              <w:pStyle w:val="11"/>
              <w:rPr>
                <w:sz w:val="21"/>
              </w:rPr>
            </w:pPr>
            <w:r>
              <w:rPr>
                <w:sz w:val="21"/>
              </w:rPr>
              <w:t xml:space="preserve">话音 </w:t>
            </w:r>
            <w:r>
              <w:rPr>
                <w:rFonts w:ascii="Times New Roman" w:eastAsia="Times New Roman"/>
                <w:sz w:val="21"/>
              </w:rPr>
              <w:t xml:space="preserve">MODEM </w:t>
            </w:r>
            <w:r>
              <w:rPr>
                <w:sz w:val="21"/>
              </w:rPr>
              <w:t>不应答</w:t>
            </w:r>
          </w:p>
        </w:tc>
        <w:tc>
          <w:tcPr>
            <w:tcW w:w="2275" w:type="dxa"/>
            <w:tcBorders>
              <w:top w:val="single" w:color="000000" w:sz="12" w:space="0"/>
            </w:tcBorders>
          </w:tcPr>
          <w:p>
            <w:pPr>
              <w:pStyle w:val="11"/>
              <w:spacing w:before="63"/>
              <w:ind w:right="-29"/>
              <w:rPr>
                <w:sz w:val="21"/>
              </w:rPr>
            </w:pPr>
            <w:r>
              <w:rPr>
                <w:spacing w:val="15"/>
                <w:sz w:val="21"/>
              </w:rPr>
              <w:t>电话线断路或未可靠连</w:t>
            </w:r>
          </w:p>
          <w:p>
            <w:pPr>
              <w:pStyle w:val="11"/>
              <w:spacing w:before="97"/>
              <w:rPr>
                <w:sz w:val="21"/>
              </w:rPr>
            </w:pPr>
            <w:r>
              <w:rPr>
                <w:sz w:val="21"/>
              </w:rPr>
              <w:t>接；</w:t>
            </w:r>
          </w:p>
        </w:tc>
        <w:tc>
          <w:tcPr>
            <w:tcW w:w="2705" w:type="dxa"/>
            <w:tcBorders>
              <w:top w:val="single" w:color="000000" w:sz="12" w:space="0"/>
              <w:right w:val="single" w:color="000000" w:sz="12" w:space="0"/>
            </w:tcBorders>
          </w:tcPr>
          <w:p>
            <w:pPr>
              <w:pStyle w:val="11"/>
              <w:spacing w:before="4"/>
              <w:ind w:left="0"/>
              <w:rPr>
                <w:rFonts w:ascii="Times New Roman"/>
                <w:sz w:val="21"/>
              </w:rPr>
            </w:pPr>
          </w:p>
          <w:p>
            <w:pPr>
              <w:pStyle w:val="11"/>
              <w:rPr>
                <w:sz w:val="21"/>
              </w:rPr>
            </w:pPr>
            <w:r>
              <w:rPr>
                <w:sz w:val="21"/>
              </w:rPr>
              <w:t>检查接线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5"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vMerge w:val="continue"/>
            <w:tcBorders>
              <w:top w:val="nil"/>
            </w:tcBorders>
          </w:tcPr>
          <w:p>
            <w:pPr>
              <w:rPr>
                <w:sz w:val="2"/>
                <w:szCs w:val="2"/>
              </w:rPr>
            </w:pPr>
          </w:p>
        </w:tc>
        <w:tc>
          <w:tcPr>
            <w:tcW w:w="2275" w:type="dxa"/>
          </w:tcPr>
          <w:p>
            <w:pPr>
              <w:pStyle w:val="11"/>
              <w:spacing w:before="10"/>
              <w:ind w:left="0"/>
              <w:rPr>
                <w:rFonts w:ascii="Times New Roman"/>
                <w:sz w:val="20"/>
              </w:rPr>
            </w:pPr>
          </w:p>
          <w:p>
            <w:pPr>
              <w:pStyle w:val="11"/>
              <w:rPr>
                <w:sz w:val="21"/>
              </w:rPr>
            </w:pPr>
            <w:r>
              <w:rPr>
                <w:sz w:val="21"/>
              </w:rPr>
              <w:t>通信信道衰减过大；</w:t>
            </w:r>
          </w:p>
        </w:tc>
        <w:tc>
          <w:tcPr>
            <w:tcW w:w="2705" w:type="dxa"/>
            <w:tcBorders>
              <w:right w:val="single" w:color="000000" w:sz="12" w:space="0"/>
            </w:tcBorders>
          </w:tcPr>
          <w:p>
            <w:pPr>
              <w:pStyle w:val="11"/>
              <w:spacing w:before="58"/>
              <w:ind w:right="-44"/>
              <w:rPr>
                <w:sz w:val="21"/>
              </w:rPr>
            </w:pPr>
            <w:r>
              <w:rPr>
                <w:spacing w:val="13"/>
                <w:sz w:val="21"/>
              </w:rPr>
              <w:t>可检查电话的输出电压或使</w:t>
            </w:r>
          </w:p>
          <w:p>
            <w:pPr>
              <w:pStyle w:val="11"/>
              <w:spacing w:before="96"/>
              <w:rPr>
                <w:sz w:val="21"/>
              </w:rPr>
            </w:pPr>
            <w:r>
              <w:rPr>
                <w:sz w:val="21"/>
              </w:rPr>
              <w:t>用专用测试仪测试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vMerge w:val="continue"/>
            <w:tcBorders>
              <w:top w:val="nil"/>
            </w:tcBorders>
          </w:tcPr>
          <w:p>
            <w:pPr>
              <w:rPr>
                <w:sz w:val="2"/>
                <w:szCs w:val="2"/>
              </w:rPr>
            </w:pPr>
          </w:p>
        </w:tc>
        <w:tc>
          <w:tcPr>
            <w:tcW w:w="2275" w:type="dxa"/>
          </w:tcPr>
          <w:p>
            <w:pPr>
              <w:pStyle w:val="11"/>
              <w:spacing w:before="58" w:line="326" w:lineRule="auto"/>
              <w:ind w:right="-29"/>
              <w:rPr>
                <w:sz w:val="21"/>
              </w:rPr>
            </w:pPr>
            <w:r>
              <w:rPr>
                <w:spacing w:val="15"/>
                <w:sz w:val="21"/>
              </w:rPr>
              <w:t>有多台电话或其他设备与终端一起并在同一电</w:t>
            </w:r>
          </w:p>
          <w:p>
            <w:pPr>
              <w:pStyle w:val="11"/>
              <w:spacing w:line="267" w:lineRule="exact"/>
              <w:rPr>
                <w:sz w:val="21"/>
              </w:rPr>
            </w:pPr>
            <w:r>
              <w:rPr>
                <w:sz w:val="21"/>
              </w:rPr>
              <w:t>话线上</w:t>
            </w:r>
          </w:p>
        </w:tc>
        <w:tc>
          <w:tcPr>
            <w:tcW w:w="2705" w:type="dxa"/>
            <w:tcBorders>
              <w:right w:val="single" w:color="000000" w:sz="12" w:space="0"/>
            </w:tcBorders>
          </w:tcPr>
          <w:p>
            <w:pPr>
              <w:pStyle w:val="11"/>
              <w:ind w:left="0"/>
              <w:rPr>
                <w:rFonts w:ascii="Times New Roman"/>
                <w:sz w:val="20"/>
              </w:rPr>
            </w:pPr>
          </w:p>
          <w:p>
            <w:pPr>
              <w:pStyle w:val="11"/>
              <w:spacing w:before="9"/>
              <w:ind w:left="0"/>
              <w:rPr>
                <w:rFonts w:ascii="Times New Roman"/>
                <w:sz w:val="16"/>
              </w:rPr>
            </w:pPr>
          </w:p>
          <w:p>
            <w:pPr>
              <w:pStyle w:val="11"/>
              <w:rPr>
                <w:sz w:val="21"/>
              </w:rPr>
            </w:pPr>
            <w:r>
              <w:rPr>
                <w:sz w:val="21"/>
              </w:rPr>
              <w:t>检查核实，并断开其他设备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5"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vMerge w:val="continue"/>
            <w:tcBorders>
              <w:top w:val="nil"/>
            </w:tcBorders>
          </w:tcPr>
          <w:p>
            <w:pPr>
              <w:rPr>
                <w:sz w:val="2"/>
                <w:szCs w:val="2"/>
              </w:rPr>
            </w:pPr>
          </w:p>
        </w:tc>
        <w:tc>
          <w:tcPr>
            <w:tcW w:w="2275" w:type="dxa"/>
          </w:tcPr>
          <w:p>
            <w:pPr>
              <w:pStyle w:val="11"/>
              <w:spacing w:before="58"/>
              <w:ind w:right="-29"/>
              <w:rPr>
                <w:sz w:val="21"/>
              </w:rPr>
            </w:pPr>
            <w:r>
              <w:rPr>
                <w:spacing w:val="15"/>
                <w:sz w:val="21"/>
              </w:rPr>
              <w:t>终端所分配电话号码错</w:t>
            </w:r>
          </w:p>
          <w:p>
            <w:pPr>
              <w:pStyle w:val="11"/>
              <w:spacing w:before="97"/>
              <w:rPr>
                <w:sz w:val="21"/>
              </w:rPr>
            </w:pPr>
            <w:r>
              <w:rPr>
                <w:sz w:val="21"/>
              </w:rPr>
              <w:t>误；</w:t>
            </w:r>
          </w:p>
        </w:tc>
        <w:tc>
          <w:tcPr>
            <w:tcW w:w="2705" w:type="dxa"/>
            <w:tcBorders>
              <w:right w:val="single" w:color="000000" w:sz="12" w:space="0"/>
            </w:tcBorders>
          </w:tcPr>
          <w:p>
            <w:pPr>
              <w:pStyle w:val="11"/>
              <w:spacing w:before="10"/>
              <w:ind w:left="0"/>
              <w:rPr>
                <w:rFonts w:ascii="Times New Roman"/>
                <w:sz w:val="20"/>
              </w:rPr>
            </w:pPr>
          </w:p>
          <w:p>
            <w:pPr>
              <w:pStyle w:val="11"/>
              <w:rPr>
                <w:sz w:val="21"/>
              </w:rPr>
            </w:pPr>
            <w:r>
              <w:rPr>
                <w:sz w:val="21"/>
              </w:rPr>
              <w:t>核对电话号码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4"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vMerge w:val="restart"/>
          </w:tcPr>
          <w:p>
            <w:pPr>
              <w:pStyle w:val="11"/>
              <w:ind w:left="0"/>
              <w:rPr>
                <w:rFonts w:ascii="Times New Roman"/>
                <w:sz w:val="20"/>
              </w:rPr>
            </w:pPr>
          </w:p>
          <w:p>
            <w:pPr>
              <w:pStyle w:val="11"/>
              <w:spacing w:before="10"/>
              <w:ind w:left="0"/>
              <w:rPr>
                <w:rFonts w:ascii="Times New Roman"/>
                <w:sz w:val="18"/>
              </w:rPr>
            </w:pPr>
          </w:p>
          <w:p>
            <w:pPr>
              <w:pStyle w:val="11"/>
              <w:rPr>
                <w:sz w:val="21"/>
              </w:rPr>
            </w:pPr>
            <w:r>
              <w:rPr>
                <w:sz w:val="21"/>
              </w:rPr>
              <w:t>抄表电话占线</w:t>
            </w:r>
          </w:p>
        </w:tc>
        <w:tc>
          <w:tcPr>
            <w:tcW w:w="2275" w:type="dxa"/>
          </w:tcPr>
          <w:p>
            <w:pPr>
              <w:pStyle w:val="11"/>
              <w:spacing w:before="10"/>
              <w:ind w:left="0"/>
              <w:rPr>
                <w:rFonts w:ascii="Times New Roman"/>
                <w:sz w:val="20"/>
              </w:rPr>
            </w:pPr>
          </w:p>
          <w:p>
            <w:pPr>
              <w:pStyle w:val="11"/>
              <w:rPr>
                <w:sz w:val="21"/>
              </w:rPr>
            </w:pPr>
            <w:r>
              <w:rPr>
                <w:sz w:val="21"/>
              </w:rPr>
              <w:t>电话线短路</w:t>
            </w:r>
          </w:p>
        </w:tc>
        <w:tc>
          <w:tcPr>
            <w:tcW w:w="2705" w:type="dxa"/>
            <w:tcBorders>
              <w:right w:val="single" w:color="000000" w:sz="12" w:space="0"/>
            </w:tcBorders>
          </w:tcPr>
          <w:p>
            <w:pPr>
              <w:pStyle w:val="11"/>
              <w:spacing w:before="58"/>
              <w:ind w:right="-29"/>
              <w:rPr>
                <w:sz w:val="21"/>
              </w:rPr>
            </w:pPr>
            <w:r>
              <w:rPr>
                <w:spacing w:val="-6"/>
                <w:sz w:val="21"/>
              </w:rPr>
              <w:t>将终端的电话线拔出，接一电</w:t>
            </w:r>
          </w:p>
          <w:p>
            <w:pPr>
              <w:pStyle w:val="11"/>
              <w:spacing w:before="96"/>
              <w:rPr>
                <w:sz w:val="21"/>
              </w:rPr>
            </w:pPr>
            <w:r>
              <w:rPr>
                <w:sz w:val="21"/>
              </w:rPr>
              <w:t>话机检查能否拨号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vMerge w:val="continue"/>
            <w:tcBorders>
              <w:top w:val="nil"/>
            </w:tcBorders>
          </w:tcPr>
          <w:p>
            <w:pPr>
              <w:rPr>
                <w:sz w:val="2"/>
                <w:szCs w:val="2"/>
              </w:rPr>
            </w:pPr>
          </w:p>
        </w:tc>
        <w:tc>
          <w:tcPr>
            <w:tcW w:w="2275" w:type="dxa"/>
          </w:tcPr>
          <w:p>
            <w:pPr>
              <w:pStyle w:val="11"/>
              <w:spacing w:before="82"/>
              <w:rPr>
                <w:sz w:val="21"/>
              </w:rPr>
            </w:pPr>
            <w:r>
              <w:rPr>
                <w:sz w:val="21"/>
              </w:rPr>
              <w:t>电话号码错误</w:t>
            </w:r>
          </w:p>
        </w:tc>
        <w:tc>
          <w:tcPr>
            <w:tcW w:w="2705" w:type="dxa"/>
            <w:tcBorders>
              <w:right w:val="single" w:color="000000" w:sz="12" w:space="0"/>
            </w:tcBorders>
          </w:tcPr>
          <w:p>
            <w:pPr>
              <w:pStyle w:val="11"/>
              <w:spacing w:before="82"/>
              <w:rPr>
                <w:sz w:val="21"/>
              </w:rPr>
            </w:pPr>
            <w:r>
              <w:rPr>
                <w:sz w:val="21"/>
              </w:rPr>
              <w:t>核对电话号码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4"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tcPr>
          <w:p>
            <w:pPr>
              <w:pStyle w:val="11"/>
              <w:spacing w:before="10"/>
              <w:ind w:left="0"/>
              <w:rPr>
                <w:rFonts w:ascii="Times New Roman"/>
                <w:sz w:val="20"/>
              </w:rPr>
            </w:pPr>
          </w:p>
          <w:p>
            <w:pPr>
              <w:pStyle w:val="11"/>
              <w:rPr>
                <w:sz w:val="21"/>
              </w:rPr>
            </w:pPr>
            <w:r>
              <w:rPr>
                <w:sz w:val="21"/>
              </w:rPr>
              <w:t>载波在通讯过程中消失</w:t>
            </w:r>
          </w:p>
        </w:tc>
        <w:tc>
          <w:tcPr>
            <w:tcW w:w="2275" w:type="dxa"/>
          </w:tcPr>
          <w:p>
            <w:pPr>
              <w:pStyle w:val="11"/>
              <w:spacing w:before="10"/>
              <w:ind w:left="0"/>
              <w:rPr>
                <w:rFonts w:ascii="Times New Roman"/>
                <w:sz w:val="20"/>
              </w:rPr>
            </w:pPr>
          </w:p>
          <w:p>
            <w:pPr>
              <w:pStyle w:val="11"/>
              <w:rPr>
                <w:sz w:val="21"/>
              </w:rPr>
            </w:pPr>
            <w:r>
              <w:rPr>
                <w:sz w:val="21"/>
              </w:rPr>
              <w:t>通信信道衰减过大</w:t>
            </w:r>
          </w:p>
        </w:tc>
        <w:tc>
          <w:tcPr>
            <w:tcW w:w="2705" w:type="dxa"/>
            <w:tcBorders>
              <w:right w:val="single" w:color="000000" w:sz="12" w:space="0"/>
            </w:tcBorders>
          </w:tcPr>
          <w:p>
            <w:pPr>
              <w:pStyle w:val="11"/>
              <w:spacing w:before="58"/>
              <w:ind w:right="-44"/>
              <w:rPr>
                <w:sz w:val="21"/>
              </w:rPr>
            </w:pPr>
            <w:r>
              <w:rPr>
                <w:spacing w:val="13"/>
                <w:sz w:val="21"/>
              </w:rPr>
              <w:t>可检查电话的输出电压或专</w:t>
            </w:r>
          </w:p>
          <w:p>
            <w:pPr>
              <w:pStyle w:val="11"/>
              <w:spacing w:before="96"/>
              <w:rPr>
                <w:sz w:val="21"/>
              </w:rPr>
            </w:pPr>
            <w:r>
              <w:rPr>
                <w:sz w:val="21"/>
              </w:rPr>
              <w:t>用测试仪测试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0"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tcBorders>
              <w:bottom w:val="single" w:color="000000" w:sz="12" w:space="0"/>
            </w:tcBorders>
          </w:tcPr>
          <w:p>
            <w:pPr>
              <w:pStyle w:val="11"/>
              <w:ind w:left="0"/>
              <w:rPr>
                <w:rFonts w:ascii="Times New Roman"/>
                <w:sz w:val="20"/>
              </w:rPr>
            </w:pPr>
          </w:p>
          <w:p>
            <w:pPr>
              <w:pStyle w:val="11"/>
              <w:spacing w:before="8"/>
              <w:ind w:left="0"/>
              <w:rPr>
                <w:rFonts w:ascii="Times New Roman"/>
                <w:sz w:val="16"/>
              </w:rPr>
            </w:pPr>
          </w:p>
          <w:p>
            <w:pPr>
              <w:pStyle w:val="11"/>
              <w:spacing w:before="1"/>
              <w:ind w:right="-44"/>
              <w:rPr>
                <w:sz w:val="21"/>
              </w:rPr>
            </w:pPr>
            <w:r>
              <w:rPr>
                <w:spacing w:val="36"/>
                <w:sz w:val="21"/>
              </w:rPr>
              <w:t>使用四线 音频专 线</w:t>
            </w:r>
          </w:p>
          <w:p>
            <w:pPr>
              <w:pStyle w:val="11"/>
              <w:spacing w:before="95"/>
              <w:rPr>
                <w:sz w:val="21"/>
              </w:rPr>
            </w:pPr>
            <w:r>
              <w:rPr>
                <w:rFonts w:ascii="Times New Roman" w:eastAsia="Times New Roman"/>
                <w:sz w:val="21"/>
              </w:rPr>
              <w:t xml:space="preserve">MODEM </w:t>
            </w:r>
            <w:r>
              <w:rPr>
                <w:sz w:val="21"/>
              </w:rPr>
              <w:t>无法通信</w:t>
            </w:r>
          </w:p>
        </w:tc>
        <w:tc>
          <w:tcPr>
            <w:tcW w:w="2275" w:type="dxa"/>
            <w:tcBorders>
              <w:bottom w:val="single" w:color="000000" w:sz="12" w:space="0"/>
            </w:tcBorders>
          </w:tcPr>
          <w:p>
            <w:pPr>
              <w:pStyle w:val="11"/>
              <w:spacing w:before="58" w:line="326" w:lineRule="auto"/>
              <w:ind w:right="-101"/>
              <w:rPr>
                <w:sz w:val="21"/>
              </w:rPr>
            </w:pPr>
            <w:r>
              <w:rPr>
                <w:spacing w:val="49"/>
                <w:sz w:val="21"/>
              </w:rPr>
              <w:t>终端四线 音频专线</w:t>
            </w:r>
            <w:r>
              <w:rPr>
                <w:rFonts w:ascii="Times New Roman" w:eastAsia="Times New Roman"/>
                <w:spacing w:val="49"/>
                <w:sz w:val="21"/>
              </w:rPr>
              <w:t>MODEM</w:t>
            </w:r>
            <w:r>
              <w:rPr>
                <w:rFonts w:ascii="Times New Roman" w:eastAsia="Times New Roman"/>
                <w:spacing w:val="10"/>
                <w:sz w:val="21"/>
              </w:rPr>
              <w:t xml:space="preserve"> </w:t>
            </w:r>
            <w:r>
              <w:rPr>
                <w:spacing w:val="12"/>
                <w:sz w:val="21"/>
              </w:rPr>
              <w:t>波特率、起止</w:t>
            </w:r>
            <w:r>
              <w:rPr>
                <w:spacing w:val="-9"/>
                <w:sz w:val="21"/>
              </w:rPr>
              <w:t>位、字节长度、校验位与</w:t>
            </w:r>
          </w:p>
          <w:p>
            <w:pPr>
              <w:pStyle w:val="11"/>
              <w:spacing w:line="267" w:lineRule="exact"/>
              <w:rPr>
                <w:sz w:val="21"/>
              </w:rPr>
            </w:pPr>
            <w:r>
              <w:rPr>
                <w:sz w:val="21"/>
              </w:rPr>
              <w:t>主站通信系统不匹配</w:t>
            </w:r>
          </w:p>
        </w:tc>
        <w:tc>
          <w:tcPr>
            <w:tcW w:w="2705" w:type="dxa"/>
            <w:tcBorders>
              <w:bottom w:val="single" w:color="000000" w:sz="12" w:space="0"/>
              <w:right w:val="single" w:color="000000" w:sz="12" w:space="0"/>
            </w:tcBorders>
          </w:tcPr>
          <w:p>
            <w:pPr>
              <w:pStyle w:val="11"/>
              <w:ind w:left="0"/>
              <w:rPr>
                <w:rFonts w:ascii="Times New Roman"/>
                <w:sz w:val="20"/>
              </w:rPr>
            </w:pPr>
          </w:p>
          <w:p>
            <w:pPr>
              <w:pStyle w:val="11"/>
              <w:ind w:left="0"/>
              <w:rPr>
                <w:rFonts w:ascii="Times New Roman"/>
                <w:sz w:val="20"/>
              </w:rPr>
            </w:pPr>
          </w:p>
          <w:p>
            <w:pPr>
              <w:pStyle w:val="11"/>
              <w:spacing w:before="145"/>
              <w:rPr>
                <w:sz w:val="21"/>
              </w:rPr>
            </w:pPr>
            <w:r>
              <w:rPr>
                <w:sz w:val="21"/>
              </w:rPr>
              <w:t>检查参数设置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1081" w:type="dxa"/>
            <w:vMerge w:val="restart"/>
            <w:tcBorders>
              <w:top w:val="single" w:color="000000" w:sz="12" w:space="0"/>
              <w:left w:val="single" w:color="000000" w:sz="12" w:space="0"/>
            </w:tcBorders>
          </w:tcPr>
          <w:p>
            <w:pPr>
              <w:pStyle w:val="11"/>
              <w:spacing w:before="63" w:line="326" w:lineRule="auto"/>
              <w:ind w:left="436" w:right="407"/>
              <w:jc w:val="both"/>
              <w:rPr>
                <w:sz w:val="21"/>
              </w:rPr>
            </w:pPr>
            <w:r>
              <w:rPr>
                <w:sz w:val="21"/>
              </w:rPr>
              <w:t>与主台</w:t>
            </w:r>
          </w:p>
        </w:tc>
        <w:tc>
          <w:tcPr>
            <w:tcW w:w="2280" w:type="dxa"/>
            <w:vMerge w:val="restart"/>
            <w:tcBorders>
              <w:top w:val="single" w:color="000000" w:sz="12" w:space="0"/>
            </w:tcBorders>
          </w:tcPr>
          <w:p>
            <w:pPr>
              <w:pStyle w:val="11"/>
              <w:spacing w:before="11"/>
              <w:ind w:left="0"/>
              <w:rPr>
                <w:rFonts w:ascii="Times New Roman"/>
                <w:sz w:val="25"/>
              </w:rPr>
            </w:pPr>
          </w:p>
          <w:p>
            <w:pPr>
              <w:pStyle w:val="11"/>
              <w:spacing w:line="326" w:lineRule="auto"/>
              <w:ind w:right="-29"/>
              <w:rPr>
                <w:sz w:val="21"/>
              </w:rPr>
            </w:pPr>
            <w:r>
              <w:rPr>
                <w:spacing w:val="15"/>
                <w:sz w:val="21"/>
              </w:rPr>
              <w:t>部分电表数据采集不成</w:t>
            </w:r>
            <w:r>
              <w:rPr>
                <w:sz w:val="21"/>
              </w:rPr>
              <w:t>功</w:t>
            </w:r>
          </w:p>
        </w:tc>
        <w:tc>
          <w:tcPr>
            <w:tcW w:w="2275" w:type="dxa"/>
            <w:tcBorders>
              <w:top w:val="single" w:color="000000" w:sz="12" w:space="0"/>
            </w:tcBorders>
          </w:tcPr>
          <w:p>
            <w:pPr>
              <w:pStyle w:val="11"/>
              <w:spacing w:before="64"/>
              <w:ind w:right="-15"/>
              <w:rPr>
                <w:sz w:val="21"/>
              </w:rPr>
            </w:pPr>
            <w:r>
              <w:rPr>
                <w:spacing w:val="-14"/>
                <w:sz w:val="21"/>
              </w:rPr>
              <w:t xml:space="preserve">电表 </w:t>
            </w:r>
            <w:r>
              <w:rPr>
                <w:rFonts w:ascii="Times New Roman" w:eastAsia="Times New Roman"/>
                <w:sz w:val="21"/>
              </w:rPr>
              <w:t>RS-485</w:t>
            </w:r>
            <w:r>
              <w:rPr>
                <w:rFonts w:ascii="Times New Roman" w:eastAsia="Times New Roman"/>
                <w:spacing w:val="13"/>
                <w:sz w:val="21"/>
              </w:rPr>
              <w:t xml:space="preserve"> </w:t>
            </w:r>
            <w:r>
              <w:rPr>
                <w:spacing w:val="-3"/>
                <w:sz w:val="21"/>
              </w:rPr>
              <w:t>口损坏或电</w:t>
            </w:r>
          </w:p>
          <w:p>
            <w:pPr>
              <w:pStyle w:val="11"/>
              <w:spacing w:before="96"/>
              <w:rPr>
                <w:sz w:val="21"/>
              </w:rPr>
            </w:pPr>
            <w:r>
              <w:rPr>
                <w:sz w:val="21"/>
              </w:rPr>
              <w:t>表没运行</w:t>
            </w:r>
          </w:p>
        </w:tc>
        <w:tc>
          <w:tcPr>
            <w:tcW w:w="2705" w:type="dxa"/>
            <w:tcBorders>
              <w:top w:val="single" w:color="000000" w:sz="12" w:space="0"/>
              <w:right w:val="single" w:color="000000" w:sz="12" w:space="0"/>
            </w:tcBorders>
          </w:tcPr>
          <w:p>
            <w:pPr>
              <w:pStyle w:val="11"/>
              <w:spacing w:before="5"/>
              <w:ind w:left="0"/>
              <w:rPr>
                <w:rFonts w:ascii="Times New Roman"/>
                <w:sz w:val="21"/>
              </w:rPr>
            </w:pPr>
          </w:p>
          <w:p>
            <w:pPr>
              <w:pStyle w:val="11"/>
              <w:rPr>
                <w:sz w:val="21"/>
              </w:rPr>
            </w:pPr>
            <w:r>
              <w:rPr>
                <w:sz w:val="21"/>
              </w:rPr>
              <w:t>现场排查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3" w:hRule="atLeast"/>
        </w:trPr>
        <w:tc>
          <w:tcPr>
            <w:tcW w:w="1081" w:type="dxa"/>
            <w:vMerge w:val="continue"/>
            <w:tcBorders>
              <w:top w:val="nil"/>
              <w:left w:val="single" w:color="000000" w:sz="12" w:space="0"/>
            </w:tcBorders>
          </w:tcPr>
          <w:p>
            <w:pPr>
              <w:rPr>
                <w:sz w:val="2"/>
                <w:szCs w:val="2"/>
              </w:rPr>
            </w:pPr>
          </w:p>
        </w:tc>
        <w:tc>
          <w:tcPr>
            <w:tcW w:w="2280" w:type="dxa"/>
            <w:vMerge w:val="continue"/>
            <w:tcBorders>
              <w:top w:val="nil"/>
            </w:tcBorders>
          </w:tcPr>
          <w:p>
            <w:pPr>
              <w:rPr>
                <w:sz w:val="2"/>
                <w:szCs w:val="2"/>
              </w:rPr>
            </w:pPr>
          </w:p>
        </w:tc>
        <w:tc>
          <w:tcPr>
            <w:tcW w:w="2275" w:type="dxa"/>
          </w:tcPr>
          <w:p>
            <w:pPr>
              <w:pStyle w:val="11"/>
              <w:spacing w:before="119"/>
              <w:rPr>
                <w:sz w:val="21"/>
              </w:rPr>
            </w:pPr>
            <w:r>
              <w:rPr>
                <w:spacing w:val="-9"/>
                <w:sz w:val="21"/>
              </w:rPr>
              <w:t xml:space="preserve">终端端口的 </w:t>
            </w:r>
            <w:r>
              <w:rPr>
                <w:rFonts w:ascii="Times New Roman" w:eastAsia="Times New Roman"/>
                <w:sz w:val="21"/>
              </w:rPr>
              <w:t xml:space="preserve">RS-485 </w:t>
            </w:r>
            <w:r>
              <w:rPr>
                <w:sz w:val="21"/>
              </w:rPr>
              <w:t>损坏</w:t>
            </w:r>
          </w:p>
        </w:tc>
        <w:tc>
          <w:tcPr>
            <w:tcW w:w="2705" w:type="dxa"/>
            <w:tcBorders>
              <w:right w:val="single" w:color="000000" w:sz="12" w:space="0"/>
            </w:tcBorders>
          </w:tcPr>
          <w:p>
            <w:pPr>
              <w:pStyle w:val="11"/>
              <w:spacing w:before="119"/>
              <w:rPr>
                <w:sz w:val="21"/>
              </w:rPr>
            </w:pPr>
            <w:r>
              <w:rPr>
                <w:sz w:val="21"/>
              </w:rPr>
              <w:t>终端表码查询是否成功</w:t>
            </w:r>
          </w:p>
        </w:tc>
      </w:tr>
    </w:tbl>
    <w:p>
      <w:pPr>
        <w:spacing w:after="0"/>
        <w:rPr>
          <w:sz w:val="21"/>
        </w:rPr>
        <w:sectPr>
          <w:pgSz w:w="11910" w:h="16840"/>
          <w:pgMar w:top="1060" w:right="1540" w:bottom="780" w:left="1640" w:header="588" w:footer="581" w:gutter="0"/>
        </w:sectPr>
      </w:pPr>
    </w:p>
    <w:p>
      <w:pPr>
        <w:pStyle w:val="6"/>
        <w:spacing w:before="9"/>
        <w:rPr>
          <w:rFonts w:ascii="Times New Roman"/>
          <w:sz w:val="5"/>
        </w:rPr>
      </w:pPr>
    </w:p>
    <w:tbl>
      <w:tblPr>
        <w:tblStyle w:val="7"/>
        <w:tblW w:w="0" w:type="auto"/>
        <w:tblInd w:w="15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81"/>
        <w:gridCol w:w="2280"/>
        <w:gridCol w:w="2275"/>
        <w:gridCol w:w="27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4" w:hRule="atLeast"/>
        </w:trPr>
        <w:tc>
          <w:tcPr>
            <w:tcW w:w="1081" w:type="dxa"/>
            <w:vMerge w:val="restart"/>
            <w:tcBorders>
              <w:left w:val="single" w:color="000000" w:sz="12" w:space="0"/>
              <w:bottom w:val="single" w:color="000000" w:sz="12" w:space="0"/>
            </w:tcBorders>
          </w:tcPr>
          <w:p>
            <w:pPr>
              <w:pStyle w:val="11"/>
              <w:spacing w:before="74" w:line="326" w:lineRule="auto"/>
              <w:ind w:left="436" w:right="407"/>
              <w:jc w:val="both"/>
              <w:rPr>
                <w:sz w:val="21"/>
              </w:rPr>
            </w:pPr>
            <w:r>
              <w:rPr>
                <w:sz w:val="21"/>
              </w:rPr>
              <w:t>通信不正常</w:t>
            </w:r>
          </w:p>
        </w:tc>
        <w:tc>
          <w:tcPr>
            <w:tcW w:w="2280" w:type="dxa"/>
            <w:vMerge w:val="restart"/>
          </w:tcPr>
          <w:p>
            <w:pPr>
              <w:pStyle w:val="11"/>
              <w:spacing w:before="2"/>
              <w:ind w:left="0"/>
              <w:rPr>
                <w:rFonts w:ascii="Times New Roman"/>
                <w:sz w:val="24"/>
              </w:rPr>
            </w:pPr>
          </w:p>
          <w:p>
            <w:pPr>
              <w:pStyle w:val="11"/>
              <w:spacing w:line="326" w:lineRule="auto"/>
              <w:ind w:right="-29"/>
              <w:rPr>
                <w:sz w:val="21"/>
              </w:rPr>
            </w:pPr>
            <w:r>
              <w:rPr>
                <w:spacing w:val="15"/>
                <w:sz w:val="21"/>
              </w:rPr>
              <w:t>所有电表数据采集不成</w:t>
            </w:r>
            <w:r>
              <w:rPr>
                <w:sz w:val="21"/>
              </w:rPr>
              <w:t>功</w:t>
            </w:r>
          </w:p>
        </w:tc>
        <w:tc>
          <w:tcPr>
            <w:tcW w:w="2275" w:type="dxa"/>
          </w:tcPr>
          <w:p>
            <w:pPr>
              <w:pStyle w:val="11"/>
              <w:spacing w:before="172"/>
              <w:rPr>
                <w:sz w:val="21"/>
              </w:rPr>
            </w:pPr>
            <w:r>
              <w:rPr>
                <w:rFonts w:ascii="Times New Roman" w:eastAsia="Times New Roman"/>
                <w:sz w:val="21"/>
              </w:rPr>
              <w:t xml:space="preserve">RS-485 </w:t>
            </w:r>
            <w:r>
              <w:rPr>
                <w:sz w:val="21"/>
              </w:rPr>
              <w:t>总线开路</w:t>
            </w:r>
          </w:p>
        </w:tc>
        <w:tc>
          <w:tcPr>
            <w:tcW w:w="2705" w:type="dxa"/>
            <w:tcBorders>
              <w:right w:val="single" w:color="000000" w:sz="12" w:space="0"/>
            </w:tcBorders>
          </w:tcPr>
          <w:p>
            <w:pPr>
              <w:pStyle w:val="11"/>
              <w:spacing w:before="172"/>
              <w:rPr>
                <w:sz w:val="21"/>
              </w:rPr>
            </w:pPr>
            <w:r>
              <w:rPr>
                <w:sz w:val="21"/>
              </w:rPr>
              <w:t>主站随时抄表是否成功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9"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vMerge w:val="continue"/>
            <w:tcBorders>
              <w:top w:val="nil"/>
            </w:tcBorders>
          </w:tcPr>
          <w:p>
            <w:pPr>
              <w:rPr>
                <w:sz w:val="2"/>
                <w:szCs w:val="2"/>
              </w:rPr>
            </w:pPr>
          </w:p>
        </w:tc>
        <w:tc>
          <w:tcPr>
            <w:tcW w:w="2275" w:type="dxa"/>
          </w:tcPr>
          <w:p>
            <w:pPr>
              <w:pStyle w:val="11"/>
              <w:spacing w:before="162"/>
              <w:rPr>
                <w:sz w:val="21"/>
              </w:rPr>
            </w:pPr>
            <w:r>
              <w:rPr>
                <w:rFonts w:ascii="Times New Roman" w:eastAsia="Times New Roman"/>
                <w:sz w:val="21"/>
              </w:rPr>
              <w:t xml:space="preserve">RS-485 </w:t>
            </w:r>
            <w:r>
              <w:rPr>
                <w:sz w:val="21"/>
              </w:rPr>
              <w:t>总线短路</w:t>
            </w:r>
          </w:p>
        </w:tc>
        <w:tc>
          <w:tcPr>
            <w:tcW w:w="2705" w:type="dxa"/>
            <w:tcBorders>
              <w:right w:val="single" w:color="000000" w:sz="12" w:space="0"/>
            </w:tcBorders>
          </w:tcPr>
          <w:p>
            <w:pPr>
              <w:pStyle w:val="11"/>
              <w:spacing w:before="162"/>
              <w:rPr>
                <w:sz w:val="21"/>
              </w:rPr>
            </w:pPr>
            <w:r>
              <w:rPr>
                <w:sz w:val="21"/>
              </w:rPr>
              <w:t>现场排查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trPr>
        <w:tc>
          <w:tcPr>
            <w:tcW w:w="1081" w:type="dxa"/>
            <w:vMerge w:val="continue"/>
            <w:tcBorders>
              <w:top w:val="nil"/>
              <w:left w:val="single" w:color="000000" w:sz="12" w:space="0"/>
              <w:bottom w:val="single" w:color="000000" w:sz="12" w:space="0"/>
            </w:tcBorders>
          </w:tcPr>
          <w:p>
            <w:pPr>
              <w:rPr>
                <w:sz w:val="2"/>
                <w:szCs w:val="2"/>
              </w:rPr>
            </w:pPr>
          </w:p>
        </w:tc>
        <w:tc>
          <w:tcPr>
            <w:tcW w:w="2280" w:type="dxa"/>
            <w:tcBorders>
              <w:bottom w:val="single" w:color="000000" w:sz="12" w:space="0"/>
            </w:tcBorders>
          </w:tcPr>
          <w:p>
            <w:pPr>
              <w:pStyle w:val="11"/>
              <w:spacing w:before="10"/>
              <w:ind w:left="0"/>
              <w:rPr>
                <w:rFonts w:ascii="Times New Roman"/>
                <w:sz w:val="20"/>
              </w:rPr>
            </w:pPr>
          </w:p>
          <w:p>
            <w:pPr>
              <w:pStyle w:val="11"/>
              <w:rPr>
                <w:sz w:val="21"/>
              </w:rPr>
            </w:pPr>
            <w:r>
              <w:rPr>
                <w:sz w:val="21"/>
              </w:rPr>
              <w:t>所有电表的通信不正常</w:t>
            </w:r>
          </w:p>
        </w:tc>
        <w:tc>
          <w:tcPr>
            <w:tcW w:w="2275" w:type="dxa"/>
            <w:tcBorders>
              <w:bottom w:val="single" w:color="000000" w:sz="12" w:space="0"/>
            </w:tcBorders>
          </w:tcPr>
          <w:p>
            <w:pPr>
              <w:pStyle w:val="11"/>
              <w:spacing w:before="58"/>
              <w:ind w:right="-29"/>
              <w:rPr>
                <w:sz w:val="21"/>
              </w:rPr>
            </w:pPr>
            <w:r>
              <w:rPr>
                <w:spacing w:val="15"/>
                <w:sz w:val="21"/>
              </w:rPr>
              <w:t>线缆质量不符合安装要</w:t>
            </w:r>
          </w:p>
          <w:p>
            <w:pPr>
              <w:pStyle w:val="11"/>
              <w:spacing w:before="95"/>
              <w:rPr>
                <w:sz w:val="21"/>
              </w:rPr>
            </w:pPr>
            <w:r>
              <w:rPr>
                <w:sz w:val="21"/>
              </w:rPr>
              <w:t>求</w:t>
            </w:r>
          </w:p>
        </w:tc>
        <w:tc>
          <w:tcPr>
            <w:tcW w:w="2705" w:type="dxa"/>
            <w:tcBorders>
              <w:bottom w:val="single" w:color="000000" w:sz="12" w:space="0"/>
              <w:right w:val="single" w:color="000000" w:sz="12" w:space="0"/>
            </w:tcBorders>
          </w:tcPr>
          <w:p>
            <w:pPr>
              <w:pStyle w:val="11"/>
              <w:spacing w:before="10"/>
              <w:ind w:left="0"/>
              <w:rPr>
                <w:rFonts w:ascii="Times New Roman"/>
                <w:sz w:val="20"/>
              </w:rPr>
            </w:pPr>
          </w:p>
          <w:p>
            <w:pPr>
              <w:pStyle w:val="11"/>
              <w:rPr>
                <w:sz w:val="21"/>
              </w:rPr>
            </w:pPr>
            <w:r>
              <w:rPr>
                <w:sz w:val="21"/>
              </w:rPr>
              <w:t>现场排查，并采用带屏蔽线</w:t>
            </w:r>
          </w:p>
        </w:tc>
      </w:tr>
    </w:tbl>
    <w:p>
      <w:pPr>
        <w:pStyle w:val="6"/>
        <w:spacing w:before="11"/>
        <w:rPr>
          <w:rFonts w:ascii="Times New Roman"/>
          <w:sz w:val="29"/>
        </w:rPr>
      </w:pPr>
      <w:r>
        <w:pict>
          <v:group id="_x0000_s3323" o:spid="_x0000_s3323" o:spt="203" style="position:absolute;left:0pt;margin-left:131.95pt;margin-top:19.2pt;height:436.9pt;width:331.4pt;mso-position-horizontal-relative:page;mso-wrap-distance-bottom:0pt;mso-wrap-distance-top:0pt;z-index:-251551744;mso-width-relative:page;mso-height-relative:page;" coordorigin="2640,384" coordsize="6628,8738">
            <o:lock v:ext="edit"/>
            <v:rect id="_x0000_s3324" o:spid="_x0000_s3324" o:spt="1" style="position:absolute;left:3700;top:385;height:803;width:1352;" filled="f" stroked="t" coordsize="21600,21600">
              <v:path/>
              <v:fill on="f" focussize="0,0"/>
              <v:stroke weight="0.17pt" color="#000000"/>
              <v:imagedata o:title=""/>
              <o:lock v:ext="edit"/>
            </v:rect>
            <v:shape id="_x0000_s3325" o:spid="_x0000_s3325" o:spt="75" type="#_x0000_t75" style="position:absolute;left:3892;top:717;height:202;width:1133;" filled="f" stroked="f" coordsize="21600,21600">
              <v:path/>
              <v:fill on="f" focussize="0,0"/>
              <v:stroke on="f"/>
              <v:imagedata r:id="rId818" o:title=""/>
              <o:lock v:ext="edit" aspectratio="t"/>
            </v:shape>
            <v:line id="_x0000_s3326" o:spid="_x0000_s3326" o:spt="20" style="position:absolute;left:4376;top:1189;height:273;width:0;" stroked="t" coordsize="21600,21600">
              <v:path arrowok="t"/>
              <v:fill focussize="0,0"/>
              <v:stroke weight="0.17pt" color="#000000"/>
              <v:imagedata o:title=""/>
              <o:lock v:ext="edit"/>
            </v:line>
            <v:shape id="_x0000_s3327" o:spid="_x0000_s3327" style="position:absolute;left:4336;top:1452;height:78;width:80;" fillcolor="#000000" filled="t" stroked="f" coordorigin="4337,1453" coordsize="80,78" path="m4416,1453l4337,1453,4376,1531,4416,1453xe">
              <v:path arrowok="t"/>
              <v:fill on="t" focussize="0,0"/>
              <v:stroke on="f"/>
              <v:imagedata o:title=""/>
              <o:lock v:ext="edit"/>
            </v:shape>
            <v:shape id="_x0000_s3328" o:spid="_x0000_s3328" style="position:absolute;left:3540;top:1530;height:1005;width:1673;" filled="f" stroked="t" coordorigin="3540,1531" coordsize="1673,1005" path="m3540,2033l4376,1531,5213,2033,4376,2535,3540,2033xe">
              <v:path arrowok="t"/>
              <v:fill on="f" focussize="0,0"/>
              <v:stroke weight="0.17pt" color="#000000"/>
              <v:imagedata o:title=""/>
              <o:lock v:ext="edit"/>
            </v:shape>
            <v:shape id="_x0000_s3329" o:spid="_x0000_s3329" o:spt="75" type="#_x0000_t75" style="position:absolute;left:3760;top:1962;height:584;width:1188;" filled="f" stroked="f" coordsize="21600,21600">
              <v:path/>
              <v:fill on="f" focussize="0,0"/>
              <v:stroke on="f"/>
              <v:imagedata r:id="rId819" o:title=""/>
              <o:lock v:ext="edit" aspectratio="t"/>
            </v:shape>
            <v:line id="_x0000_s3330" o:spid="_x0000_s3330" o:spt="20" style="position:absolute;left:4377;top:2533;height:117;width:0;" stroked="t" coordsize="21600,21600">
              <v:path arrowok="t"/>
              <v:fill focussize="0,0"/>
              <v:stroke weight="0.23pt" color="#000000"/>
              <v:imagedata o:title=""/>
              <o:lock v:ext="edit"/>
            </v:line>
            <v:line id="_x0000_s3331" o:spid="_x0000_s3331" o:spt="20" style="position:absolute;left:4377;top:2836;height:50;width:0;" stroked="t" coordsize="21600,21600">
              <v:path arrowok="t"/>
              <v:fill focussize="0,0"/>
              <v:stroke weight="0.23pt" color="#000000"/>
              <v:imagedata o:title=""/>
              <o:lock v:ext="edit"/>
            </v:line>
            <v:shape id="_x0000_s3332" o:spid="_x0000_s3332" o:spt="75" type="#_x0000_t75" style="position:absolute;left:4315;top:2676;height:764;width:135;" filled="f" stroked="f" coordsize="21600,21600">
              <v:path/>
              <v:fill on="f" focussize="0,0"/>
              <v:stroke on="f"/>
              <v:imagedata r:id="rId820" o:title=""/>
              <o:lock v:ext="edit" aspectratio="t"/>
            </v:shape>
            <v:line id="_x0000_s3333" o:spid="_x0000_s3333" o:spt="20" style="position:absolute;left:5213;top:2033;height:0;width:408;" stroked="t" coordsize="21600,21600">
              <v:path arrowok="t"/>
              <v:fill focussize="0,0"/>
              <v:stroke weight="0.17pt" color="#000000"/>
              <v:imagedata o:title=""/>
              <o:lock v:ext="edit"/>
            </v:line>
            <v:line id="_x0000_s3334" o:spid="_x0000_s3334" o:spt="20" style="position:absolute;left:5762;top:2033;height:0;width:372;" stroked="t" coordsize="21600,21600">
              <v:path arrowok="t"/>
              <v:fill focussize="0,0"/>
              <v:stroke weight="0.17pt" color="#000000"/>
              <v:imagedata o:title=""/>
              <o:lock v:ext="edit"/>
            </v:line>
            <v:shape id="_x0000_s3335" o:spid="_x0000_s3335" style="position:absolute;left:6123;top:1993;height:78;width:80;" fillcolor="#000000" filled="t" stroked="f" coordorigin="6124,1994" coordsize="80,78" path="m6124,1994l6124,2072,6203,2033,6124,1994xe">
              <v:path arrowok="t"/>
              <v:fill on="t" focussize="0,0"/>
              <v:stroke on="f"/>
              <v:imagedata o:title=""/>
              <o:lock v:ext="edit"/>
            </v:shape>
            <v:shape id="_x0000_s3336" o:spid="_x0000_s3336" o:spt="75" type="#_x0000_t75" style="position:absolute;left:5634;top:1968;height:122;width:123;" filled="f" stroked="f" coordsize="21600,21600">
              <v:path/>
              <v:fill on="f" focussize="0,0"/>
              <v:stroke on="f"/>
              <v:imagedata r:id="rId821" o:title=""/>
              <o:lock v:ext="edit" aspectratio="t"/>
            </v:shape>
            <v:shape id="_x0000_s3337" o:spid="_x0000_s3337" style="position:absolute;left:6202;top:1530;height:1005;width:1672;" filled="f" stroked="t" coordorigin="6203,1531" coordsize="1672,1005" path="m6203,2033l7038,1531,7874,2033,7038,2535,6203,2033xe">
              <v:path arrowok="t"/>
              <v:fill on="f" focussize="0,0"/>
              <v:stroke weight="0.17pt" color="#000000"/>
              <v:imagedata o:title=""/>
              <o:lock v:ext="edit"/>
            </v:shape>
            <v:shape id="_x0000_s3338" o:spid="_x0000_s3338" o:spt="75" type="#_x0000_t75" style="position:absolute;left:6705;top:1871;height:389;width:682;" filled="f" stroked="f" coordsize="21600,21600">
              <v:path/>
              <v:fill on="f" focussize="0,0"/>
              <v:stroke on="f"/>
              <v:imagedata r:id="rId822" o:title=""/>
              <o:lock v:ext="edit" aspectratio="t"/>
            </v:shape>
            <v:shape id="_x0000_s3339" o:spid="_x0000_s3339" o:spt="75" type="#_x0000_t75" style="position:absolute;left:6724;top:2056;height:584;width:638;" filled="f" stroked="f" coordsize="21600,21600">
              <v:path/>
              <v:fill on="f" focussize="0,0"/>
              <v:stroke on="f"/>
              <v:imagedata r:id="rId823" o:title=""/>
              <o:lock v:ext="edit" aspectratio="t"/>
            </v:shape>
            <v:line id="_x0000_s3340" o:spid="_x0000_s3340" o:spt="20" style="position:absolute;left:7874;top:2033;height:0;width:117;" stroked="t" coordsize="21600,21600">
              <v:path arrowok="t"/>
              <v:fill focussize="0,0"/>
              <v:stroke weight="0.17pt" color="#000000"/>
              <v:imagedata o:title=""/>
              <o:lock v:ext="edit"/>
            </v:line>
            <v:line id="_x0000_s3341" o:spid="_x0000_s3341" o:spt="20" style="position:absolute;left:8132;top:2033;height:0;width:58;" stroked="t" coordsize="21600,21600">
              <v:path arrowok="t"/>
              <v:fill focussize="0,0"/>
              <v:stroke weight="0.17pt" color="#000000"/>
              <v:imagedata o:title=""/>
              <o:lock v:ext="edit"/>
            </v:line>
            <v:shape id="_x0000_s3342" o:spid="_x0000_s3342" style="position:absolute;left:8180;top:1993;height:78;width:78;" fillcolor="#000000" filled="t" stroked="f" coordorigin="8180,1994" coordsize="78,78" path="m8180,1994l8180,2072,8258,2033,8180,1994xe">
              <v:path arrowok="t"/>
              <v:fill on="t" focussize="0,0"/>
              <v:stroke on="f"/>
              <v:imagedata o:title=""/>
              <o:lock v:ext="edit"/>
            </v:shape>
            <v:shape id="_x0000_s3343" o:spid="_x0000_s3343" o:spt="75" type="#_x0000_t75" style="position:absolute;left:8004;top:1968;height:122;width:123;" filled="f" stroked="f" coordsize="21600,21600">
              <v:path/>
              <v:fill on="f" focussize="0,0"/>
              <v:stroke on="f"/>
              <v:imagedata r:id="rId821" o:title=""/>
              <o:lock v:ext="edit" aspectratio="t"/>
            </v:shape>
            <v:rect id="_x0000_s3344" o:spid="_x0000_s3344" o:spt="1" style="position:absolute;left:8258;top:1751;height:563;width:1007;" filled="f" stroked="t" coordsize="21600,21600">
              <v:path/>
              <v:fill on="f" focussize="0,0"/>
              <v:stroke weight="0.17pt" color="#000000"/>
              <v:imagedata o:title=""/>
              <o:lock v:ext="edit"/>
            </v:rect>
            <v:shape id="_x0000_s3345" o:spid="_x0000_s3345" o:spt="75" type="#_x0000_t75" style="position:absolute;left:8344;top:1962;height:267;width:836;" filled="f" stroked="f" coordsize="21600,21600">
              <v:path/>
              <v:fill on="f" focussize="0,0"/>
              <v:stroke on="f"/>
              <v:imagedata r:id="rId824" o:title=""/>
              <o:lock v:ext="edit" aspectratio="t"/>
            </v:shape>
            <v:shape id="_x0000_s3346" o:spid="_x0000_s3346" style="position:absolute;left:3567;top:2952;height:975;width:1622;" fillcolor="#FFFFFF" filled="t" stroked="f" coordorigin="3568,2953" coordsize="1622,975" path="m4378,2953l3568,3440,4378,3927,5189,3440,4378,2953xe">
              <v:path arrowok="t"/>
              <v:fill on="t" focussize="0,0"/>
              <v:stroke on="f"/>
              <v:imagedata o:title=""/>
              <o:lock v:ext="edit"/>
            </v:shape>
            <v:shape id="_x0000_s3347" o:spid="_x0000_s3347" style="position:absolute;left:3567;top:2952;height:975;width:1622;" filled="f" stroked="t" coordorigin="3568,2953" coordsize="1622,975" path="m3568,3440l4378,2953,5189,3440,4378,3927,3568,3440xe">
              <v:path arrowok="t"/>
              <v:fill on="f" focussize="0,0"/>
              <v:stroke weight="0.17pt" color="#000000"/>
              <v:imagedata o:title=""/>
              <o:lock v:ext="edit"/>
            </v:shape>
            <v:shape id="_x0000_s3348" o:spid="_x0000_s3348" o:spt="75" type="#_x0000_t75" style="position:absolute;left:3818;top:3371;height:582;width:1061;" filled="f" stroked="f" coordsize="21600,21600">
              <v:path/>
              <v:fill on="f" focussize="0,0"/>
              <v:stroke on="f"/>
              <v:imagedata r:id="rId825" o:title=""/>
              <o:lock v:ext="edit" aspectratio="t"/>
            </v:shape>
            <v:line id="_x0000_s3349" o:spid="_x0000_s3349" o:spt="20" style="position:absolute;left:4378;top:3927;height:119;width:0;" stroked="t" coordsize="21600,21600">
              <v:path arrowok="t"/>
              <v:fill focussize="0,0"/>
              <v:stroke weight="0.17pt" color="#000000"/>
              <v:imagedata o:title=""/>
              <o:lock v:ext="edit"/>
            </v:line>
            <v:line id="_x0000_s3350" o:spid="_x0000_s3350" o:spt="20" style="position:absolute;left:4378;top:4232;height:59;width:0;" stroked="t" coordsize="21600,21600">
              <v:path arrowok="t"/>
              <v:fill focussize="0,0"/>
              <v:stroke weight="0.17pt" color="#000000"/>
              <v:imagedata o:title=""/>
              <o:lock v:ext="edit"/>
            </v:line>
            <v:shape id="_x0000_s3351" o:spid="_x0000_s3351" o:spt="75" type="#_x0000_t75" style="position:absolute;left:4315;top:4072;height:764;width:135;" filled="f" stroked="f" coordsize="21600,21600">
              <v:path/>
              <v:fill on="f" focussize="0,0"/>
              <v:stroke on="f"/>
              <v:imagedata r:id="rId826" o:title=""/>
              <o:lock v:ext="edit" aspectratio="t"/>
            </v:shape>
            <v:shape id="_x0000_s3352" o:spid="_x0000_s3352" style="position:absolute;left:5188;top:3439;height:1894;width:448;" filled="f" stroked="t" coordorigin="5189,3440" coordsize="448,1894" path="m5189,3440l5636,3440,5636,5333e">
              <v:path arrowok="t"/>
              <v:fill on="f" focussize="0,0"/>
              <v:stroke weight="0.17pt" color="#000000"/>
              <v:imagedata o:title=""/>
              <o:lock v:ext="edit"/>
            </v:shape>
            <v:shape id="_x0000_s3353" o:spid="_x0000_s3353" style="position:absolute;left:5596;top:5323;height:78;width:80;" fillcolor="#000000" filled="t" stroked="f" coordorigin="5597,5324" coordsize="80,78" path="m5676,5324l5597,5324,5636,5402,5676,5324xe">
              <v:path arrowok="t"/>
              <v:fill on="t" focussize="0,0"/>
              <v:stroke on="f"/>
              <v:imagedata o:title=""/>
              <o:lock v:ext="edit"/>
            </v:shape>
            <v:shape id="_x0000_s3354" o:spid="_x0000_s3354" o:spt="75" type="#_x0000_t75" style="position:absolute;left:5560;top:4103;height:770;width:142;" filled="f" stroked="f" coordsize="21600,21600">
              <v:path/>
              <v:fill on="f" focussize="0,0"/>
              <v:stroke on="f"/>
              <v:imagedata r:id="rId827" o:title=""/>
              <o:lock v:ext="edit" aspectratio="t"/>
            </v:shape>
            <v:shape id="_x0000_s3355" o:spid="_x0000_s3355" style="position:absolute;left:7011;top:2535;height:435;width:27;" filled="f" stroked="t" coordorigin="7012,2535" coordsize="27,435" path="m7038,2535l7038,2686,7012,2686,7012,2969e">
              <v:path arrowok="t"/>
              <v:fill on="f" focussize="0,0"/>
              <v:stroke weight="0.17pt" color="#000000"/>
              <v:imagedata o:title=""/>
              <o:lock v:ext="edit"/>
            </v:shape>
            <v:shape id="_x0000_s3356" o:spid="_x0000_s3356" o:spt="75" type="#_x0000_t75" style="position:absolute;left:6936;top:2680;height:790;width:148;" filled="f" stroked="f" coordsize="21600,21600">
              <v:path/>
              <v:fill on="f" focussize="0,0"/>
              <v:stroke on="f"/>
              <v:imagedata r:id="rId828" o:title=""/>
              <o:lock v:ext="edit" aspectratio="t"/>
            </v:shape>
            <v:shape id="_x0000_s3357" o:spid="_x0000_s3357" style="position:absolute;left:6175;top:3037;height:1005;width:1673;" fillcolor="#FFFFFF" filled="t" stroked="f" coordorigin="6175,3038" coordsize="1673,1005" path="m7012,3038l6175,3541,7012,4042,7848,3541,7012,3038xe">
              <v:path arrowok="t"/>
              <v:fill on="t" focussize="0,0"/>
              <v:stroke on="f"/>
              <v:imagedata o:title=""/>
              <o:lock v:ext="edit"/>
            </v:shape>
            <v:shape id="_x0000_s3358" o:spid="_x0000_s3358" style="position:absolute;left:6175;top:3037;height:1005;width:1673;" filled="f" stroked="t" coordorigin="6175,3038" coordsize="1673,1005" path="m6175,3541l7012,3038,7848,3541,7012,4042,6175,3541xe">
              <v:path arrowok="t"/>
              <v:fill on="f" focussize="0,0"/>
              <v:stroke weight="0.17pt" color="#000000"/>
              <v:imagedata o:title=""/>
              <o:lock v:ext="edit"/>
            </v:shape>
            <v:shape id="_x0000_s3359" o:spid="_x0000_s3359" o:spt="75" type="#_x0000_t75" style="position:absolute;left:6537;top:3462;height:260;width:970;" filled="f" stroked="f" coordsize="21600,21600">
              <v:path/>
              <v:fill on="f" focussize="0,0"/>
              <v:stroke on="f"/>
              <v:imagedata r:id="rId829" o:title=""/>
              <o:lock v:ext="edit" aspectratio="t"/>
            </v:shape>
            <v:shape id="_x0000_s3360" o:spid="_x0000_s3360" o:spt="75" type="#_x0000_t75" style="position:absolute;left:6753;top:3649;height:582;width:494;" filled="f" stroked="f" coordsize="21600,21600">
              <v:path/>
              <v:fill on="f" focussize="0,0"/>
              <v:stroke on="f"/>
              <v:imagedata r:id="rId830" o:title=""/>
              <o:lock v:ext="edit" aspectratio="t"/>
            </v:shape>
            <v:shape id="_x0000_s3361" o:spid="_x0000_s3361" o:spt="75" type="#_x0000_t75" style="position:absolute;left:7846;top:3426;height:188;width:413;" filled="f" stroked="f" coordsize="21600,21600">
              <v:path/>
              <v:fill on="f" focussize="0,0"/>
              <v:stroke on="f"/>
              <v:imagedata r:id="rId831" o:title=""/>
              <o:lock v:ext="edit" aspectratio="t"/>
            </v:shape>
            <v:shape id="_x0000_s3362" o:spid="_x0000_s3362" o:spt="75" type="#_x0000_t75" style="position:absolute;left:7966;top:3426;height:771;width:142;" filled="f" stroked="f" coordsize="21600,21600">
              <v:path/>
              <v:fill on="f" focussize="0,0"/>
              <v:stroke on="f"/>
              <v:imagedata r:id="rId832" o:title=""/>
              <o:lock v:ext="edit" aspectratio="t"/>
            </v:shape>
            <v:rect id="_x0000_s3363" o:spid="_x0000_s3363" o:spt="1" style="position:absolute;left:8258;top:3239;height:563;width:994;" filled="f" stroked="t" coordsize="21600,21600">
              <v:path/>
              <v:fill on="f" focussize="0,0"/>
              <v:stroke weight="0.17pt" color="#000000"/>
              <v:imagedata o:title=""/>
              <o:lock v:ext="edit"/>
            </v:rect>
            <v:shape id="_x0000_s3364" o:spid="_x0000_s3364" o:spt="75" type="#_x0000_t75" style="position:absolute;left:8335;top:3352;height:267;width:845;" filled="f" stroked="f" coordsize="21600,21600">
              <v:path/>
              <v:fill on="f" focussize="0,0"/>
              <v:stroke on="f"/>
              <v:imagedata r:id="rId833" o:title=""/>
              <o:lock v:ext="edit" aspectratio="t"/>
            </v:shape>
            <v:shape id="_x0000_s3365" o:spid="_x0000_s3365" o:spt="75" type="#_x0000_t75" style="position:absolute;left:8559;top:3535;height:389;width:404;" filled="f" stroked="f" coordsize="21600,21600">
              <v:path/>
              <v:fill on="f" focussize="0,0"/>
              <v:stroke on="f"/>
              <v:imagedata r:id="rId834" o:title=""/>
              <o:lock v:ext="edit" aspectratio="t"/>
            </v:shape>
            <v:shape id="_x0000_s3366" o:spid="_x0000_s3366" style="position:absolute;left:6217;top:4042;height:3952;width:2567;" filled="f" stroked="t" coordorigin="6217,4042" coordsize="2567,3952" path="m7012,4042l7012,4193,8784,4193,8784,7994,6217,7994e">
              <v:path arrowok="t"/>
              <v:fill on="f" focussize="0,0"/>
              <v:stroke weight="0.17pt" color="#000000"/>
              <v:imagedata o:title=""/>
              <o:lock v:ext="edit"/>
            </v:shape>
            <v:shape id="_x0000_s3367" o:spid="_x0000_s3367" style="position:absolute;left:6148;top:7954;height:80;width:78;" fillcolor="#000000" filled="t" stroked="f" coordorigin="6149,7954" coordsize="78,80" path="m6227,7954l6149,7994,6227,8033,6227,7954xe">
              <v:path arrowok="t"/>
              <v:fill on="t" focussize="0,0"/>
              <v:stroke on="f"/>
              <v:imagedata o:title=""/>
              <o:lock v:ext="edit"/>
            </v:shape>
            <v:shape id="_x0000_s3368" o:spid="_x0000_s3368" o:spt="75" type="#_x0000_t75" style="position:absolute;left:8707;top:6357;height:790;width:148;" filled="f" stroked="f" coordsize="21600,21600">
              <v:path/>
              <v:fill on="f" focussize="0,0"/>
              <v:stroke on="f"/>
              <v:imagedata r:id="rId835" o:title=""/>
              <o:lock v:ext="edit" aspectratio="t"/>
            </v:shape>
            <v:rect id="_x0000_s3369" o:spid="_x0000_s3369" o:spt="1" style="position:absolute;left:5145;top:7711;height:563;width:1004;" filled="f" stroked="t" coordsize="21600,21600">
              <v:path/>
              <v:fill on="f" focussize="0,0"/>
              <v:stroke weight="0.17pt" color="#000000"/>
              <v:imagedata o:title=""/>
              <o:lock v:ext="edit"/>
            </v:rect>
            <v:shape id="_x0000_s3370" o:spid="_x0000_s3370" o:spt="75" type="#_x0000_t75" style="position:absolute;left:5228;top:7923;height:267;width:836;" filled="f" stroked="f" coordsize="21600,21600">
              <v:path/>
              <v:fill on="f" focussize="0,0"/>
              <v:stroke on="f"/>
              <v:imagedata r:id="rId836" o:title=""/>
              <o:lock v:ext="edit" aspectratio="t"/>
            </v:shape>
            <v:shape id="_x0000_s3371" o:spid="_x0000_s3371" style="position:absolute;left:4928;top:5401;height:834;width:1416;" fillcolor="#FFFFFF" filled="t" stroked="f" coordorigin="4928,5402" coordsize="1416,834" path="m5636,5402l4928,5819,5636,6236,6344,5819,5636,5402xe">
              <v:path arrowok="t"/>
              <v:fill on="t" focussize="0,0"/>
              <v:stroke on="f"/>
              <v:imagedata o:title=""/>
              <o:lock v:ext="edit"/>
            </v:shape>
            <v:shape id="_x0000_s3372" o:spid="_x0000_s3372" style="position:absolute;left:4928;top:5401;height:834;width:1416;" filled="f" stroked="t" coordorigin="4928,5402" coordsize="1416,834" path="m4928,5819l5636,5402,6344,5819,5636,6236,4928,5819xe">
              <v:path arrowok="t"/>
              <v:fill on="f" focussize="0,0"/>
              <v:stroke weight="0.17pt" color="#000000"/>
              <v:imagedata o:title=""/>
              <o:lock v:ext="edit"/>
            </v:shape>
            <v:shape id="_x0000_s3373" o:spid="_x0000_s3373" o:spt="75" type="#_x0000_t75" style="position:absolute;left:5289;top:5655;height:396;width:701;" filled="f" stroked="f" coordsize="21600,21600">
              <v:path/>
              <v:fill on="f" focussize="0,0"/>
              <v:stroke on="f"/>
              <v:imagedata r:id="rId837" o:title=""/>
              <o:lock v:ext="edit" aspectratio="t"/>
            </v:shape>
            <v:shape id="_x0000_s3374" o:spid="_x0000_s3374" o:spt="75" type="#_x0000_t75" style="position:absolute;left:5464;top:5842;height:785;width:354;" filled="f" stroked="f" coordsize="21600,21600">
              <v:path/>
              <v:fill on="f" focussize="0,0"/>
              <v:stroke on="f"/>
              <v:imagedata r:id="rId838" o:title=""/>
              <o:lock v:ext="edit" aspectratio="t"/>
            </v:shape>
            <v:rect id="_x0000_s3375" o:spid="_x0000_s3375" o:spt="1" style="position:absolute;left:7522;top:5562;height:503;width:1138;" filled="f" stroked="t" coordsize="21600,21600">
              <v:path/>
              <v:fill on="f" focussize="0,0"/>
              <v:stroke weight="0.17pt" color="#000000"/>
              <v:imagedata o:title=""/>
              <o:lock v:ext="edit"/>
            </v:rect>
            <v:shape id="_x0000_s3376" o:spid="_x0000_s3376" o:spt="75" type="#_x0000_t75" style="position:absolute;left:7603;top:5646;height:267;width:980;" filled="f" stroked="f" coordsize="21600,21600">
              <v:path/>
              <v:fill on="f" focussize="0,0"/>
              <v:stroke on="f"/>
              <v:imagedata r:id="rId839" o:title=""/>
              <o:lock v:ext="edit" aspectratio="t"/>
            </v:shape>
            <v:shape id="_x0000_s3377" o:spid="_x0000_s3377" o:spt="75" type="#_x0000_t75" style="position:absolute;left:7957;top:5833;height:756;width:279;" filled="f" stroked="f" coordsize="21600,21600">
              <v:path/>
              <v:fill on="f" focussize="0,0"/>
              <v:stroke on="f"/>
              <v:imagedata r:id="rId840" o:title=""/>
              <o:lock v:ext="edit" aspectratio="t"/>
            </v:shape>
            <v:line id="_x0000_s3378" o:spid="_x0000_s3378" o:spt="20" style="position:absolute;left:6985;top:5817;height:0;width:471;" stroked="t" coordsize="21600,21600">
              <v:path arrowok="t"/>
              <v:fill focussize="0,0"/>
              <v:stroke weight="0.41pt" color="#000000"/>
              <v:imagedata o:title=""/>
              <o:lock v:ext="edit"/>
            </v:line>
            <v:line id="_x0000_s3379" o:spid="_x0000_s3379" o:spt="20" style="position:absolute;left:6343;top:5817;height:0;width:501;" stroked="t" coordsize="21600,21600">
              <v:path arrowok="t"/>
              <v:fill focussize="0,0"/>
              <v:stroke weight="0.41pt" color="#000000"/>
              <v:imagedata o:title=""/>
              <o:lock v:ext="edit"/>
            </v:line>
            <v:shape id="_x0000_s3380" o:spid="_x0000_s3380" style="position:absolute;left:7444;top:5775;height:78;width:78;" fillcolor="#000000" filled="t" stroked="f" coordorigin="7445,5775" coordsize="78,78" path="m7445,5775l7445,5853,7523,5815,7445,5775xe">
              <v:path arrowok="t"/>
              <v:fill on="t" focussize="0,0"/>
              <v:stroke on="f"/>
              <v:imagedata o:title=""/>
              <o:lock v:ext="edit"/>
            </v:shape>
            <v:shape id="_x0000_s3381" o:spid="_x0000_s3381" o:spt="75" type="#_x0000_t75" style="position:absolute;left:6856;top:5747;height:764;width:135;" filled="f" stroked="f" coordsize="21600,21600">
              <v:path/>
              <v:fill on="f" focussize="0,0"/>
              <v:stroke on="f"/>
              <v:imagedata r:id="rId841" o:title=""/>
              <o:lock v:ext="edit" aspectratio="t"/>
            </v:shape>
            <v:line id="_x0000_s3382" o:spid="_x0000_s3382" o:spt="20" style="position:absolute;left:5641;top:6234;height:647;width:0;" stroked="t" coordsize="21600,21600">
              <v:path arrowok="t"/>
              <v:fill focussize="0,0"/>
              <v:stroke weight="0.65pt" color="#000000"/>
              <v:imagedata o:title=""/>
              <o:lock v:ext="edit"/>
            </v:line>
            <v:line id="_x0000_s3383" o:spid="_x0000_s3383" o:spt="20" style="position:absolute;left:5641;top:7067;height:578;width:0;" stroked="t" coordsize="21600,21600">
              <v:path arrowok="t"/>
              <v:fill focussize="0,0"/>
              <v:stroke weight="0.65pt" color="#000000"/>
              <v:imagedata o:title=""/>
              <o:lock v:ext="edit"/>
            </v:line>
            <v:shape id="_x0000_s3384" o:spid="_x0000_s3384" o:spt="75" type="#_x0000_t75" style="position:absolute;left:5577;top:6909;height:803;width:125;" filled="f" stroked="f" coordsize="21600,21600">
              <v:path/>
              <v:fill on="f" focussize="0,0"/>
              <v:stroke on="f"/>
              <v:imagedata r:id="rId842" o:title=""/>
              <o:lock v:ext="edit" aspectratio="t"/>
            </v:shape>
            <v:shape id="_x0000_s3385" o:spid="_x0000_s3385" style="position:absolute;left:3442;top:4846;height:1292;width:125;" filled="f" stroked="t" coordorigin="3443,4846" coordsize="125,1292" path="m3568,4846l3443,4846,3443,6137e">
              <v:path arrowok="t"/>
              <v:fill on="f" focussize="0,0"/>
              <v:stroke weight="0.17pt" color="#000000"/>
              <v:imagedata o:title=""/>
              <o:lock v:ext="edit"/>
            </v:shape>
            <v:shape id="_x0000_s3386" o:spid="_x0000_s3386" o:spt="75" type="#_x0000_t75" style="position:absolute;left:3367;top:5356;height:850;width:148;" filled="f" stroked="f" coordsize="21600,21600">
              <v:path/>
              <v:fill on="f" focussize="0,0"/>
              <v:stroke on="f"/>
              <v:imagedata r:id="rId843" o:title=""/>
              <o:lock v:ext="edit" aspectratio="t"/>
            </v:shape>
            <v:shape id="_x0000_s3387" o:spid="_x0000_s3387" style="position:absolute;left:3567;top:4359;height:975;width:1622;" fillcolor="#FFFFFF" filled="t" stroked="f" coordorigin="3568,4359" coordsize="1622,975" path="m4378,4359l3568,4846,4378,5333,5189,4846,4378,4359xe">
              <v:path arrowok="t"/>
              <v:fill on="t" focussize="0,0"/>
              <v:stroke on="f"/>
              <v:imagedata o:title=""/>
              <o:lock v:ext="edit"/>
            </v:shape>
            <v:shape id="_x0000_s3388" o:spid="_x0000_s3388" style="position:absolute;left:3567;top:4359;height:975;width:1622;" filled="f" stroked="t" coordorigin="3568,4359" coordsize="1622,975" path="m3568,4846l4378,4359,5189,4846,4378,5333,3568,4846xe">
              <v:path arrowok="t"/>
              <v:fill on="f" focussize="0,0"/>
              <v:stroke weight="0.17pt" color="#000000"/>
              <v:imagedata o:title=""/>
              <o:lock v:ext="edit"/>
            </v:shape>
            <v:shape id="_x0000_s3389" o:spid="_x0000_s3389" o:spt="75" type="#_x0000_t75" style="position:absolute;left:4243;top:4594;height:756;width:279;" filled="f" stroked="f" coordsize="21600,21600">
              <v:path/>
              <v:fill on="f" focussize="0,0"/>
              <v:stroke on="f"/>
              <v:imagedata r:id="rId840" o:title=""/>
              <o:lock v:ext="edit" aspectratio="t"/>
            </v:shape>
            <v:shape id="_x0000_s3390" o:spid="_x0000_s3390" o:spt="75" type="#_x0000_t75" style="position:absolute;left:4057;top:4785;height:267;width:68;" filled="f" stroked="f" coordsize="21600,21600">
              <v:path/>
              <v:fill on="f" focussize="0,0"/>
              <v:stroke on="f"/>
              <v:imagedata r:id="rId844" o:title=""/>
              <o:lock v:ext="edit" aspectratio="t"/>
            </v:shape>
            <v:shape id="_x0000_s3391" o:spid="_x0000_s3391" o:spt="75" type="#_x0000_t75" style="position:absolute;left:4137;top:4797;height:296;width:634;" filled="f" stroked="f" coordsize="21600,21600">
              <v:path/>
              <v:fill on="f" focussize="0,0"/>
              <v:stroke on="f"/>
              <v:imagedata r:id="rId845" o:title=""/>
              <o:lock v:ext="edit" aspectratio="t"/>
            </v:shape>
            <v:shape id="_x0000_s3392" o:spid="_x0000_s3392" o:spt="75" type="#_x0000_t75" style="position:absolute;left:4153;top:4962;height:396;width:638;" filled="f" stroked="f" coordsize="21600,21600">
              <v:path/>
              <v:fill on="f" focussize="0,0"/>
              <v:stroke on="f"/>
              <v:imagedata r:id="rId846" o:title=""/>
              <o:lock v:ext="edit" aspectratio="t"/>
            </v:shape>
            <v:shape id="_x0000_s3393" o:spid="_x0000_s3393" style="position:absolute;left:2641;top:6205;height:1072;width:1605;" filled="f" stroked="t" coordorigin="2641,6206" coordsize="1605,1072" path="m2641,6741l3443,6206,4246,6741,3443,7277,2641,6741xe">
              <v:path arrowok="t"/>
              <v:fill on="f" focussize="0,0"/>
              <v:stroke weight="0.17pt" color="#000000"/>
              <v:imagedata o:title=""/>
              <o:lock v:ext="edit"/>
            </v:shape>
            <v:shape id="_x0000_s3394" o:spid="_x0000_s3394" o:spt="75" type="#_x0000_t75" style="position:absolute;left:3094;top:6486;height:460;width:701;" filled="f" stroked="f" coordsize="21600,21600">
              <v:path/>
              <v:fill on="f" focussize="0,0"/>
              <v:stroke on="f"/>
              <v:imagedata r:id="rId847" o:title=""/>
              <o:lock v:ext="edit" aspectratio="t"/>
            </v:shape>
            <v:shape id="_x0000_s3395" o:spid="_x0000_s3395" o:spt="75" type="#_x0000_t75" style="position:absolute;left:3202;top:6691;height:296;width:634;" filled="f" stroked="f" coordsize="21600,21600">
              <v:path/>
              <v:fill on="f" focussize="0,0"/>
              <v:stroke on="f"/>
              <v:imagedata r:id="rId848" o:title=""/>
              <o:lock v:ext="edit" aspectratio="t"/>
            </v:shape>
            <v:shape id="_x0000_s3396" o:spid="_x0000_s3396" o:spt="75" type="#_x0000_t75" style="position:absolute;left:3187;top:6857;height:396;width:638;" filled="f" stroked="f" coordsize="21600,21600">
              <v:path/>
              <v:fill on="f" focussize="0,0"/>
              <v:stroke on="f"/>
              <v:imagedata r:id="rId846" o:title=""/>
              <o:lock v:ext="edit" aspectratio="t"/>
            </v:shape>
            <v:shape id="_x0000_s3397" o:spid="_x0000_s3397" o:spt="75" type="#_x0000_t75" style="position:absolute;left:3896;top:6877;height:584;width:58;" filled="f" stroked="f" coordsize="21600,21600">
              <v:path/>
              <v:fill on="f" focussize="0,0"/>
              <v:stroke on="f"/>
              <v:imagedata r:id="rId849" o:title=""/>
              <o:lock v:ext="edit" aspectratio="t"/>
            </v:shape>
            <v:shape id="_x0000_s3398" o:spid="_x0000_s3398" style="position:absolute;left:4377;top:5333;height:2661;width:700;" filled="f" stroked="t" coordorigin="4378,5333" coordsize="700,2661" path="m4378,5333l4378,7994,5077,7994e">
              <v:path arrowok="t"/>
              <v:fill on="f" focussize="0,0"/>
              <v:stroke weight="0.17pt" color="#000000"/>
              <v:imagedata o:title=""/>
              <o:lock v:ext="edit"/>
            </v:shape>
            <v:shape id="_x0000_s3399" o:spid="_x0000_s3399" style="position:absolute;left:5067;top:7954;height:80;width:78;" fillcolor="#000000" filled="t" stroked="f" coordorigin="5068,7954" coordsize="78,80" path="m5068,7954l5068,8033,5146,7994,5068,7954xe">
              <v:path arrowok="t"/>
              <v:fill on="t" focussize="0,0"/>
              <v:stroke on="f"/>
              <v:imagedata o:title=""/>
              <o:lock v:ext="edit"/>
            </v:shape>
            <v:rect id="_x0000_s3400" o:spid="_x0000_s3400" o:spt="1" style="position:absolute;left:4302;top:6928;height:171;width:142;" fillcolor="#FFFFFF" filled="t" stroked="f" coordsize="21600,21600">
              <v:path/>
              <v:fill on="t" focussize="0,0"/>
              <v:stroke on="f"/>
              <v:imagedata o:title=""/>
              <o:lock v:ext="edit"/>
            </v:rect>
            <v:shape id="_x0000_s3401" o:spid="_x0000_s3401" o:spt="75" type="#_x0000_t75" style="position:absolute;left:4310;top:6948;height:641;width:39;" filled="f" stroked="f" coordsize="21600,21600">
              <v:path/>
              <v:fill on="f" focussize="0,0"/>
              <v:stroke on="f"/>
              <v:imagedata r:id="rId850" o:title=""/>
              <o:lock v:ext="edit" aspectratio="t"/>
            </v:shape>
            <v:shape id="_x0000_s3402" o:spid="_x0000_s3402" style="position:absolute;left:3442;top:7277;height:1149;width:2205;" filled="f" stroked="t" coordorigin="3443,7277" coordsize="2205,1149" path="m3443,7277l3443,8426,5647,8426,5647,8343e">
              <v:path arrowok="t"/>
              <v:fill on="f" focussize="0,0"/>
              <v:stroke weight="0.17pt" color="#000000"/>
              <v:imagedata o:title=""/>
              <o:lock v:ext="edit"/>
            </v:shape>
            <v:shape id="_x0000_s3403" o:spid="_x0000_s3403" style="position:absolute;left:5607;top:8274;height:80;width:78;" fillcolor="#000000" filled="t" stroked="f" coordorigin="5608,8275" coordsize="78,80" path="m5647,8275l5608,8354,5686,8354,5647,8275xe">
              <v:path arrowok="t"/>
              <v:fill on="t" focussize="0,0"/>
              <v:stroke on="f"/>
              <v:imagedata o:title=""/>
              <o:lock v:ext="edit"/>
            </v:shape>
            <v:shape id="_x0000_s3404" o:spid="_x0000_s3404" o:spt="75" type="#_x0000_t75" style="position:absolute;left:3969;top:8332;height:790;width:148;" filled="f" stroked="f" coordsize="21600,21600">
              <v:path/>
              <v:fill on="f" focussize="0,0"/>
              <v:stroke on="f"/>
              <v:imagedata r:id="rId851" o:title=""/>
              <o:lock v:ext="edit" aspectratio="t"/>
            </v:shape>
            <w10:wrap type="topAndBottom"/>
          </v:group>
        </w:pict>
      </w:r>
    </w:p>
    <w:p>
      <w:pPr>
        <w:pStyle w:val="6"/>
        <w:spacing w:before="7"/>
        <w:rPr>
          <w:rFonts w:ascii="Times New Roman"/>
          <w:sz w:val="20"/>
        </w:rPr>
      </w:pPr>
    </w:p>
    <w:p>
      <w:pPr>
        <w:pStyle w:val="5"/>
        <w:spacing w:before="77"/>
        <w:ind w:left="0" w:right="96"/>
        <w:jc w:val="center"/>
      </w:pPr>
      <w:r>
        <w:rPr>
          <w:spacing w:val="-27"/>
        </w:rPr>
        <w:t xml:space="preserve">图 </w:t>
      </w:r>
      <w:r>
        <w:rPr>
          <w:rFonts w:ascii="Times New Roman" w:eastAsia="Times New Roman"/>
        </w:rPr>
        <w:t>5-1</w:t>
      </w:r>
      <w:r>
        <w:rPr>
          <w:rFonts w:ascii="Times New Roman" w:eastAsia="Times New Roman"/>
          <w:spacing w:val="52"/>
        </w:rPr>
        <w:t xml:space="preserve"> </w:t>
      </w:r>
      <w:r>
        <w:t>终端上电不启动分析流程图</w:t>
      </w:r>
    </w:p>
    <w:p>
      <w:pPr>
        <w:spacing w:after="0"/>
        <w:jc w:val="center"/>
        <w:sectPr>
          <w:pgSz w:w="11910" w:h="16840"/>
          <w:pgMar w:top="1060" w:right="1540" w:bottom="780" w:left="1640" w:header="588" w:footer="581" w:gutter="0"/>
        </w:sectPr>
      </w:pPr>
    </w:p>
    <w:p>
      <w:pPr>
        <w:pStyle w:val="6"/>
        <w:spacing w:before="8"/>
        <w:rPr>
          <w:b/>
          <w:sz w:val="15"/>
        </w:rPr>
      </w:pPr>
      <w:r>
        <w:pict>
          <v:group id="_x0000_s3405" o:spid="_x0000_s3405" o:spt="203" style="position:absolute;left:0pt;margin-left:216.75pt;margin-top:194.65pt;height:11.5pt;width:4.4pt;mso-position-horizontal-relative:page;mso-position-vertical-relative:page;z-index:251792384;mso-width-relative:page;mso-height-relative:page;" coordorigin="4336,3894" coordsize="88,230">
            <o:lock v:ext="edit"/>
            <v:line id="_x0000_s3406" o:spid="_x0000_s3406" o:spt="20" style="position:absolute;left:4379;top:3894;height:161;width:0;" stroked="t" coordsize="21600,21600">
              <v:path arrowok="t"/>
              <v:fill focussize="0,0"/>
              <v:stroke weight="0.180787401574803pt" color="#000000"/>
              <v:imagedata o:title=""/>
              <o:lock v:ext="edit"/>
            </v:line>
            <v:shape id="_x0000_s3407" o:spid="_x0000_s3407" style="position:absolute;left:4335;top:4045;height:78;width:88;" fillcolor="#000000" filled="t" stroked="f" coordorigin="4336,4045" coordsize="88,78" path="m4423,4045l4336,4045,4379,4123,4423,4045xe">
              <v:path arrowok="t"/>
              <v:fill on="t" focussize="0,0"/>
              <v:stroke on="f"/>
              <v:imagedata o:title=""/>
              <o:lock v:ext="edit"/>
            </v:shape>
          </v:group>
        </w:pict>
      </w:r>
      <w:r>
        <w:pict>
          <v:group id="_x0000_s3408" o:spid="_x0000_s3408" o:spt="203" style="position:absolute;left:0pt;margin-left:216.8pt;margin-top:326.85pt;height:10pt;width:4.45pt;mso-position-horizontal-relative:page;mso-position-vertical-relative:page;z-index:251793408;mso-width-relative:page;mso-height-relative:page;" coordorigin="4337,6538" coordsize="89,200">
            <o:lock v:ext="edit"/>
            <v:line id="_x0000_s3409" o:spid="_x0000_s3409" o:spt="20" style="position:absolute;left:4382;top:6538;height:131;width:0;" stroked="t" coordsize="21600,21600">
              <v:path arrowok="t"/>
              <v:fill focussize="0,0"/>
              <v:stroke weight="0.300314960629921pt" color="#000000"/>
              <v:imagedata o:title=""/>
              <o:lock v:ext="edit"/>
            </v:line>
            <v:shape id="_x0000_s3410" o:spid="_x0000_s3410" style="position:absolute;left:4336;top:6656;height:81;width:89;" fillcolor="#000000" filled="t" stroked="f" coordorigin="4337,6656" coordsize="89,81" path="m4426,6656l4337,6656,4381,6737,4426,6656xe">
              <v:path arrowok="t"/>
              <v:fill on="t" focussize="0,0"/>
              <v:stroke on="f"/>
              <v:imagedata o:title=""/>
              <o:lock v:ext="edit"/>
            </v:shape>
          </v:group>
        </w:pict>
      </w:r>
      <w:r>
        <w:pict>
          <v:group id="_x0000_s3411" o:spid="_x0000_s3411" o:spt="203" style="position:absolute;left:0pt;margin-left:216.8pt;margin-top:463.3pt;height:9.6pt;width:4.45pt;mso-position-horizontal-relative:page;mso-position-vertical-relative:page;z-index:251794432;mso-width-relative:page;mso-height-relative:page;" coordorigin="4337,9266" coordsize="89,192">
            <o:lock v:ext="edit"/>
            <v:line id="_x0000_s3412" o:spid="_x0000_s3412" o:spt="20" style="position:absolute;left:4382;top:9266;height:125;width:0;" stroked="t" coordsize="21600,21600">
              <v:path arrowok="t"/>
              <v:fill focussize="0,0"/>
              <v:stroke weight="0.24pt" color="#000000"/>
              <v:imagedata o:title=""/>
              <o:lock v:ext="edit"/>
            </v:line>
            <v:shape id="_x0000_s3413" o:spid="_x0000_s3413" style="position:absolute;left:4336;top:9379;height:80;width:89;" fillcolor="#000000" filled="t" stroked="f" coordorigin="4337,9379" coordsize="89,80" path="m4426,9379l4337,9379,4381,9458,4426,9379xe">
              <v:path arrowok="t"/>
              <v:fill on="t" focussize="0,0"/>
              <v:stroke on="f"/>
              <v:imagedata o:title=""/>
              <o:lock v:ext="edit"/>
            </v:shape>
          </v:group>
        </w:pict>
      </w:r>
    </w:p>
    <w:p>
      <w:pPr>
        <w:pStyle w:val="6"/>
        <w:ind w:left="2030"/>
        <w:rPr>
          <w:sz w:val="20"/>
        </w:rPr>
      </w:pPr>
      <w:r>
        <w:rPr>
          <w:sz w:val="20"/>
        </w:rPr>
        <w:pict>
          <v:shape id="_x0000_s3414" o:spid="_x0000_s3414" o:spt="202" type="#_x0000_t202" style="height:37.35pt;width:69.55pt;" filled="f" stroked="t" coordsize="21600,21600">
            <v:path/>
            <v:fill on="f" focussize="0,0"/>
            <v:stroke weight="0.166771653543307pt" color="#000000"/>
            <v:imagedata o:title=""/>
            <o:lock v:ext="edit"/>
            <v:textbox inset="0mm,0mm,0mm,0mm">
              <w:txbxContent>
                <w:p>
                  <w:pPr>
                    <w:pStyle w:val="6"/>
                    <w:spacing w:before="2"/>
                    <w:rPr>
                      <w:b/>
                      <w:sz w:val="20"/>
                    </w:rPr>
                  </w:pPr>
                </w:p>
                <w:p>
                  <w:pPr>
                    <w:spacing w:before="1"/>
                    <w:ind w:left="211" w:right="0" w:firstLine="0"/>
                    <w:jc w:val="left"/>
                    <w:rPr>
                      <w:sz w:val="17"/>
                    </w:rPr>
                  </w:pPr>
                  <w:r>
                    <w:rPr>
                      <w:sz w:val="17"/>
                    </w:rPr>
                    <w:t>数据无返回</w:t>
                  </w:r>
                </w:p>
              </w:txbxContent>
            </v:textbox>
            <w10:wrap type="none"/>
            <w10:anchorlock/>
          </v:shape>
        </w:pict>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7"/>
        <w:rPr>
          <w:b/>
          <w:sz w:val="25"/>
        </w:rPr>
      </w:pPr>
    </w:p>
    <w:p>
      <w:pPr>
        <w:tabs>
          <w:tab w:val="left" w:pos="754"/>
        </w:tabs>
        <w:spacing w:before="77"/>
        <w:ind w:left="0" w:right="92" w:firstLine="0"/>
        <w:jc w:val="center"/>
        <w:rPr>
          <w:b/>
          <w:sz w:val="21"/>
        </w:rPr>
      </w:pPr>
      <w:r>
        <w:pict>
          <v:group id="_x0000_s3415" o:spid="_x0000_s3415" o:spt="203" style="position:absolute;left:0pt;margin-left:145.85pt;margin-top:-480pt;height:474.75pt;width:303.15pt;mso-position-horizontal-relative:page;z-index:251791360;mso-width-relative:page;mso-height-relative:page;" coordorigin="2917,-9601" coordsize="6063,9495">
            <o:lock v:ext="edit"/>
            <v:line id="_x0000_s3416" o:spid="_x0000_s3416" o:spt="20" style="position:absolute;left:4377;top:-9601;height:287;width:0;" stroked="t" coordsize="21600,21600">
              <v:path arrowok="t"/>
              <v:fill focussize="0,0"/>
              <v:stroke weight="0.360551181102362pt" color="#000000"/>
              <v:imagedata o:title=""/>
              <o:lock v:ext="edit"/>
            </v:line>
            <v:shape id="_x0000_s3417" o:spid="_x0000_s3417" style="position:absolute;left:4334;top:-9327;height:81;width:88;" fillcolor="#000000" filled="t" stroked="f" coordorigin="4334,-9326" coordsize="88,81" path="m4422,-9326l4334,-9325,4379,-9246,4422,-9326xe">
              <v:path arrowok="t"/>
              <v:fill on="t" focussize="0,0"/>
              <v:stroke on="f"/>
              <v:imagedata o:title=""/>
              <o:lock v:ext="edit"/>
            </v:shape>
            <v:shape id="_x0000_s3418" o:spid="_x0000_s3418" style="position:absolute;left:3192;top:-9267;height:1101;width:2375;" fillcolor="#FFFFFF" filled="t" stroked="f" coordorigin="3192,-9266" coordsize="2375,1101" path="m4379,-9266l3192,-8717,4379,-8166,5567,-8717,4379,-9266xe">
              <v:path arrowok="t"/>
              <v:fill on="t" focussize="0,0"/>
              <v:stroke on="f"/>
              <v:imagedata o:title=""/>
              <o:lock v:ext="edit"/>
            </v:shape>
            <v:shape id="_x0000_s3419" o:spid="_x0000_s3419" style="position:absolute;left:3192;top:-9267;height:1101;width:2375;" filled="f" stroked="t" coordorigin="3192,-9266" coordsize="2375,1101" path="m3192,-8717l4379,-9266,5567,-8717,4379,-8166,3192,-8717xe">
              <v:path arrowok="t"/>
              <v:fill on="f" focussize="0,0"/>
              <v:stroke weight="0.16511811023622pt" color="#000000"/>
              <v:imagedata o:title=""/>
              <o:lock v:ext="edit"/>
            </v:shape>
            <v:line id="_x0000_s3420" o:spid="_x0000_s3420" o:spt="20" style="position:absolute;left:4379;top:-8166;height:216;width:0;" stroked="t" coordsize="21600,21600">
              <v:path arrowok="t"/>
              <v:fill focussize="0,0"/>
              <v:stroke weight="0.180787401574803pt" color="#000000"/>
              <v:imagedata o:title=""/>
              <o:lock v:ext="edit"/>
            </v:line>
            <v:shape id="_x0000_s3421" o:spid="_x0000_s3421" style="position:absolute;left:3022;top:16549;height:1589;width:2246;" filled="f" stroked="t" coordorigin="3022,16549" coordsize="2246,1589" path="m3196,-6017l4384,-6543,5570,-6017,4384,-5489,3196,-6017xm4374,-6991l4381,-6613e">
              <v:path arrowok="t"/>
              <v:fill on="f" focussize="0,0"/>
              <v:stroke weight="0.171259842519685pt" color="#000000"/>
              <v:imagedata o:title=""/>
              <o:lock v:ext="edit"/>
            </v:shape>
            <v:shape id="_x0000_s3422" o:spid="_x0000_s3422" style="position:absolute;left:4336;top:-6623;height:80;width:89;" fillcolor="#000000" filled="t" stroked="f" coordorigin="4337,-6623" coordsize="89,80" path="m4426,-6623l4337,-6621,4382,-6543,4426,-6623xe">
              <v:path arrowok="t"/>
              <v:fill on="t" focussize="0,0"/>
              <v:stroke on="f"/>
              <v:imagedata o:title=""/>
              <o:lock v:ext="edit"/>
            </v:shape>
            <v:line id="_x0000_s3423" o:spid="_x0000_s3423" o:spt="20" style="position:absolute;left:4382;top:-5490;height:184;width:0;" stroked="t" coordsize="21600,21600">
              <v:path arrowok="t"/>
              <v:fill focussize="0,0"/>
              <v:stroke weight="0.300314960629921pt" color="#000000"/>
              <v:imagedata o:title=""/>
              <o:lock v:ext="edit"/>
            </v:line>
            <v:shape id="_x0000_s3424" o:spid="_x0000_s3424" style="position:absolute;left:3021;top:-8717;height:4084;width:586;" filled="f" stroked="t" coordorigin="3022,-8717" coordsize="586,4084" path="m3192,-8717l3022,-8717,3022,-4633,3607,-4633e">
              <v:path arrowok="t"/>
              <v:fill on="f" focussize="0,0"/>
              <v:stroke weight="0.180393700787402pt" color="#000000"/>
              <v:imagedata o:title=""/>
              <o:lock v:ext="edit"/>
            </v:shape>
            <v:shape id="_x0000_s3425" o:spid="_x0000_s3425" style="position:absolute;left:3596;top:-4673;height:80;width:90;" fillcolor="#000000" filled="t" stroked="f" coordorigin="3596,-4673" coordsize="90,80" path="m3596,-4673l3596,-4593,3686,-4633,3596,-4673xe">
              <v:path arrowok="t"/>
              <v:fill on="t" focussize="0,0"/>
              <v:stroke on="f"/>
              <v:imagedata o:title=""/>
              <o:lock v:ext="edit"/>
            </v:shape>
            <v:rect id="_x0000_s3426" o:spid="_x0000_s3426" o:spt="1" style="position:absolute;left:2917;top:-6617;height:228;width:194;" fillcolor="#FFFFFF" filled="t" stroked="f" coordsize="21600,21600">
              <v:path/>
              <v:fill on="t" focussize="0,0"/>
              <v:stroke on="f"/>
              <v:imagedata o:title=""/>
              <o:lock v:ext="edit"/>
            </v:rect>
            <v:line id="_x0000_s3427" o:spid="_x0000_s3427" o:spt="20" style="position:absolute;left:4381;top:-4386;height:457;width:1;" stroked="t" coordsize="21600,21600">
              <v:path arrowok="t"/>
              <v:fill focussize="0,0"/>
              <v:stroke weight="0.180787401574803pt" color="#000000"/>
              <v:imagedata o:title=""/>
              <o:lock v:ext="edit"/>
            </v:line>
            <v:shape id="_x0000_s3428" o:spid="_x0000_s3428" style="position:absolute;left:4338;top:-3939;height:81;width:88;" fillcolor="#000000" filled="t" stroked="f" coordorigin="4338,-3938" coordsize="88,81" path="m4426,-3938l4338,-3938,4382,-3858,4426,-3938xe">
              <v:path arrowok="t"/>
              <v:fill on="t" focussize="0,0"/>
              <v:stroke on="f"/>
              <v:imagedata o:title=""/>
              <o:lock v:ext="edit"/>
            </v:shape>
            <v:shape id="_x0000_s3429" o:spid="_x0000_s3429" style="position:absolute;left:3241;top:-3858;height:1101;width:2282;" filled="f" stroked="t" coordorigin="3241,-3858" coordsize="2282,1101" path="m3241,-3308l4382,-3858,5522,-3308,4382,-2757,3241,-3308xe">
              <v:path arrowok="t"/>
              <v:fill on="f" focussize="0,0"/>
              <v:stroke weight="0.165354330708661pt" color="#000000"/>
              <v:imagedata o:title=""/>
              <o:lock v:ext="edit"/>
            </v:shape>
            <v:line id="_x0000_s3430" o:spid="_x0000_s3430" o:spt="20" style="position:absolute;left:4382;top:-2759;height:180;width:0;" stroked="t" coordsize="21600,21600">
              <v:path arrowok="t"/>
              <v:fill focussize="0,0"/>
              <v:stroke weight="0.24pt" color="#000000"/>
              <v:imagedata o:title=""/>
              <o:lock v:ext="edit"/>
            </v:line>
            <v:shape id="_x0000_s3431" o:spid="_x0000_s3431" style="position:absolute;left:5522;top:-3342;height:34;width:740;" filled="f" stroked="t" coordorigin="5522,-3342" coordsize="740,34" path="m5522,-3308l5599,-3308,5611,-3333,5636,-3342,5662,-3333,5674,-3308,6262,-3308e">
              <v:path arrowok="t"/>
              <v:fill on="f" focussize="0,0"/>
              <v:stroke weight="0.161732283464567pt" color="#000000"/>
              <v:imagedata o:title=""/>
              <o:lock v:ext="edit"/>
            </v:shape>
            <v:shape id="_x0000_s3432" o:spid="_x0000_s3432" style="position:absolute;left:6250;top:-3348;height:80;width:89;" fillcolor="#000000" filled="t" stroked="f" coordorigin="6251,-3348" coordsize="89,80" path="m6251,-3348l6251,-3269,6340,-3308,6251,-3348xe">
              <v:path arrowok="t"/>
              <v:fill on="t" focussize="0,0"/>
              <v:stroke on="f"/>
              <v:imagedata o:title=""/>
              <o:lock v:ext="edit"/>
            </v:shape>
            <v:rect id="_x0000_s3433" o:spid="_x0000_s3433" o:spt="1" style="position:absolute;left:5820;top:-3421;height:227;width:194;" fillcolor="#FFFFFF" filled="t" stroked="f" coordsize="21600,21600">
              <v:path/>
              <v:fill on="t" focussize="0,0"/>
              <v:stroke on="f"/>
              <v:imagedata o:title=""/>
              <o:lock v:ext="edit"/>
            </v:rect>
            <v:shape id="_x0000_s3434" o:spid="_x0000_s3434" style="position:absolute;left:5995;top:13661;height:1637;width:2245;" filled="f" stroked="t" coordorigin="5996,13661" coordsize="2245,1637" path="m6340,-3308l7526,-3858,8713,-3308,7526,-2757,6340,-3308xm7526,-3858l7526,-4011,7514,-4011,7514,-4305e">
              <v:path arrowok="t"/>
              <v:fill on="f" focussize="0,0"/>
              <v:stroke weight="0.171259842519685pt" color="#000000"/>
              <v:imagedata o:title=""/>
              <o:lock v:ext="edit"/>
            </v:shape>
            <v:shape id="_x0000_s3435" o:spid="_x0000_s3435" style="position:absolute;left:7471;top:-4375;height:80;width:88;" fillcolor="#000000" filled="t" stroked="f" coordorigin="7471,-4375" coordsize="88,80" path="m7514,-4375l7471,-4296,7559,-4296,7514,-4375xe">
              <v:path arrowok="t"/>
              <v:fill on="t" focussize="0,0"/>
              <v:stroke on="f"/>
              <v:imagedata o:title=""/>
              <o:lock v:ext="edit"/>
            </v:shape>
            <v:rect id="_x0000_s3436" o:spid="_x0000_s3436" o:spt="1" style="position:absolute;left:7412;top:-4225;height:227;width:194;" fillcolor="#FFFFFF" filled="t" stroked="f" coordsize="21600,21600">
              <v:path/>
              <v:fill on="t" focussize="0,0"/>
              <v:stroke on="f"/>
              <v:imagedata o:title=""/>
              <o:lock v:ext="edit"/>
            </v:rect>
            <v:shape id="_x0000_s3437" o:spid="_x0000_s3437" style="position:absolute;left:6449;top:11440;height:4563;width:1954;" filled="f" stroked="t" coordorigin="6450,11441" coordsize="1954,4563" path="m6820,-4375l8210,-4375,8210,-4973,6820,-4973,6820,-4375xm8713,-3308l8885,-3308,8885,-657,8792,-657e">
              <v:path arrowok="t"/>
              <v:fill on="f" focussize="0,0"/>
              <v:stroke weight="0.171259842519685pt" color="#000000"/>
              <v:imagedata o:title=""/>
              <o:lock v:ext="edit"/>
            </v:shape>
            <v:shape id="_x0000_s3438" o:spid="_x0000_s3438" style="position:absolute;left:8713;top:-697;height:80;width:90;" fillcolor="#000000" filled="t" stroked="f" coordorigin="8713,-697" coordsize="90,80" path="m8803,-697l8713,-657,8803,-618,8803,-697xe">
              <v:path arrowok="t"/>
              <v:fill on="t" focussize="0,0"/>
              <v:stroke on="f"/>
              <v:imagedata o:title=""/>
              <o:lock v:ext="edit"/>
            </v:shape>
            <v:rect id="_x0000_s3439" o:spid="_x0000_s3439" o:spt="1" style="position:absolute;left:8782;top:-2097;height:227;width:194;" fillcolor="#FFFFFF" filled="t" stroked="f" coordsize="21600,21600">
              <v:path/>
              <v:fill on="t" focussize="0,0"/>
              <v:stroke on="f"/>
              <v:imagedata o:title=""/>
              <o:lock v:ext="edit"/>
            </v:rect>
            <v:shape id="_x0000_s3440" o:spid="_x0000_s3440" style="position:absolute;left:5995;top:10859;height:2377;width:2245;" filled="f" stroked="t" coordorigin="5996,10860" coordsize="2245,2377" path="m6340,-657l7526,-1208,8713,-657,7526,-108,6340,-657xm6842,-1773l8233,-1773,8233,-2355,6842,-2355,6842,-1773xm7526,-1208l7526,-1361,7538,-1361,7538,-1703e">
              <v:path arrowok="t"/>
              <v:fill on="f" focussize="0,0"/>
              <v:stroke weight="0.171259842519685pt" color="#000000"/>
              <v:imagedata o:title=""/>
              <o:lock v:ext="edit"/>
            </v:shape>
            <v:shape id="_x0000_s3441" o:spid="_x0000_s3441" style="position:absolute;left:7494;top:-1774;height:81;width:89;" fillcolor="#000000" filled="t" stroked="f" coordorigin="7494,-1773" coordsize="89,81" path="m7537,-1773l7494,-1693,7583,-1693,7537,-1773xe">
              <v:path arrowok="t"/>
              <v:fill on="t" focussize="0,0"/>
              <v:stroke on="f"/>
              <v:imagedata o:title=""/>
              <o:lock v:ext="edit"/>
            </v:shape>
            <v:rect id="_x0000_s3442" o:spid="_x0000_s3442" o:spt="1" style="position:absolute;left:7436;top:-1594;height:228;width:194;" fillcolor="#FFFFFF" filled="t" stroked="f" coordsize="21600,21600">
              <v:path/>
              <v:fill on="t" focussize="0,0"/>
              <v:stroke on="f"/>
              <v:imagedata o:title=""/>
              <o:lock v:ext="edit"/>
            </v:rect>
            <v:shape id="_x0000_s3443" o:spid="_x0000_s3443" style="position:absolute;left:4381;top:-1343;height:686;width:1959;" filled="f" stroked="t" coordorigin="4381,-1343" coordsize="1959,686" path="m6340,-657l4381,-657,4381,-1343e">
              <v:path arrowok="t"/>
              <v:fill on="f" focussize="0,0"/>
              <v:stroke weight="0.163779527559055pt" color="#000000"/>
              <v:imagedata o:title=""/>
              <o:lock v:ext="edit"/>
            </v:shape>
            <v:shape id="_x0000_s3444" o:spid="_x0000_s3444" style="position:absolute;left:4336;top:-1413;height:80;width:89;" fillcolor="#000000" filled="t" stroked="f" coordorigin="4337,-1412" coordsize="89,80" path="m4381,-1412l4337,-1333,4426,-1333,4381,-1412xe">
              <v:path arrowok="t"/>
              <v:fill on="t" focussize="0,0"/>
              <v:stroke on="f"/>
              <v:imagedata o:title=""/>
              <o:lock v:ext="edit"/>
            </v:shape>
            <v:rect id="_x0000_s3445" o:spid="_x0000_s3445" o:spt="1" style="position:absolute;left:4836;top:-772;height:227;width:194;" fillcolor="#FFFFFF" filled="t" stroked="f" coordsize="21600,21600">
              <v:path/>
              <v:fill on="t" focussize="0,0"/>
              <v:stroke on="f"/>
              <v:imagedata o:title=""/>
              <o:lock v:ext="edit"/>
            </v:rect>
            <v:line id="_x0000_s3446" o:spid="_x0000_s3446" o:spt="20" style="position:absolute;left:6014;top:-6017;height:0;width:201;" stroked="t" coordsize="21600,21600">
              <v:path arrowok="t"/>
              <v:fill focussize="0,0"/>
              <v:stroke weight="0.161732283464567pt" color="#000000"/>
              <v:imagedata o:title=""/>
              <o:lock v:ext="edit"/>
            </v:line>
            <v:shape id="_x0000_s3447" o:spid="_x0000_s3447" style="position:absolute;left:6204;top:-6055;height:78;width:88;" fillcolor="#000000" filled="t" stroked="f" coordorigin="6204,-6055" coordsize="88,78" path="m6204,-6055l6204,-5977,6292,-6017,6204,-6055xe">
              <v:path arrowok="t"/>
              <v:fill on="t" focussize="0,0"/>
              <v:stroke on="f"/>
              <v:imagedata o:title=""/>
              <o:lock v:ext="edit"/>
            </v:shape>
            <v:shape id="_x0000_s3448" o:spid="_x0000_s3448" style="position:absolute;left:4949;top:12633;height:5031;width:3247;" filled="f" stroked="t" coordorigin="4949,12634" coordsize="3247,5031" path="m6292,-6017l7480,-6543,8666,-6017,7480,-5489,6292,-6017xm7480,-5489l7480,-5336,5636,-5336,5636,-1785,5233,-1785e">
              <v:path arrowok="t"/>
              <v:fill on="f" focussize="0,0"/>
              <v:stroke weight="0.171259842519685pt" color="#000000"/>
              <v:imagedata o:title=""/>
              <o:lock v:ext="edit"/>
            </v:shape>
            <v:shape id="_x0000_s3449" o:spid="_x0000_s3449" style="position:absolute;left:5156;top:-1825;height:80;width:88;" fillcolor="#000000" filled="t" stroked="f" coordorigin="5156,-1825" coordsize="88,80" path="m5244,-1825l5156,-1785,5244,-1746,5244,-1825xe">
              <v:path arrowok="t"/>
              <v:fill on="t" focussize="0,0"/>
              <v:stroke on="f"/>
              <v:imagedata o:title=""/>
              <o:lock v:ext="edit"/>
            </v:shape>
            <v:shape id="_x0000_s3450" o:spid="_x0000_s3450" style="position:absolute;left:7479;top:-7053;height:512;width:2;" filled="f" stroked="t" coordorigin="7480,-7053" coordsize="0,512" path="m7480,-7053l7480,-6938m7480,-6710l7480,-6542e">
              <v:path arrowok="t"/>
              <v:fill on="f" focussize="0,0"/>
              <v:stroke weight="0.300314960629921pt" color="#000000"/>
              <v:imagedata o:title=""/>
              <o:lock v:ext="edit"/>
            </v:shape>
            <v:shape id="_x0000_s3451" o:spid="_x0000_s3451" style="position:absolute;left:7436;top:-7121;height:81;width:89;" fillcolor="#000000" filled="t" stroked="f" coordorigin="7436,-7121" coordsize="89,81" path="m7481,-7121l7436,-7040,7525,-7040,7481,-7121xe">
              <v:path arrowok="t"/>
              <v:fill on="t" focussize="0,0"/>
              <v:stroke on="f"/>
              <v:imagedata o:title=""/>
              <o:lock v:ext="edit"/>
            </v:shape>
            <v:shape id="_x0000_s3452" o:spid="_x0000_s3452" o:spt="202" type="#_x0000_t202" style="position:absolute;left:3629;top:-8808;height:173;width:1565;"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sz w:val="17"/>
                      </w:rPr>
                      <w:t xml:space="preserve">全部数据无返回？ </w:t>
                    </w:r>
                  </w:p>
                </w:txbxContent>
              </v:textbox>
            </v:shape>
            <v:shape id="_x0000_s3453" o:spid="_x0000_s3453" o:spt="202" type="#_x0000_t202" style="position:absolute;left:4281;top:-7929;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是</w:t>
                    </w:r>
                  </w:p>
                </w:txbxContent>
              </v:textbox>
            </v:shape>
            <v:shape id="_x0000_s3454" o:spid="_x0000_s3454" o:spt="202" type="#_x0000_t202" style="position:absolute;left:7384;top:-6917;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是</w:t>
                    </w:r>
                  </w:p>
                </w:txbxContent>
              </v:textbox>
            </v:shape>
            <v:shape id="_x0000_s3455" o:spid="_x0000_s3455" o:spt="202" type="#_x0000_t202" style="position:absolute;left:2923;top:-6595;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否</w:t>
                    </w:r>
                  </w:p>
                </w:txbxContent>
              </v:textbox>
            </v:shape>
            <v:shape id="_x0000_s3456" o:spid="_x0000_s3456" o:spt="202" type="#_x0000_t202" style="position:absolute;left:3899;top:-6232;height:401;width:985;" filled="f" stroked="f" coordsize="21600,21600">
              <v:path/>
              <v:fill on="f" focussize="0,0"/>
              <v:stroke on="f" joinstyle="miter"/>
              <v:imagedata o:title=""/>
              <o:lock v:ext="edit"/>
              <v:textbox inset="0mm,0mm,0mm,0mm">
                <w:txbxContent>
                  <w:p>
                    <w:pPr>
                      <w:spacing w:before="0" w:line="191" w:lineRule="exact"/>
                      <w:ind w:left="23" w:right="56" w:firstLine="0"/>
                      <w:jc w:val="center"/>
                      <w:rPr>
                        <w:rFonts w:ascii="Times New Roman"/>
                        <w:sz w:val="17"/>
                      </w:rPr>
                    </w:pPr>
                    <w:r>
                      <w:rPr>
                        <w:rFonts w:ascii="Times New Roman"/>
                        <w:sz w:val="17"/>
                      </w:rPr>
                      <w:t>MODEM</w:t>
                    </w:r>
                  </w:p>
                  <w:p>
                    <w:pPr>
                      <w:spacing w:before="15" w:line="194" w:lineRule="exact"/>
                      <w:ind w:left="38" w:right="56" w:firstLine="0"/>
                      <w:jc w:val="center"/>
                      <w:rPr>
                        <w:sz w:val="17"/>
                      </w:rPr>
                    </w:pPr>
                    <w:r>
                      <w:rPr>
                        <w:sz w:val="17"/>
                      </w:rPr>
                      <w:t xml:space="preserve">是否启动？ </w:t>
                    </w:r>
                  </w:p>
                </w:txbxContent>
              </v:textbox>
            </v:shape>
            <v:shape id="_x0000_s3457" o:spid="_x0000_s3457" o:spt="202" type="#_x0000_t202" style="position:absolute;left:5570;top:-6232;height:297;width:450;" filled="f" stroked="f" coordsize="21600,21600">
              <v:path/>
              <v:fill on="f" focussize="0,0"/>
              <v:stroke on="f" joinstyle="miter"/>
              <v:imagedata o:title=""/>
              <o:lock v:ext="edit"/>
              <v:textbox inset="0mm,0mm,0mm,0mm">
                <w:txbxContent>
                  <w:p>
                    <w:pPr>
                      <w:tabs>
                        <w:tab w:val="left" w:pos="250"/>
                      </w:tabs>
                      <w:spacing w:before="103" w:line="193" w:lineRule="exact"/>
                      <w:ind w:left="0" w:right="0" w:firstLine="0"/>
                      <w:jc w:val="left"/>
                      <w:rPr>
                        <w:sz w:val="17"/>
                      </w:rPr>
                    </w:pPr>
                    <w:r>
                      <w:rPr>
                        <w:rFonts w:ascii="Times New Roman" w:eastAsia="Times New Roman"/>
                        <w:w w:val="101"/>
                        <w:sz w:val="17"/>
                        <w:u w:val="single"/>
                      </w:rPr>
                      <w:t xml:space="preserve"> </w:t>
                    </w:r>
                    <w:r>
                      <w:rPr>
                        <w:rFonts w:ascii="Times New Roman" w:eastAsia="Times New Roman"/>
                        <w:sz w:val="17"/>
                        <w:u w:val="single"/>
                      </w:rPr>
                      <w:tab/>
                    </w:r>
                    <w:r>
                      <w:rPr>
                        <w:position w:val="-11"/>
                        <w:sz w:val="17"/>
                      </w:rPr>
                      <w:t>否</w:t>
                    </w:r>
                  </w:p>
                </w:txbxContent>
              </v:textbox>
            </v:shape>
            <v:shape id="_x0000_s3458" o:spid="_x0000_s3458" o:spt="202" type="#_x0000_t202" style="position:absolute;left:6802;top:-6108;height:173;width:1372;"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sz w:val="17"/>
                      </w:rPr>
                      <w:t xml:space="preserve">终端是否断电？ </w:t>
                    </w:r>
                  </w:p>
                </w:txbxContent>
              </v:textbox>
            </v:shape>
            <v:shape id="_x0000_s3459" o:spid="_x0000_s3459" o:spt="202" type="#_x0000_t202" style="position:absolute;left:4284;top:-5285;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是</w:t>
                    </w:r>
                  </w:p>
                </w:txbxContent>
              </v:textbox>
            </v:shape>
            <v:shape id="_x0000_s3460" o:spid="_x0000_s3460" o:spt="202" type="#_x0000_t202" style="position:absolute;left:6931;top:-4884;height:405;width:1169;" filled="f" stroked="f" coordsize="21600,21600">
              <v:path/>
              <v:fill on="f" focussize="0,0"/>
              <v:stroke on="f" joinstyle="miter"/>
              <v:imagedata o:title=""/>
              <o:lock v:ext="edit"/>
              <v:textbox inset="0mm,0mm,0mm,0mm">
                <w:txbxContent>
                  <w:p>
                    <w:pPr>
                      <w:spacing w:before="0" w:line="202" w:lineRule="exact"/>
                      <w:ind w:left="0" w:right="19" w:firstLine="0"/>
                      <w:jc w:val="center"/>
                      <w:rPr>
                        <w:sz w:val="17"/>
                      </w:rPr>
                    </w:pPr>
                    <w:r>
                      <w:rPr>
                        <w:spacing w:val="19"/>
                        <w:sz w:val="17"/>
                      </w:rPr>
                      <w:t>排除</w:t>
                    </w:r>
                    <w:r>
                      <w:rPr>
                        <w:rFonts w:ascii="Times New Roman" w:eastAsia="Times New Roman"/>
                        <w:spacing w:val="9"/>
                        <w:sz w:val="17"/>
                      </w:rPr>
                      <w:t>RS-485</w:t>
                    </w:r>
                    <w:r>
                      <w:rPr>
                        <w:spacing w:val="-12"/>
                        <w:sz w:val="17"/>
                      </w:rPr>
                      <w:t>线</w:t>
                    </w:r>
                  </w:p>
                  <w:p>
                    <w:pPr>
                      <w:spacing w:before="9" w:line="194" w:lineRule="exact"/>
                      <w:ind w:left="0" w:right="0" w:firstLine="0"/>
                      <w:jc w:val="center"/>
                      <w:rPr>
                        <w:sz w:val="17"/>
                      </w:rPr>
                    </w:pPr>
                    <w:r>
                      <w:rPr>
                        <w:sz w:val="17"/>
                      </w:rPr>
                      <w:t>路问题</w:t>
                    </w:r>
                  </w:p>
                </w:txbxContent>
              </v:textbox>
            </v:shape>
            <v:shape id="_x0000_s3461" o:spid="_x0000_s3461" o:spt="202" type="#_x0000_t202" style="position:absolute;left:5540;top:-4338;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否</w:t>
                    </w:r>
                  </w:p>
                </w:txbxContent>
              </v:textbox>
            </v:shape>
            <v:shape id="_x0000_s3462" o:spid="_x0000_s3462" o:spt="202" type="#_x0000_t202" style="position:absolute;left:7418;top:-4205;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是</w:t>
                    </w:r>
                  </w:p>
                </w:txbxContent>
              </v:textbox>
            </v:shape>
            <v:shape id="_x0000_s3463" o:spid="_x0000_s3463" o:spt="202" type="#_x0000_t202" style="position:absolute;left:3512;top:-3401;height:173;width:1758;"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sz w:val="17"/>
                      </w:rPr>
                      <w:t xml:space="preserve">可否现场随机抄表？ </w:t>
                    </w:r>
                  </w:p>
                </w:txbxContent>
              </v:textbox>
            </v:shape>
            <v:shape id="_x0000_s3464" o:spid="_x0000_s3464" o:spt="202" type="#_x0000_t202" style="position:absolute;left:5826;top:-3401;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否</w:t>
                    </w:r>
                  </w:p>
                </w:txbxContent>
              </v:textbox>
            </v:shape>
            <v:shape id="_x0000_s3465" o:spid="_x0000_s3465" o:spt="202" type="#_x0000_t202" style="position:absolute;left:6942;top:-3519;height:405;width:1184;" filled="f" stroked="f" coordsize="21600,21600">
              <v:path/>
              <v:fill on="f" focussize="0,0"/>
              <v:stroke on="f" joinstyle="miter"/>
              <v:imagedata o:title=""/>
              <o:lock v:ext="edit"/>
              <v:textbox inset="0mm,0mm,0mm,0mm">
                <w:txbxContent>
                  <w:p>
                    <w:pPr>
                      <w:spacing w:before="0" w:line="202" w:lineRule="exact"/>
                      <w:ind w:left="0" w:right="0" w:firstLine="0"/>
                      <w:jc w:val="left"/>
                      <w:rPr>
                        <w:sz w:val="17"/>
                      </w:rPr>
                    </w:pPr>
                    <w:r>
                      <w:rPr>
                        <w:spacing w:val="19"/>
                        <w:sz w:val="17"/>
                      </w:rPr>
                      <w:t>检查</w:t>
                    </w:r>
                    <w:r>
                      <w:rPr>
                        <w:rFonts w:ascii="Times New Roman" w:eastAsia="Times New Roman"/>
                        <w:spacing w:val="9"/>
                        <w:sz w:val="17"/>
                      </w:rPr>
                      <w:t>RS-485</w:t>
                    </w:r>
                    <w:r>
                      <w:rPr>
                        <w:sz w:val="17"/>
                      </w:rPr>
                      <w:t>线</w:t>
                    </w:r>
                  </w:p>
                  <w:p>
                    <w:pPr>
                      <w:spacing w:before="9" w:line="194" w:lineRule="exact"/>
                      <w:ind w:left="6" w:right="0" w:firstLine="0"/>
                      <w:jc w:val="left"/>
                      <w:rPr>
                        <w:sz w:val="17"/>
                      </w:rPr>
                    </w:pPr>
                    <w:r>
                      <w:rPr>
                        <w:spacing w:val="15"/>
                        <w:sz w:val="17"/>
                      </w:rPr>
                      <w:t>是否有问题？</w:t>
                    </w:r>
                    <w:r>
                      <w:rPr>
                        <w:spacing w:val="-65"/>
                        <w:sz w:val="17"/>
                      </w:rPr>
                      <w:t xml:space="preserve"> </w:t>
                    </w:r>
                  </w:p>
                </w:txbxContent>
              </v:textbox>
            </v:shape>
            <v:shape id="_x0000_s3466" o:spid="_x0000_s3466" o:spt="202" type="#_x0000_t202" style="position:absolute;left:4284;top:-2557;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是</w:t>
                    </w:r>
                  </w:p>
                </w:txbxContent>
              </v:textbox>
            </v:shape>
            <v:shape id="_x0000_s3467" o:spid="_x0000_s3467" o:spt="202" type="#_x0000_t202" style="position:absolute;left:7152;top:-2157;height:173;width:792;"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sz w:val="17"/>
                      </w:rPr>
                      <w:t>更换电表</w:t>
                    </w:r>
                  </w:p>
                </w:txbxContent>
              </v:textbox>
            </v:shape>
            <v:shape id="_x0000_s3468" o:spid="_x0000_s3468" o:spt="202" type="#_x0000_t202" style="position:absolute;left:8787;top:-2075;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否</w:t>
                    </w:r>
                  </w:p>
                </w:txbxContent>
              </v:textbox>
            </v:shape>
            <v:shape id="_x0000_s3469" o:spid="_x0000_s3469" o:spt="202" type="#_x0000_t202" style="position:absolute;left:7441;top:-1572;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是</w:t>
                    </w:r>
                  </w:p>
                </w:txbxContent>
              </v:textbox>
            </v:shape>
            <v:shape id="_x0000_s3470" o:spid="_x0000_s3470" o:spt="202" type="#_x0000_t202" style="position:absolute;left:4842;top:-750;height:173;width:193;" filled="f" stroked="f" coordsize="21600,21600">
              <v:path/>
              <v:fill on="f" focussize="0,0"/>
              <v:stroke on="f" joinstyle="miter"/>
              <v:imagedata o:title=""/>
              <o:lock v:ext="edit"/>
              <v:textbox inset="0mm,0mm,0mm,0mm">
                <w:txbxContent>
                  <w:p>
                    <w:pPr>
                      <w:spacing w:before="0" w:line="173" w:lineRule="exact"/>
                      <w:ind w:left="0" w:right="0" w:firstLine="0"/>
                      <w:jc w:val="left"/>
                      <w:rPr>
                        <w:sz w:val="17"/>
                      </w:rPr>
                    </w:pPr>
                    <w:r>
                      <w:rPr>
                        <w:w w:val="101"/>
                        <w:sz w:val="17"/>
                      </w:rPr>
                      <w:t>否</w:t>
                    </w:r>
                  </w:p>
                </w:txbxContent>
              </v:textbox>
            </v:shape>
            <v:shape id="_x0000_s3471" o:spid="_x0000_s3471" o:spt="202" type="#_x0000_t202" style="position:absolute;left:6844;top:-869;height:405;width:1381;" filled="f" stroked="f" coordsize="21600,21600">
              <v:path/>
              <v:fill on="f" focussize="0,0"/>
              <v:stroke on="f" joinstyle="miter"/>
              <v:imagedata o:title=""/>
              <o:lock v:ext="edit"/>
              <v:textbox inset="0mm,0mm,0mm,0mm">
                <w:txbxContent>
                  <w:p>
                    <w:pPr>
                      <w:spacing w:before="0" w:line="202" w:lineRule="exact"/>
                      <w:ind w:left="1" w:right="20" w:firstLine="0"/>
                      <w:jc w:val="center"/>
                      <w:rPr>
                        <w:sz w:val="17"/>
                      </w:rPr>
                    </w:pPr>
                    <w:r>
                      <w:rPr>
                        <w:spacing w:val="20"/>
                        <w:sz w:val="17"/>
                      </w:rPr>
                      <w:t>表计</w:t>
                    </w:r>
                    <w:r>
                      <w:rPr>
                        <w:rFonts w:ascii="Times New Roman" w:eastAsia="Times New Roman"/>
                        <w:spacing w:val="9"/>
                        <w:sz w:val="17"/>
                      </w:rPr>
                      <w:t>RS-485</w:t>
                    </w:r>
                    <w:r>
                      <w:rPr>
                        <w:spacing w:val="13"/>
                        <w:sz w:val="17"/>
                      </w:rPr>
                      <w:t>端口</w:t>
                    </w:r>
                  </w:p>
                  <w:p>
                    <w:pPr>
                      <w:spacing w:before="9" w:line="194" w:lineRule="exact"/>
                      <w:ind w:left="1" w:right="15" w:firstLine="0"/>
                      <w:jc w:val="center"/>
                      <w:rPr>
                        <w:sz w:val="17"/>
                      </w:rPr>
                    </w:pPr>
                    <w:r>
                      <w:rPr>
                        <w:sz w:val="17"/>
                      </w:rPr>
                      <w:t xml:space="preserve">是否有问题？ </w:t>
                    </w:r>
                  </w:p>
                </w:txbxContent>
              </v:textbox>
            </v:shape>
            <v:shape id="_x0000_s3472" o:spid="_x0000_s3472" o:spt="202" type="#_x0000_t202" style="position:absolute;left:3686;top:-4881;height:495;width:1390;" filled="f" stroked="t" coordsize="21600,21600">
              <v:path/>
              <v:fill on="f" focussize="0,0"/>
              <v:stroke weight="0.164330708661417pt" color="#000000"/>
              <v:imagedata o:title=""/>
              <o:lock v:ext="edit"/>
              <v:textbox inset="0mm,0mm,0mm,0mm">
                <w:txbxContent>
                  <w:p>
                    <w:pPr>
                      <w:spacing w:before="132"/>
                      <w:ind w:left="402" w:right="0" w:firstLine="0"/>
                      <w:jc w:val="left"/>
                      <w:rPr>
                        <w:sz w:val="17"/>
                      </w:rPr>
                    </w:pPr>
                    <w:r>
                      <w:rPr>
                        <w:sz w:val="17"/>
                      </w:rPr>
                      <w:t>到现场</w:t>
                    </w:r>
                  </w:p>
                </w:txbxContent>
              </v:textbox>
            </v:shape>
            <v:shape id="_x0000_s3473" o:spid="_x0000_s3473" o:spt="202" type="#_x0000_t202" style="position:absolute;left:3667;top:-7486;height:495;width:1414;" filled="f" stroked="t" coordsize="21600,21600">
              <v:path/>
              <v:fill on="f" focussize="0,0"/>
              <v:stroke weight="0.164251968503937pt" color="#000000"/>
              <v:imagedata o:title=""/>
              <o:lock v:ext="edit"/>
              <v:textbox inset="0mm,0mm,0mm,0mm">
                <w:txbxContent>
                  <w:p>
                    <w:pPr>
                      <w:spacing w:before="132"/>
                      <w:ind w:left="125" w:right="0" w:firstLine="0"/>
                      <w:jc w:val="left"/>
                      <w:rPr>
                        <w:sz w:val="17"/>
                      </w:rPr>
                    </w:pPr>
                    <w:r>
                      <w:rPr>
                        <w:sz w:val="17"/>
                      </w:rPr>
                      <w:t>拨打终端电话</w:t>
                    </w:r>
                  </w:p>
                </w:txbxContent>
              </v:textbox>
            </v:shape>
            <v:shape id="_x0000_s3474" o:spid="_x0000_s3474" o:spt="202" type="#_x0000_t202" style="position:absolute;left:3606;top:-2159;height:747;width:1551;" filled="f" stroked="t" coordsize="21600,21600">
              <v:path/>
              <v:fill on="f" focussize="0,0"/>
              <v:stroke weight="0.165984251968504pt" color="#000000"/>
              <v:imagedata o:title=""/>
              <o:lock v:ext="edit"/>
              <v:textbox inset="0mm,0mm,0mm,0mm">
                <w:txbxContent>
                  <w:p>
                    <w:pPr>
                      <w:spacing w:before="145"/>
                      <w:ind w:left="363" w:right="0" w:firstLine="0"/>
                      <w:jc w:val="left"/>
                      <w:rPr>
                        <w:rFonts w:ascii="Times New Roman" w:eastAsia="Times New Roman"/>
                        <w:sz w:val="17"/>
                      </w:rPr>
                    </w:pPr>
                    <w:r>
                      <w:rPr>
                        <w:spacing w:val="19"/>
                        <w:sz w:val="17"/>
                      </w:rPr>
                      <w:t>终端故障</w:t>
                    </w:r>
                    <w:r>
                      <w:rPr>
                        <w:rFonts w:ascii="Times New Roman" w:eastAsia="Times New Roman"/>
                        <w:sz w:val="17"/>
                      </w:rPr>
                      <w:t>,</w:t>
                    </w:r>
                  </w:p>
                  <w:p>
                    <w:pPr>
                      <w:spacing w:before="9"/>
                      <w:ind w:left="387" w:right="0" w:firstLine="0"/>
                      <w:jc w:val="left"/>
                      <w:rPr>
                        <w:sz w:val="17"/>
                      </w:rPr>
                    </w:pPr>
                    <w:r>
                      <w:rPr>
                        <w:spacing w:val="20"/>
                        <w:sz w:val="17"/>
                      </w:rPr>
                      <w:t>更换终端</w:t>
                    </w:r>
                  </w:p>
                </w:txbxContent>
              </v:textbox>
            </v:shape>
            <v:shape id="_x0000_s3475" o:spid="_x0000_s3475" o:spt="202" type="#_x0000_t202" style="position:absolute;left:6819;top:-7719;height:598;width:1391;" filled="f" stroked="t" coordsize="21600,21600">
              <v:path/>
              <v:fill on="f" focussize="0,0"/>
              <v:stroke weight="0.165275590551181pt" color="#000000"/>
              <v:imagedata o:title=""/>
              <o:lock v:ext="edit"/>
              <v:textbox inset="0mm,0mm,0mm,0mm">
                <w:txbxContent>
                  <w:p>
                    <w:pPr>
                      <w:spacing w:before="5" w:line="240" w:lineRule="auto"/>
                      <w:rPr>
                        <w:b/>
                        <w:sz w:val="14"/>
                      </w:rPr>
                    </w:pPr>
                  </w:p>
                  <w:p>
                    <w:pPr>
                      <w:spacing w:before="0"/>
                      <w:ind w:left="307" w:right="0" w:firstLine="0"/>
                      <w:jc w:val="left"/>
                      <w:rPr>
                        <w:sz w:val="17"/>
                      </w:rPr>
                    </w:pPr>
                    <w:r>
                      <w:rPr>
                        <w:sz w:val="17"/>
                      </w:rPr>
                      <w:t>终端加电</w:t>
                    </w:r>
                  </w:p>
                </w:txbxContent>
              </v:textbox>
            </v:shape>
          </v:group>
        </w:pict>
      </w:r>
      <w:r>
        <w:rPr>
          <w:b/>
          <w:sz w:val="21"/>
        </w:rPr>
        <w:t>图</w:t>
      </w:r>
      <w:r>
        <w:rPr>
          <w:b/>
          <w:spacing w:val="-53"/>
          <w:sz w:val="21"/>
        </w:rPr>
        <w:t xml:space="preserve"> </w:t>
      </w:r>
      <w:r>
        <w:rPr>
          <w:rFonts w:ascii="Times New Roman" w:eastAsia="Times New Roman"/>
          <w:b/>
          <w:sz w:val="21"/>
        </w:rPr>
        <w:t>5-2</w:t>
      </w:r>
      <w:r>
        <w:rPr>
          <w:rFonts w:ascii="Times New Roman" w:eastAsia="Times New Roman"/>
          <w:b/>
          <w:sz w:val="21"/>
        </w:rPr>
        <w:tab/>
      </w:r>
      <w:r>
        <w:rPr>
          <w:b/>
          <w:sz w:val="21"/>
        </w:rPr>
        <w:t>终端数据上传问题分析流程图</w:t>
      </w:r>
    </w:p>
    <w:p>
      <w:pPr>
        <w:spacing w:after="0"/>
        <w:jc w:val="center"/>
        <w:rPr>
          <w:sz w:val="21"/>
        </w:rPr>
        <w:sectPr>
          <w:pgSz w:w="11910" w:h="16840"/>
          <w:pgMar w:top="1060" w:right="1540" w:bottom="780" w:left="1640" w:header="588" w:footer="581" w:gutter="0"/>
        </w:sectPr>
      </w:pPr>
    </w:p>
    <w:p>
      <w:pPr>
        <w:pStyle w:val="6"/>
        <w:spacing w:before="4"/>
        <w:rPr>
          <w:b/>
          <w:sz w:val="16"/>
        </w:rPr>
      </w:pPr>
    </w:p>
    <w:p>
      <w:pPr>
        <w:pStyle w:val="6"/>
        <w:ind w:left="1029"/>
        <w:rPr>
          <w:sz w:val="20"/>
        </w:rPr>
      </w:pPr>
      <w:r>
        <w:rPr>
          <w:sz w:val="20"/>
        </w:rPr>
        <w:pict>
          <v:group id="_x0000_s3476" o:spid="_x0000_s3476" o:spt="203" style="height:613.6pt;width:328.4pt;" coordsize="6568,12272">
            <o:lock v:ext="edit"/>
            <v:rect id="_x0000_s3477" o:spid="_x0000_s3477" o:spt="1" style="position:absolute;left:283;top:2;height:797;width:2068;" filled="f" stroked="t" coordsize="21600,21600">
              <v:path/>
              <v:fill on="f" focussize="0,0"/>
              <v:stroke weight="0.237007874015748pt" color="#000000"/>
              <v:imagedata o:title=""/>
              <o:lock v:ext="edit"/>
            </v:rect>
            <v:shape id="_x0000_s3478" o:spid="_x0000_s3478" o:spt="75" type="#_x0000_t75" style="position:absolute;left:730;top:298;height:216;width:1172;" filled="f" stroked="f" coordsize="21600,21600">
              <v:path/>
              <v:fill on="f" focussize="0,0"/>
              <v:stroke on="f"/>
              <v:imagedata r:id="rId852" o:title=""/>
              <o:lock v:ext="edit" aspectratio="t"/>
            </v:shape>
            <v:line id="_x0000_s3479" o:spid="_x0000_s3479" o:spt="20" style="position:absolute;left:1316;top:799;height:383;width:3;" stroked="t" coordsize="21600,21600">
              <v:path arrowok="t"/>
              <v:fill focussize="0,0"/>
              <v:stroke weight="0.237007874015748pt" color="#000000"/>
              <v:imagedata o:title=""/>
              <o:lock v:ext="edit"/>
            </v:line>
            <v:shape id="_x0000_s3480" o:spid="_x0000_s3480" style="position:absolute;left:2;top:1275;height:1109;width:2634;" filled="f" stroked="t" coordorigin="2,1276" coordsize="2634,1109" path="m2,1830l1320,1276,2636,1830,1320,2384,2,1830xe">
              <v:path arrowok="t"/>
              <v:fill on="f" focussize="0,0"/>
              <v:stroke weight="0.237007874015748pt" color="#000000"/>
              <v:imagedata o:title=""/>
              <o:lock v:ext="edit"/>
            </v:shape>
            <v:shape id="_x0000_s3481" o:spid="_x0000_s3481" o:spt="75" type="#_x0000_t75" style="position:absolute;left:935;top:1611;height:360;width:768;" filled="f" stroked="f" coordsize="21600,21600">
              <v:path/>
              <v:fill on="f" focussize="0,0"/>
              <v:stroke on="f"/>
              <v:imagedata r:id="rId853" o:title=""/>
              <o:lock v:ext="edit" aspectratio="t"/>
            </v:shape>
            <v:shape id="_x0000_s3482" o:spid="_x0000_s3482" o:spt="75" type="#_x0000_t75" style="position:absolute;left:935;top:1845;height:797;width:874;" filled="f" stroked="f" coordsize="21600,21600">
              <v:path/>
              <v:fill on="f" focussize="0,0"/>
              <v:stroke on="f"/>
              <v:imagedata r:id="rId854" o:title=""/>
              <o:lock v:ext="edit" aspectratio="t"/>
            </v:shape>
            <v:shape id="_x0000_s3483" o:spid="_x0000_s3483" style="position:absolute;left:1264;top:1168;height:107;width:110;" fillcolor="#000000" filled="t" stroked="f" coordorigin="1265,1169" coordsize="110,107" path="m1374,1169l1265,1169,1320,1276,1374,1169xe">
              <v:path arrowok="t"/>
              <v:fill on="t" focussize="0,0"/>
              <v:stroke on="f"/>
              <v:imagedata o:title=""/>
              <o:lock v:ext="edit"/>
            </v:shape>
            <v:line id="_x0000_s3484" o:spid="_x0000_s3484" o:spt="20" style="position:absolute;left:1320;top:2384;height:150;width:0;" stroked="t" coordsize="21600,21600">
              <v:path arrowok="t"/>
              <v:fill focussize="0,0"/>
              <v:stroke weight="0.237007874015748pt" color="#000000"/>
              <v:imagedata o:title=""/>
              <o:lock v:ext="edit"/>
            </v:line>
            <v:shape id="_x0000_s3485" o:spid="_x0000_s3485" style="position:absolute;left:2;top:2925;height:1100;width:2634;" filled="f" stroked="t" coordorigin="2,2926" coordsize="2634,1100" path="m2,3475l1320,2926,2636,3475,1320,4025,2,3475xe">
              <v:path arrowok="t"/>
              <v:fill on="f" focussize="0,0"/>
              <v:stroke weight="0.237007874015748pt" color="#000000"/>
              <v:imagedata o:title=""/>
              <o:lock v:ext="edit"/>
            </v:shape>
            <v:shape id="_x0000_s3486" o:spid="_x0000_s3486" o:spt="75" type="#_x0000_t75" style="position:absolute;left:436;top:3371;height:159;width:1575;" filled="f" stroked="f" coordsize="21600,21600">
              <v:path/>
              <v:fill on="f" focussize="0,0"/>
              <v:stroke on="f"/>
              <v:imagedata r:id="rId855" o:title=""/>
              <o:lock v:ext="edit" aspectratio="t"/>
            </v:shape>
            <v:shape id="_x0000_s3487" o:spid="_x0000_s3487" o:spt="75" type="#_x0000_t75" style="position:absolute;left:436;top:3393;height:778;width:1670;" filled="f" stroked="f" coordsize="21600,21600">
              <v:path/>
              <v:fill on="f" focussize="0,0"/>
              <v:stroke on="f"/>
              <v:imagedata r:id="rId856" o:title=""/>
              <o:lock v:ext="edit" aspectratio="t"/>
            </v:shape>
            <v:line id="_x0000_s3488" o:spid="_x0000_s3488" o:spt="20" style="position:absolute;left:1320;top:2765;height:67;width:0;" stroked="t" coordsize="21600,21600">
              <v:path arrowok="t"/>
              <v:fill focussize="0,0"/>
              <v:stroke weight="0.237007874015748pt" color="#000000"/>
              <v:imagedata o:title=""/>
              <o:lock v:ext="edit"/>
            </v:line>
            <v:shape id="_x0000_s3489" o:spid="_x0000_s3489" o:spt="75" type="#_x0000_t75" style="position:absolute;left:1239;top:2569;height:908;width:164;" filled="f" stroked="f" coordsize="21600,21600">
              <v:path/>
              <v:fill on="f" focussize="0,0"/>
              <v:stroke on="f"/>
              <v:imagedata r:id="rId857" o:title=""/>
              <o:lock v:ext="edit" aspectratio="t"/>
            </v:shape>
            <v:line id="_x0000_s3490" o:spid="_x0000_s3490" o:spt="20" style="position:absolute;left:1322;top:4022;height:227;width:0;" stroked="t" coordsize="21600,21600">
              <v:path arrowok="t"/>
              <v:fill focussize="0,0"/>
              <v:stroke weight="0.417007874015748pt" color="#000000"/>
              <v:imagedata o:title=""/>
              <o:lock v:ext="edit"/>
            </v:line>
            <v:shape id="_x0000_s3491" o:spid="_x0000_s3491" style="position:absolute;left:7;top:4707;height:990;width:2634;" filled="f" stroked="t" coordorigin="7,4708" coordsize="2634,990" path="m7,5203l1324,4708,2641,5203,1324,5698,7,5203xe">
              <v:path arrowok="t"/>
              <v:fill on="f" focussize="0,0"/>
              <v:stroke weight="0.237007874015748pt" color="#000000"/>
              <v:imagedata o:title=""/>
              <o:lock v:ext="edit"/>
            </v:shape>
            <v:shape id="_x0000_s3492" o:spid="_x0000_s3492" o:spt="75" type="#_x0000_t75" style="position:absolute;left:539;top:5101;height:159;width:1565;" filled="f" stroked="f" coordsize="21600,21600">
              <v:path/>
              <v:fill on="f" focussize="0,0"/>
              <v:stroke on="f"/>
              <v:imagedata r:id="rId858" o:title=""/>
              <o:lock v:ext="edit" aspectratio="t"/>
            </v:shape>
            <v:shape id="_x0000_s3493" o:spid="_x0000_s3493" o:spt="75" type="#_x0000_t75" style="position:absolute;left:539;top:5259;height:159;width:1565;" filled="f" stroked="f" coordsize="21600,21600">
              <v:path/>
              <v:fill on="f" focussize="0,0"/>
              <v:stroke on="f"/>
              <v:imagedata r:id="rId859" o:title=""/>
              <o:lock v:ext="edit" aspectratio="t"/>
            </v:shape>
            <v:shape id="_x0000_s3494" o:spid="_x0000_s3494" o:spt="75" type="#_x0000_t75" style="position:absolute;left:1132;top:5332;height:1080;width:286;" filled="f" stroked="f" coordsize="21600,21600">
              <v:path/>
              <v:fill on="f" focussize="0,0"/>
              <v:stroke on="f"/>
              <v:imagedata r:id="rId860" o:title=""/>
              <o:lock v:ext="edit" aspectratio="t"/>
            </v:shape>
            <v:shape id="_x0000_s3495" o:spid="_x0000_s3495" style="position:absolute;left:7;top:6385;height:1044;width:2634;" fillcolor="#FFFFFF" filled="t" stroked="f" coordorigin="7,6385" coordsize="2634,1044" path="m1324,6385l7,6907,1324,7429,2641,6907,1324,6385xe">
              <v:path arrowok="t"/>
              <v:fill on="t" focussize="0,0"/>
              <v:stroke on="f"/>
              <v:imagedata o:title=""/>
              <o:lock v:ext="edit"/>
            </v:shape>
            <v:shape id="_x0000_s3496" o:spid="_x0000_s3496" style="position:absolute;left:7;top:6385;height:1044;width:2634;" filled="f" stroked="t" coordorigin="7,6385" coordsize="2634,1044" path="m7,6907l1324,6385,2641,6907,1324,7429,7,6907xe">
              <v:path arrowok="t"/>
              <v:fill on="f" focussize="0,0"/>
              <v:stroke weight="0.237007874015748pt" color="#000000"/>
              <v:imagedata o:title=""/>
              <o:lock v:ext="edit"/>
            </v:shape>
            <v:shape id="_x0000_s3497" o:spid="_x0000_s3497" o:spt="75" type="#_x0000_t75" style="position:absolute;left:736;top:6713;height:792;width:284;" filled="f" stroked="f" coordsize="21600,21600">
              <v:path/>
              <v:fill on="f" focussize="0,0"/>
              <v:stroke on="f"/>
              <v:imagedata r:id="rId861" o:title=""/>
              <o:lock v:ext="edit" aspectratio="t"/>
            </v:shape>
            <v:shape id="_x0000_s3498" o:spid="_x0000_s3498" o:spt="75" type="#_x0000_t75" style="position:absolute;left:1034;top:6713;height:792;width:279;" filled="f" stroked="f" coordsize="21600,21600">
              <v:path/>
              <v:fill on="f" focussize="0,0"/>
              <v:stroke on="f"/>
              <v:imagedata r:id="rId862" o:title=""/>
              <o:lock v:ext="edit" aspectratio="t"/>
            </v:shape>
            <v:shape id="_x0000_s3499" o:spid="_x0000_s3499" o:spt="75" type="#_x0000_t75" style="position:absolute;left:1330;top:6689;height:360;width:576;" filled="f" stroked="f" coordsize="21600,21600">
              <v:path/>
              <v:fill on="f" focussize="0,0"/>
              <v:stroke on="f"/>
              <v:imagedata r:id="rId863" o:title=""/>
              <o:lock v:ext="edit" aspectratio="t"/>
            </v:shape>
            <v:shape id="_x0000_s3500" o:spid="_x0000_s3500" o:spt="75" type="#_x0000_t75" style="position:absolute;left:841;top:6922;height:797;width:874;" filled="f" stroked="f" coordsize="21600,21600">
              <v:path/>
              <v:fill on="f" focussize="0,0"/>
              <v:stroke on="f"/>
              <v:imagedata r:id="rId864" o:title=""/>
              <o:lock v:ext="edit" aspectratio="t"/>
            </v:shape>
            <v:line id="_x0000_s3501" o:spid="_x0000_s3501" o:spt="20" style="position:absolute;left:1322;top:4480;height:136;width:0;" stroked="t" coordsize="21600,21600">
              <v:path arrowok="t"/>
              <v:fill focussize="0,0"/>
              <v:stroke weight="0.417007874015748pt" color="#000000"/>
              <v:imagedata o:title=""/>
              <o:lock v:ext="edit"/>
            </v:line>
            <v:shape id="_x0000_s3502" o:spid="_x0000_s3502" o:spt="75" type="#_x0000_t75" style="position:absolute;left:1245;top:4281;height:936;width:164;" filled="f" stroked="f" coordsize="21600,21600">
              <v:path/>
              <v:fill on="f" focussize="0,0"/>
              <v:stroke on="f"/>
              <v:imagedata r:id="rId865" o:title=""/>
              <o:lock v:ext="edit" aspectratio="t"/>
            </v:shape>
            <v:line id="_x0000_s3503" o:spid="_x0000_s3503" o:spt="20" style="position:absolute;left:1324;top:5698;height:220;width:0;" stroked="t" coordsize="21600,21600">
              <v:path arrowok="t"/>
              <v:fill focussize="0,0"/>
              <v:stroke weight="0.237007874015748pt" color="#000000"/>
              <v:imagedata o:title=""/>
              <o:lock v:ext="edit"/>
            </v:line>
            <v:line id="_x0000_s3504" o:spid="_x0000_s3504" o:spt="20" style="position:absolute;left:1324;top:6149;height:143;width:0;" stroked="t" coordsize="21600,21600">
              <v:path arrowok="t"/>
              <v:fill focussize="0,0"/>
              <v:stroke weight="0.237007874015748pt" color="#000000"/>
              <v:imagedata o:title=""/>
              <o:lock v:ext="edit"/>
            </v:line>
            <v:shape id="_x0000_s3505" o:spid="_x0000_s3505" o:spt="75" type="#_x0000_t75" style="position:absolute;left:1227;top:5918;height:970;width:182;" filled="f" stroked="f" coordsize="21600,21600">
              <v:path/>
              <v:fill on="f" focussize="0,0"/>
              <v:stroke on="f"/>
              <v:imagedata r:id="rId866" o:title=""/>
              <o:lock v:ext="edit" aspectratio="t"/>
            </v:shape>
            <v:line id="_x0000_s3506" o:spid="_x0000_s3506" o:spt="20" style="position:absolute;left:1324;top:7429;height:229;width:0;" stroked="t" coordsize="21600,21600">
              <v:path arrowok="t"/>
              <v:fill focussize="0,0"/>
              <v:stroke weight="0.237007874015748pt" color="#000000"/>
              <v:imagedata o:title=""/>
              <o:lock v:ext="edit"/>
            </v:line>
            <v:line id="_x0000_s3507" o:spid="_x0000_s3507" o:spt="20" style="position:absolute;left:1324;top:7888;height:135;width:0;" stroked="t" coordsize="21600,21600">
              <v:path arrowok="t"/>
              <v:fill focussize="0,0"/>
              <v:stroke weight="0.237007874015748pt" color="#000000"/>
              <v:imagedata o:title=""/>
              <o:lock v:ext="edit"/>
            </v:line>
            <v:shape id="_x0000_s3508" o:spid="_x0000_s3508" o:spt="75" type="#_x0000_t75" style="position:absolute;left:1245;top:7690;height:936;width:164;" filled="f" stroked="f" coordsize="21600,21600">
              <v:path/>
              <v:fill on="f" focussize="0,0"/>
              <v:stroke on="f"/>
              <v:imagedata r:id="rId865" o:title=""/>
              <o:lock v:ext="edit" aspectratio="t"/>
            </v:shape>
            <v:shape id="_x0000_s3509" o:spid="_x0000_s3509" style="position:absolute;left:7;top:8116;height:1100;width:2634;" fillcolor="#FFFFFF" filled="t" stroked="f" coordorigin="7,8117" coordsize="2634,1100" path="m1324,8117l7,8666,1324,9216,2641,8666,1324,8117xe">
              <v:path arrowok="t"/>
              <v:fill on="t" focussize="0,0"/>
              <v:stroke on="f"/>
              <v:imagedata o:title=""/>
              <o:lock v:ext="edit"/>
            </v:shape>
            <v:shape id="_x0000_s3510" o:spid="_x0000_s3510" style="position:absolute;left:7;top:8116;height:1100;width:2634;" filled="f" stroked="t" coordorigin="7,8117" coordsize="2634,1100" path="m7,8666l1324,8117,2641,8666,1324,9216,7,8666xe">
              <v:path arrowok="t"/>
              <v:fill on="f" focussize="0,0"/>
              <v:stroke weight="0.237007874015748pt" color="#000000"/>
              <v:imagedata o:title=""/>
              <o:lock v:ext="edit"/>
            </v:shape>
            <v:shape id="_x0000_s3511" o:spid="_x0000_s3511" o:spt="75" type="#_x0000_t75" style="position:absolute;left:736;top:8473;height:792;width:284;" filled="f" stroked="f" coordsize="21600,21600">
              <v:path/>
              <v:fill on="f" focussize="0,0"/>
              <v:stroke on="f"/>
              <v:imagedata r:id="rId861" o:title=""/>
              <o:lock v:ext="edit" aspectratio="t"/>
            </v:shape>
            <v:shape id="_x0000_s3512" o:spid="_x0000_s3512" o:spt="75" type="#_x0000_t75" style="position:absolute;left:1034;top:8473;height:792;width:279;" filled="f" stroked="f" coordsize="21600,21600">
              <v:path/>
              <v:fill on="f" focussize="0,0"/>
              <v:stroke on="f"/>
              <v:imagedata r:id="rId862" o:title=""/>
              <o:lock v:ext="edit" aspectratio="t"/>
            </v:shape>
            <v:shape id="_x0000_s3513" o:spid="_x0000_s3513" o:spt="75" type="#_x0000_t75" style="position:absolute;left:1330;top:8447;height:360;width:576;" filled="f" stroked="f" coordsize="21600,21600">
              <v:path/>
              <v:fill on="f" focussize="0,0"/>
              <v:stroke on="f"/>
              <v:imagedata r:id="rId867" o:title=""/>
              <o:lock v:ext="edit" aspectratio="t"/>
            </v:shape>
            <v:shape id="_x0000_s3514" o:spid="_x0000_s3514" o:spt="75" type="#_x0000_t75" style="position:absolute;left:836;top:8680;height:798;width:879;" filled="f" stroked="f" coordsize="21600,21600">
              <v:path/>
              <v:fill on="f" focussize="0,0"/>
              <v:stroke on="f"/>
              <v:imagedata r:id="rId868" o:title=""/>
              <o:lock v:ext="edit" aspectratio="t"/>
            </v:shape>
            <v:line id="_x0000_s3515" o:spid="_x0000_s3515" o:spt="20" style="position:absolute;left:1324;top:9216;height:222;width:0;" stroked="t" coordsize="21600,21600">
              <v:path arrowok="t"/>
              <v:fill focussize="0,0"/>
              <v:stroke weight="0.237007874015748pt" color="#000000"/>
              <v:imagedata o:title=""/>
              <o:lock v:ext="edit"/>
            </v:line>
            <v:line id="_x0000_s3516" o:spid="_x0000_s3516" o:spt="20" style="position:absolute;left:1324;top:9668;height:142;width:0;" stroked="t" coordsize="21600,21600">
              <v:path arrowok="t"/>
              <v:fill focussize="0,0"/>
              <v:stroke weight="0.237007874015748pt" color="#000000"/>
              <v:imagedata o:title=""/>
              <o:lock v:ext="edit"/>
            </v:line>
            <v:shape id="_x0000_s3517" o:spid="_x0000_s3517" o:spt="75" type="#_x0000_t75" style="position:absolute;left:1245;top:9471;height:936;width:164;" filled="f" stroked="f" coordsize="21600,21600">
              <v:path/>
              <v:fill on="f" focussize="0,0"/>
              <v:stroke on="f"/>
              <v:imagedata r:id="rId869" o:title=""/>
              <o:lock v:ext="edit" aspectratio="t"/>
            </v:shape>
            <v:shape id="_x0000_s3518" o:spid="_x0000_s3518" style="position:absolute;left:7;top:9903;height:1101;width:2634;" fillcolor="#FFFFFF" filled="t" stroked="f" coordorigin="7,9904" coordsize="2634,1101" path="m1324,9904l7,10453,1324,11004,2641,10453,1324,9904xe">
              <v:path arrowok="t"/>
              <v:fill on="t" focussize="0,0"/>
              <v:stroke on="f"/>
              <v:imagedata o:title=""/>
              <o:lock v:ext="edit"/>
            </v:shape>
            <v:shape id="_x0000_s3519" o:spid="_x0000_s3519" style="position:absolute;left:7;top:9903;height:1101;width:2634;" filled="f" stroked="t" coordorigin="7,9904" coordsize="2634,1101" path="m7,10453l1324,9904,2641,10453,1324,11004,7,10453xe">
              <v:path arrowok="t"/>
              <v:fill on="f" focussize="0,0"/>
              <v:stroke weight="0.237007874015748pt" color="#000000"/>
              <v:imagedata o:title=""/>
              <o:lock v:ext="edit"/>
            </v:shape>
            <v:shape id="_x0000_s3520" o:spid="_x0000_s3520" o:spt="75" type="#_x0000_t75" style="position:absolute;left:1039;top:10235;height:360;width:567;" filled="f" stroked="f" coordsize="21600,21600">
              <v:path/>
              <v:fill on="f" focussize="0,0"/>
              <v:stroke on="f"/>
              <v:imagedata r:id="rId870" o:title=""/>
              <o:lock v:ext="edit" aspectratio="t"/>
            </v:shape>
            <v:shape id="_x0000_s3521" o:spid="_x0000_s3521" o:spt="75" type="#_x0000_t75" style="position:absolute;left:539;top:10492;height:792;width:282;" filled="f" stroked="f" coordsize="21600,21600">
              <v:path/>
              <v:fill on="f" focussize="0,0"/>
              <v:stroke on="f"/>
              <v:imagedata r:id="rId871" o:title=""/>
              <o:lock v:ext="edit" aspectratio="t"/>
            </v:shape>
            <v:shape id="_x0000_s3522" o:spid="_x0000_s3522" o:spt="75" type="#_x0000_t75" style="position:absolute;left:836;top:10492;height:792;width:279;" filled="f" stroked="f" coordsize="21600,21600">
              <v:path/>
              <v:fill on="f" focussize="0,0"/>
              <v:stroke on="f"/>
              <v:imagedata r:id="rId872" o:title=""/>
              <o:lock v:ext="edit" aspectratio="t"/>
            </v:shape>
            <v:shape id="_x0000_s3523" o:spid="_x0000_s3523" o:spt="75" type="#_x0000_t75" style="position:absolute;left:1133;top:10467;height:798;width:878;" filled="f" stroked="f" coordsize="21600,21600">
              <v:path/>
              <v:fill on="f" focussize="0,0"/>
              <v:stroke on="f"/>
              <v:imagedata r:id="rId873" o:title=""/>
              <o:lock v:ext="edit" aspectratio="t"/>
            </v:shape>
            <v:line id="_x0000_s3524" o:spid="_x0000_s3524" o:spt="20" style="position:absolute;left:2634;top:1828;height:0;width:484;" stroked="t" coordsize="21600,21600">
              <v:path arrowok="t"/>
              <v:fill focussize="0,0"/>
              <v:stroke weight="0.417007874015748pt" color="#000000"/>
              <v:imagedata o:title=""/>
              <o:lock v:ext="edit"/>
            </v:line>
            <v:line id="_x0000_s3525" o:spid="_x0000_s3525" o:spt="20" style="position:absolute;left:3316;top:1828;height:0;width:402;" stroked="t" coordsize="21600,21600">
              <v:path arrowok="t"/>
              <v:fill focussize="0,0"/>
              <v:stroke weight="0.417007874015748pt" color="#000000"/>
              <v:imagedata o:title=""/>
              <o:lock v:ext="edit"/>
            </v:line>
            <v:shape id="_x0000_s3526" o:spid="_x0000_s3526" style="position:absolute;left:3701;top:1772;height:107;width:110;" fillcolor="#000000" filled="t" stroked="f" coordorigin="3702,1772" coordsize="110,107" path="m3702,1772l3702,1879,3811,1825,3702,1772xe">
              <v:path arrowok="t"/>
              <v:fill on="t" focussize="0,0"/>
              <v:stroke on="f"/>
              <v:imagedata o:title=""/>
              <o:lock v:ext="edit"/>
            </v:shape>
            <v:shape id="_x0000_s3527" o:spid="_x0000_s3527" o:spt="75" type="#_x0000_t75" style="position:absolute;left:3136;top:1736;height:1044;width:183;" filled="f" stroked="f" coordsize="21600,21600">
              <v:path/>
              <v:fill on="f" focussize="0,0"/>
              <v:stroke on="f"/>
              <v:imagedata r:id="rId874" o:title=""/>
              <o:lock v:ext="edit" aspectratio="t"/>
            </v:shape>
            <v:rect id="_x0000_s3528" o:spid="_x0000_s3528" o:spt="1" style="position:absolute;left:3811;top:1358;height:935;width:2754;" filled="f" stroked="t" coordsize="21600,21600">
              <v:path/>
              <v:fill on="f" focussize="0,0"/>
              <v:stroke weight="0.237007874015748pt" color="#000000"/>
              <v:imagedata o:title=""/>
              <o:lock v:ext="edit"/>
            </v:rect>
            <v:shape id="_x0000_s3529" o:spid="_x0000_s3529" o:spt="75" type="#_x0000_t75" style="position:absolute;left:4109;top:1721;height:123;width:2160;" filled="f" stroked="f" coordsize="21600,21600">
              <v:path/>
              <v:fill on="f" focussize="0,0"/>
              <v:stroke on="f"/>
              <v:imagedata r:id="rId875" o:title=""/>
              <o:lock v:ext="edit" aspectratio="t"/>
            </v:shape>
            <v:shape id="_x0000_s3530" o:spid="_x0000_s3530" o:spt="75" type="#_x0000_t75" style="position:absolute;left:4109;top:1844;height:123;width:2160;" filled="f" stroked="f" coordsize="21600,21600">
              <v:path/>
              <v:fill on="f" focussize="0,0"/>
              <v:stroke on="f"/>
              <v:imagedata r:id="rId876" o:title=""/>
              <o:lock v:ext="edit" aspectratio="t"/>
            </v:shape>
            <v:line id="_x0000_s3531" o:spid="_x0000_s3531" o:spt="20" style="position:absolute;left:3306;top:3473;height:0;width:412;" stroked="t" coordsize="21600,21600">
              <v:path arrowok="t"/>
              <v:fill focussize="0,0"/>
              <v:stroke weight="0.477007874015748pt" color="#000000"/>
              <v:imagedata o:title=""/>
              <o:lock v:ext="edit"/>
            </v:line>
            <v:line id="_x0000_s3532" o:spid="_x0000_s3532" o:spt="20" style="position:absolute;left:2634;top:3473;height:0;width:474;" stroked="t" coordsize="21600,21600">
              <v:path arrowok="t"/>
              <v:fill focussize="0,0"/>
              <v:stroke weight="0.477007874015748pt" color="#000000"/>
              <v:imagedata o:title=""/>
              <o:lock v:ext="edit"/>
            </v:line>
            <v:shape id="_x0000_s3533" o:spid="_x0000_s3533" style="position:absolute;left:3701;top:3417;height:107;width:110;" fillcolor="#000000" filled="t" stroked="f" coordorigin="3702,3418" coordsize="110,107" path="m3702,3418l3702,3524,3811,3470,3702,3418xe">
              <v:path arrowok="t"/>
              <v:fill on="t" focussize="0,0"/>
              <v:stroke on="f"/>
              <v:imagedata o:title=""/>
              <o:lock v:ext="edit"/>
            </v:shape>
            <v:shape id="_x0000_s3534" o:spid="_x0000_s3534" o:spt="75" type="#_x0000_t75" style="position:absolute;left:3125;top:3386;height:168;width:173;" filled="f" stroked="f" coordsize="21600,21600">
              <v:path/>
              <v:fill on="f" focussize="0,0"/>
              <v:stroke on="f"/>
              <v:imagedata r:id="rId877" o:title=""/>
              <o:lock v:ext="edit" aspectratio="t"/>
            </v:shape>
            <v:rect id="_x0000_s3535" o:spid="_x0000_s3535" o:spt="1" style="position:absolute;left:3811;top:3003;height:935;width:2754;" filled="f" stroked="t" coordsize="21600,21600">
              <v:path/>
              <v:fill on="f" focussize="0,0"/>
              <v:stroke weight="0.237007874015748pt" color="#000000"/>
              <v:imagedata o:title=""/>
              <o:lock v:ext="edit"/>
            </v:rect>
            <v:shape id="_x0000_s3536" o:spid="_x0000_s3536" o:spt="75" type="#_x0000_t75" style="position:absolute;left:3898;top:3251;height:159;width:1767;" filled="f" stroked="f" coordsize="21600,21600">
              <v:path/>
              <v:fill on="f" focussize="0,0"/>
              <v:stroke on="f"/>
              <v:imagedata r:id="rId878" o:title=""/>
              <o:lock v:ext="edit" aspectratio="t"/>
            </v:shape>
            <v:shape id="_x0000_s3537" o:spid="_x0000_s3537" o:spt="75" type="#_x0000_t75" style="position:absolute;left:3898;top:3367;height:317;width:1830;" filled="f" stroked="f" coordsize="21600,21600">
              <v:path/>
              <v:fill on="f" focussize="0,0"/>
              <v:stroke on="f"/>
              <v:imagedata r:id="rId879" o:title=""/>
              <o:lock v:ext="edit" aspectratio="t"/>
            </v:shape>
            <v:shape id="_x0000_s3538" o:spid="_x0000_s3538" o:spt="75" type="#_x0000_t75" style="position:absolute;left:5876;top:3253;height:360;width:586;" filled="f" stroked="f" coordsize="21600,21600">
              <v:path/>
              <v:fill on="f" focussize="0,0"/>
              <v:stroke on="f"/>
              <v:imagedata r:id="rId880" o:title=""/>
              <o:lock v:ext="edit" aspectratio="t"/>
            </v:shape>
            <v:shape id="_x0000_s3539" o:spid="_x0000_s3539" o:spt="75" type="#_x0000_t75" style="position:absolute;left:3896;top:3484;height:123;width:2170;" filled="f" stroked="f" coordsize="21600,21600">
              <v:path/>
              <v:fill on="f" focussize="0,0"/>
              <v:stroke on="f"/>
              <v:imagedata r:id="rId881" o:title=""/>
              <o:lock v:ext="edit" aspectratio="t"/>
            </v:shape>
            <v:shape id="_x0000_s3540" o:spid="_x0000_s3540" o:spt="75" type="#_x0000_t75" style="position:absolute;left:3896;top:3607;height:123;width:2170;" filled="f" stroked="f" coordsize="21600,21600">
              <v:path/>
              <v:fill on="f" focussize="0,0"/>
              <v:stroke on="f"/>
              <v:imagedata r:id="rId882" o:title=""/>
              <o:lock v:ext="edit" aspectratio="t"/>
            </v:shape>
            <v:line id="_x0000_s3541" o:spid="_x0000_s3541" o:spt="20" style="position:absolute;left:3302;top:5203;height:0;width:407;" stroked="t" coordsize="21600,21600">
              <v:path arrowok="t"/>
              <v:fill focussize="0,0"/>
              <v:stroke weight="0.237007874015748pt" color="#000000"/>
              <v:imagedata o:title=""/>
              <o:lock v:ext="edit"/>
            </v:line>
            <v:line id="_x0000_s3542" o:spid="_x0000_s3542" o:spt="20" style="position:absolute;left:2641;top:5203;height:0;width:463;" stroked="t" coordsize="21600,21600">
              <v:path arrowok="t"/>
              <v:fill focussize="0,0"/>
              <v:stroke weight="0.237007874015748pt" color="#000000"/>
              <v:imagedata o:title=""/>
              <o:lock v:ext="edit"/>
            </v:line>
            <v:shape id="_x0000_s3543" o:spid="_x0000_s3543" style="position:absolute;left:3695;top:5149;height:107;width:108;" fillcolor="#000000" filled="t" stroked="f" coordorigin="3696,5149" coordsize="108,107" path="m3696,5149l3696,5256,3804,5203,3696,5149xe">
              <v:path arrowok="t"/>
              <v:fill on="t" focussize="0,0"/>
              <v:stroke on="f"/>
              <v:imagedata o:title=""/>
              <o:lock v:ext="edit"/>
            </v:shape>
            <v:shape id="_x0000_s3544" o:spid="_x0000_s3544" o:spt="75" type="#_x0000_t75" style="position:absolute;left:3122;top:5113;height:168;width:173;" filled="f" stroked="f" coordsize="21600,21600">
              <v:path/>
              <v:fill on="f" focussize="0,0"/>
              <v:stroke on="f"/>
              <v:imagedata r:id="rId877" o:title=""/>
              <o:lock v:ext="edit" aspectratio="t"/>
            </v:shape>
            <v:rect id="_x0000_s3545" o:spid="_x0000_s3545" o:spt="1" style="position:absolute;left:3803;top:4727;height:950;width:2762;" filled="f" stroked="t" coordsize="21600,21600">
              <v:path/>
              <v:fill on="f" focussize="0,0"/>
              <v:stroke weight="0.237007874015748pt" color="#000000"/>
              <v:imagedata o:title=""/>
              <o:lock v:ext="edit"/>
            </v:rect>
            <v:shape id="_x0000_s3546" o:spid="_x0000_s3546" o:spt="75" type="#_x0000_t75" style="position:absolute;left:3892;top:4984;height:159;width:1565;" filled="f" stroked="f" coordsize="21600,21600">
              <v:path/>
              <v:fill on="f" focussize="0,0"/>
              <v:stroke on="f"/>
              <v:imagedata r:id="rId883" o:title=""/>
              <o:lock v:ext="edit" aspectratio="t"/>
            </v:shape>
            <v:shape id="_x0000_s3547" o:spid="_x0000_s3547" o:spt="75" type="#_x0000_t75" style="position:absolute;left:3892;top:5099;height:317;width:1632;" filled="f" stroked="f" coordsize="21600,21600">
              <v:path/>
              <v:fill on="f" focussize="0,0"/>
              <v:stroke on="f"/>
              <v:imagedata r:id="rId884" o:title=""/>
              <o:lock v:ext="edit" aspectratio="t"/>
            </v:shape>
            <v:shape id="_x0000_s3548" o:spid="_x0000_s3548" o:spt="75" type="#_x0000_t75" style="position:absolute;left:5672;top:4985;height:360;width:778;" filled="f" stroked="f" coordsize="21600,21600">
              <v:path/>
              <v:fill on="f" focussize="0,0"/>
              <v:stroke on="f"/>
              <v:imagedata r:id="rId885" o:title=""/>
              <o:lock v:ext="edit" aspectratio="t"/>
            </v:shape>
            <v:shape id="_x0000_s3549" o:spid="_x0000_s3549" o:spt="75" type="#_x0000_t75" style="position:absolute;left:3890;top:5217;height:123;width:2160;" filled="f" stroked="f" coordsize="21600,21600">
              <v:path/>
              <v:fill on="f" focussize="0,0"/>
              <v:stroke on="f"/>
              <v:imagedata r:id="rId886" o:title=""/>
              <o:lock v:ext="edit" aspectratio="t"/>
            </v:shape>
            <v:shape id="_x0000_s3550" o:spid="_x0000_s3550" o:spt="75" type="#_x0000_t75" style="position:absolute;left:3890;top:5339;height:123;width:2160;" filled="f" stroked="f" coordsize="21600,21600">
              <v:path/>
              <v:fill on="f" focussize="0,0"/>
              <v:stroke on="f"/>
              <v:imagedata r:id="rId887" o:title=""/>
              <o:lock v:ext="edit" aspectratio="t"/>
            </v:shape>
            <v:rect id="_x0000_s3551" o:spid="_x0000_s3551" o:spt="1" style="position:absolute;left:3803;top:6494;height:826;width:2762;" filled="f" stroked="t" coordsize="21600,21600">
              <v:path/>
              <v:fill on="f" focussize="0,0"/>
              <v:stroke weight="0.237007874015748pt" color="#000000"/>
              <v:imagedata o:title=""/>
              <o:lock v:ext="edit"/>
            </v:rect>
            <v:shape id="_x0000_s3552" o:spid="_x0000_s3552" o:spt="75" type="#_x0000_t75" style="position:absolute;left:3892;top:6688;height:159;width:1767;" filled="f" stroked="f" coordsize="21600,21600">
              <v:path/>
              <v:fill on="f" focussize="0,0"/>
              <v:stroke on="f"/>
              <v:imagedata r:id="rId888" o:title=""/>
              <o:lock v:ext="edit" aspectratio="t"/>
            </v:shape>
            <v:shape id="_x0000_s3553" o:spid="_x0000_s3553" o:spt="75" type="#_x0000_t75" style="position:absolute;left:3892;top:6803;height:317;width:1830;" filled="f" stroked="f" coordsize="21600,21600">
              <v:path/>
              <v:fill on="f" focussize="0,0"/>
              <v:stroke on="f"/>
              <v:imagedata r:id="rId889" o:title=""/>
              <o:lock v:ext="edit" aspectratio="t"/>
            </v:shape>
            <v:shape id="_x0000_s3554" o:spid="_x0000_s3554" o:spt="75" type="#_x0000_t75" style="position:absolute;left:5870;top:6689;height:360;width:576;" filled="f" stroked="f" coordsize="21600,21600">
              <v:path/>
              <v:fill on="f" focussize="0,0"/>
              <v:stroke on="f"/>
              <v:imagedata r:id="rId890" o:title=""/>
              <o:lock v:ext="edit" aspectratio="t"/>
            </v:shape>
            <v:shape id="_x0000_s3555" o:spid="_x0000_s3555" o:spt="75" type="#_x0000_t75" style="position:absolute;left:3892;top:6921;height:137;width:1959;" filled="f" stroked="f" coordsize="21600,21600">
              <v:path/>
              <v:fill on="f" focussize="0,0"/>
              <v:stroke on="f"/>
              <v:imagedata r:id="rId891" o:title=""/>
              <o:lock v:ext="edit" aspectratio="t"/>
            </v:shape>
            <v:shape id="_x0000_s3556" o:spid="_x0000_s3556" o:spt="75" type="#_x0000_t75" style="position:absolute;left:3892;top:7058;height:137;width:1959;" filled="f" stroked="f" coordsize="21600,21600">
              <v:path/>
              <v:fill on="f" focussize="0,0"/>
              <v:stroke on="f"/>
              <v:imagedata r:id="rId892" o:title=""/>
              <o:lock v:ext="edit" aspectratio="t"/>
            </v:shape>
            <v:line id="_x0000_s3557" o:spid="_x0000_s3557" o:spt="20" style="position:absolute;left:3316;top:8666;height:0;width:396;" stroked="t" coordsize="21600,21600">
              <v:path arrowok="t"/>
              <v:fill focussize="0,0"/>
              <v:stroke weight="0.237007874015748pt" color="#000000"/>
              <v:imagedata o:title=""/>
              <o:lock v:ext="edit"/>
            </v:line>
            <v:line id="_x0000_s3558" o:spid="_x0000_s3558" o:spt="20" style="position:absolute;left:2641;top:8666;height:0;width:478;" stroked="t" coordsize="21600,21600">
              <v:path arrowok="t"/>
              <v:fill focussize="0,0"/>
              <v:stroke weight="0.237007874015748pt" color="#000000"/>
              <v:imagedata o:title=""/>
              <o:lock v:ext="edit"/>
            </v:line>
            <v:shape id="_x0000_s3559" o:spid="_x0000_s3559" style="position:absolute;left:3698;top:8613;height:107;width:110;" fillcolor="#000000" filled="t" stroked="f" coordorigin="3698,8614" coordsize="110,107" path="m3698,8614l3698,8720,3808,8666,3698,8614xe">
              <v:path arrowok="t"/>
              <v:fill on="t" focussize="0,0"/>
              <v:stroke on="f"/>
              <v:imagedata o:title=""/>
              <o:lock v:ext="edit"/>
            </v:shape>
            <v:shape id="_x0000_s3560" o:spid="_x0000_s3560" o:spt="75" type="#_x0000_t75" style="position:absolute;left:3135;top:8577;height:168;width:173;" filled="f" stroked="f" coordsize="21600,21600">
              <v:path/>
              <v:fill on="f" focussize="0,0"/>
              <v:stroke on="f"/>
              <v:imagedata r:id="rId877" o:title=""/>
              <o:lock v:ext="edit" aspectratio="t"/>
            </v:shape>
            <v:rect id="_x0000_s3561" o:spid="_x0000_s3561" o:spt="1" style="position:absolute;left:3807;top:8061;height:1210;width:2758;" filled="f" stroked="t" coordsize="21600,21600">
              <v:path/>
              <v:fill on="f" focussize="0,0"/>
              <v:stroke weight="0.237007874015748pt" color="#000000"/>
              <v:imagedata o:title=""/>
              <o:lock v:ext="edit"/>
            </v:rect>
            <v:shape id="_x0000_s3562" o:spid="_x0000_s3562" o:spt="75" type="#_x0000_t75" style="position:absolute;left:3893;top:8099;height:216;width:1172;" filled="f" stroked="f" coordsize="21600,21600">
              <v:path/>
              <v:fill on="f" focussize="0,0"/>
              <v:stroke on="f"/>
              <v:imagedata r:id="rId893" o:title=""/>
              <o:lock v:ext="edit" aspectratio="t"/>
            </v:shape>
            <v:shape id="_x0000_s3563" o:spid="_x0000_s3563" o:spt="75" type="#_x0000_t75" style="position:absolute;left:5079;top:8123;height:792;width:284;" filled="f" stroked="f" coordsize="21600,21600">
              <v:path/>
              <v:fill on="f" focussize="0,0"/>
              <v:stroke on="f"/>
              <v:imagedata r:id="rId861" o:title=""/>
              <o:lock v:ext="edit" aspectratio="t"/>
            </v:shape>
            <v:shape id="_x0000_s3564" o:spid="_x0000_s3564" o:spt="75" type="#_x0000_t75" style="position:absolute;left:5375;top:8123;height:792;width:279;" filled="f" stroked="f" coordsize="21600,21600">
              <v:path/>
              <v:fill on="f" focussize="0,0"/>
              <v:stroke on="f"/>
              <v:imagedata r:id="rId894" o:title=""/>
              <o:lock v:ext="edit" aspectratio="t"/>
            </v:shape>
            <v:shape id="_x0000_s3565" o:spid="_x0000_s3565" o:spt="75" type="#_x0000_t75" style="position:absolute;left:5673;top:8098;height:822;width:567;" filled="f" stroked="f" coordsize="21600,21600">
              <v:path/>
              <v:fill on="f" focussize="0,0"/>
              <v:stroke on="f"/>
              <v:imagedata r:id="rId895" o:title=""/>
              <o:lock v:ext="edit" aspectratio="t"/>
            </v:shape>
            <v:shape id="_x0000_s3566" o:spid="_x0000_s3566" o:spt="75" type="#_x0000_t75" style="position:absolute;left:6361;top:8125;height:130;width:89;" filled="f" stroked="f" coordsize="21600,21600">
              <v:path/>
              <v:fill on="f" focussize="0,0"/>
              <v:stroke on="f"/>
              <v:imagedata r:id="rId896" o:title=""/>
              <o:lock v:ext="edit" aspectratio="t"/>
            </v:shape>
            <v:shape id="_x0000_s3567" o:spid="_x0000_s3567" o:spt="75" type="#_x0000_t75" style="position:absolute;left:3893;top:8331;height:1073;width:2111;" filled="f" stroked="f" coordsize="21600,21600">
              <v:path/>
              <v:fill on="f" focussize="0,0"/>
              <v:stroke on="f"/>
              <v:imagedata r:id="rId897" o:title=""/>
              <o:lock v:ext="edit" aspectratio="t"/>
            </v:shape>
            <v:shape id="_x0000_s3568" o:spid="_x0000_s3568" o:spt="75" type="#_x0000_t75" style="position:absolute;left:6070;top:8356;height:792;width:183;" filled="f" stroked="f" coordsize="21600,21600">
              <v:path/>
              <v:fill on="f" focussize="0,0"/>
              <v:stroke on="f"/>
              <v:imagedata r:id="rId898" o:title=""/>
              <o:lock v:ext="edit" aspectratio="t"/>
            </v:shape>
            <v:shape id="_x0000_s3569" o:spid="_x0000_s3569" o:spt="75" type="#_x0000_t75" style="position:absolute;left:4885;top:8566;height:815;width:680;" filled="f" stroked="f" coordsize="21600,21600">
              <v:path/>
              <v:fill on="f" focussize="0,0"/>
              <v:stroke on="f"/>
              <v:imagedata r:id="rId899" o:title=""/>
              <o:lock v:ext="edit" aspectratio="t"/>
            </v:shape>
            <v:shape id="_x0000_s3570" o:spid="_x0000_s3570" o:spt="75" type="#_x0000_t75" style="position:absolute;left:3896;top:8565;height:1054;width:842;" filled="f" stroked="f" coordsize="21600,21600">
              <v:path/>
              <v:fill on="f" focussize="0,0"/>
              <v:stroke on="f"/>
              <v:imagedata r:id="rId900" o:title=""/>
              <o:lock v:ext="edit" aspectratio="t"/>
            </v:shape>
            <v:shape id="_x0000_s3571" o:spid="_x0000_s3571" o:spt="75" type="#_x0000_t75" style="position:absolute;left:5576;top:8565;height:431;width:645;" filled="f" stroked="f" coordsize="21600,21600">
              <v:path/>
              <v:fill on="f" focussize="0,0"/>
              <v:stroke on="f"/>
              <v:imagedata r:id="rId901" o:title=""/>
              <o:lock v:ext="edit" aspectratio="t"/>
            </v:shape>
            <v:shape id="_x0000_s3572" o:spid="_x0000_s3572" o:spt="75" type="#_x0000_t75" style="position:absolute;left:4393;top:8798;height:1066;width:285;" filled="f" stroked="f" coordsize="21600,21600">
              <v:path/>
              <v:fill on="f" focussize="0,0"/>
              <v:stroke on="f"/>
              <v:imagedata r:id="rId902" o:title=""/>
              <o:lock v:ext="edit" aspectratio="t"/>
            </v:shape>
            <v:shape id="_x0000_s3573" o:spid="_x0000_s3573" o:spt="75" type="#_x0000_t75" style="position:absolute;left:4685;top:8797;height:432;width:1238;" filled="f" stroked="f" coordsize="21600,21600">
              <v:path/>
              <v:fill on="f" focussize="0,0"/>
              <v:stroke on="f"/>
              <v:imagedata r:id="rId903" o:title=""/>
              <o:lock v:ext="edit" aspectratio="t"/>
            </v:shape>
            <v:shape id="_x0000_s3574" o:spid="_x0000_s3574" o:spt="75" type="#_x0000_t75" style="position:absolute;left:6070;top:8798;height:533;width:384;" filled="f" stroked="f" coordsize="21600,21600">
              <v:path/>
              <v:fill on="f" focussize="0,0"/>
              <v:stroke on="f"/>
              <v:imagedata r:id="rId904" o:title=""/>
              <o:lock v:ext="edit" aspectratio="t"/>
            </v:shape>
            <v:shape id="_x0000_s3575" o:spid="_x0000_s3575" o:spt="75" type="#_x0000_t75" style="position:absolute;left:3893;top:9029;height:548;width:375;" filled="f" stroked="f" coordsize="21600,21600">
              <v:path/>
              <v:fill on="f" focussize="0,0"/>
              <v:stroke on="f"/>
              <v:imagedata r:id="rId905" o:title=""/>
              <o:lock v:ext="edit" aspectratio="t"/>
            </v:shape>
            <v:line id="_x0000_s3576" o:spid="_x0000_s3576" o:spt="20" style="position:absolute;left:3306;top:10453;height:0;width:409;" stroked="t" coordsize="21600,21600">
              <v:path arrowok="t"/>
              <v:fill focussize="0,0"/>
              <v:stroke weight="0.237007874015748pt" color="#000000"/>
              <v:imagedata o:title=""/>
              <o:lock v:ext="edit"/>
            </v:line>
            <v:line id="_x0000_s3577" o:spid="_x0000_s3577" o:spt="20" style="position:absolute;left:2641;top:10453;height:0;width:467;" stroked="t" coordsize="21600,21600">
              <v:path arrowok="t"/>
              <v:fill focussize="0,0"/>
              <v:stroke weight="0.237007874015748pt" color="#000000"/>
              <v:imagedata o:title=""/>
              <o:lock v:ext="edit"/>
            </v:line>
            <v:shape id="_x0000_s3578" o:spid="_x0000_s3578" style="position:absolute;left:3701;top:10400;height:107;width:110;" fillcolor="#000000" filled="t" stroked="f" coordorigin="3702,10400" coordsize="110,107" path="m3702,10400l3702,10507,3811,10453,3702,10400xe">
              <v:path arrowok="t"/>
              <v:fill on="t" focussize="0,0"/>
              <v:stroke on="f"/>
              <v:imagedata o:title=""/>
              <o:lock v:ext="edit"/>
            </v:shape>
            <v:shape id="_x0000_s3579" o:spid="_x0000_s3579" o:spt="75" type="#_x0000_t75" style="position:absolute;left:3125;top:10364;height:168;width:173;" filled="f" stroked="f" coordsize="21600,21600">
              <v:path/>
              <v:fill on="f" focussize="0,0"/>
              <v:stroke on="f"/>
              <v:imagedata r:id="rId877" o:title=""/>
              <o:lock v:ext="edit" aspectratio="t"/>
            </v:shape>
            <v:rect id="_x0000_s3580" o:spid="_x0000_s3580" o:spt="1" style="position:absolute;left:3811;top:10124;height:659;width:2754;" filled="f" stroked="t" coordsize="21600,21600">
              <v:path/>
              <v:fill on="f" focussize="0,0"/>
              <v:stroke weight="0.237007874015748pt" color="#000000"/>
              <v:imagedata o:title=""/>
              <o:lock v:ext="edit"/>
            </v:rect>
            <v:shape id="_x0000_s3581" o:spid="_x0000_s3581" o:spt="75" type="#_x0000_t75" style="position:absolute;left:4205;top:10351;height:274;width:970;" filled="f" stroked="f" coordsize="21600,21600">
              <v:path/>
              <v:fill on="f" focussize="0,0"/>
              <v:stroke on="f"/>
              <v:imagedata r:id="rId906" o:title=""/>
              <o:lock v:ext="edit" aspectratio="t"/>
            </v:shape>
            <v:shape id="_x0000_s3582" o:spid="_x0000_s3582" o:spt="75" type="#_x0000_t75" style="position:absolute;left:5194;top:10376;height:792;width:284;" filled="f" stroked="f" coordsize="21600,21600">
              <v:path/>
              <v:fill on="f" focussize="0,0"/>
              <v:stroke on="f"/>
              <v:imagedata r:id="rId907" o:title=""/>
              <o:lock v:ext="edit" aspectratio="t"/>
            </v:shape>
            <v:shape id="_x0000_s3583" o:spid="_x0000_s3583" o:spt="75" type="#_x0000_t75" style="position:absolute;left:5491;top:10376;height:792;width:279;" filled="f" stroked="f" coordsize="21600,21600">
              <v:path/>
              <v:fill on="f" focussize="0,0"/>
              <v:stroke on="f"/>
              <v:imagedata r:id="rId894" o:title=""/>
              <o:lock v:ext="edit" aspectratio="t"/>
            </v:shape>
            <v:shape id="_x0000_s3584" o:spid="_x0000_s3584" o:spt="75" type="#_x0000_t75" style="position:absolute;left:5788;top:10351;height:540;width:365;" filled="f" stroked="f" coordsize="21600,21600">
              <v:path/>
              <v:fill on="f" focussize="0,0"/>
              <v:stroke on="f"/>
              <v:imagedata r:id="rId908" o:title=""/>
              <o:lock v:ext="edit" aspectratio="t"/>
            </v:shape>
            <v:shape id="_x0000_s3585" o:spid="_x0000_s3585" style="position:absolute;left:1310;top:11003;height:512;width:14;" filled="f" stroked="t" coordorigin="1310,11004" coordsize="14,512" path="m1324,11004l1324,11209,1310,11209,1310,11515e">
              <v:path arrowok="t"/>
              <v:fill on="f" focussize="0,0"/>
              <v:stroke weight="0.237007874015748pt" color="#000000"/>
              <v:imagedata o:title=""/>
              <o:lock v:ext="edit"/>
            </v:shape>
            <v:shape id="_x0000_s3586" o:spid="_x0000_s3586" o:spt="75" type="#_x0000_t75" style="position:absolute;left:1213;top:11177;height:969;width:182;" filled="f" stroked="f" coordsize="21600,21600">
              <v:path/>
              <v:fill on="f" focussize="0,0"/>
              <v:stroke on="f"/>
              <v:imagedata r:id="rId909" o:title=""/>
              <o:lock v:ext="edit" aspectratio="t"/>
            </v:shape>
            <v:rect id="_x0000_s3587" o:spid="_x0000_s3587" o:spt="1" style="position:absolute;left:553;top:11608;height:660;width:1514;" filled="f" stroked="t" coordsize="21600,21600">
              <v:path/>
              <v:fill on="f" focussize="0,0"/>
              <v:stroke weight="0.237007874015748pt" color="#000000"/>
              <v:imagedata o:title=""/>
              <o:lock v:ext="edit"/>
            </v:rect>
            <v:shape id="_x0000_s3588" o:spid="_x0000_s3588" o:spt="75" type="#_x0000_t75" style="position:absolute;left:923;top:11836;height:274;width:778;" filled="f" stroked="f" coordsize="21600,21600">
              <v:path/>
              <v:fill on="f" focussize="0,0"/>
              <v:stroke on="f"/>
              <v:imagedata r:id="rId910" o:title=""/>
              <o:lock v:ext="edit" aspectratio="t"/>
            </v:shape>
            <v:line id="_x0000_s3589" o:spid="_x0000_s3589" o:spt="20" style="position:absolute;left:3302;top:6907;height:0;width:407;" stroked="t" coordsize="21600,21600">
              <v:path arrowok="t"/>
              <v:fill focussize="0,0"/>
              <v:stroke weight="0.237007874015748pt" color="#000000"/>
              <v:imagedata o:title=""/>
              <o:lock v:ext="edit"/>
            </v:line>
            <v:line id="_x0000_s3590" o:spid="_x0000_s3590" o:spt="20" style="position:absolute;left:2641;top:6907;height:0;width:463;" stroked="t" coordsize="21600,21600">
              <v:path arrowok="t"/>
              <v:fill focussize="0,0"/>
              <v:stroke weight="0.237007874015748pt" color="#000000"/>
              <v:imagedata o:title=""/>
              <o:lock v:ext="edit"/>
            </v:line>
            <v:shape id="_x0000_s3591" o:spid="_x0000_s3591" style="position:absolute;left:3695;top:6853;height:108;width:108;" fillcolor="#000000" filled="t" stroked="f" coordorigin="3696,6853" coordsize="108,108" path="m3696,6853l3696,6961,3804,6907,3696,6853xe">
              <v:path arrowok="t"/>
              <v:fill on="t" focussize="0,0"/>
              <v:stroke on="f"/>
              <v:imagedata o:title=""/>
              <o:lock v:ext="edit"/>
            </v:shape>
            <v:shape id="_x0000_s3592" o:spid="_x0000_s3592" o:spt="75" type="#_x0000_t75" style="position:absolute;left:3122;top:6818;height:168;width:173;" filled="f" stroked="f" coordsize="21600,21600">
              <v:path/>
              <v:fill on="f" focussize="0,0"/>
              <v:stroke on="f"/>
              <v:imagedata r:id="rId877" o:title=""/>
              <o:lock v:ext="edit" aspectratio="t"/>
            </v:shape>
            <w10:wrap type="none"/>
            <w10:anchorlock/>
          </v:group>
        </w:pict>
      </w:r>
    </w:p>
    <w:p>
      <w:pPr>
        <w:pStyle w:val="6"/>
        <w:spacing w:before="9"/>
        <w:rPr>
          <w:b/>
          <w:sz w:val="5"/>
        </w:rPr>
      </w:pPr>
    </w:p>
    <w:p>
      <w:pPr>
        <w:spacing w:before="78"/>
        <w:ind w:left="0" w:right="96" w:firstLine="0"/>
        <w:jc w:val="center"/>
        <w:rPr>
          <w:b/>
          <w:sz w:val="21"/>
        </w:rPr>
      </w:pPr>
      <w:r>
        <w:rPr>
          <w:b/>
          <w:spacing w:val="-27"/>
          <w:sz w:val="21"/>
        </w:rPr>
        <w:t xml:space="preserve">图 </w:t>
      </w:r>
      <w:r>
        <w:rPr>
          <w:rFonts w:ascii="Times New Roman" w:eastAsia="Times New Roman"/>
          <w:b/>
          <w:sz w:val="21"/>
        </w:rPr>
        <w:t>5-3</w:t>
      </w:r>
      <w:r>
        <w:rPr>
          <w:rFonts w:ascii="Times New Roman" w:eastAsia="Times New Roman"/>
          <w:b/>
          <w:spacing w:val="52"/>
          <w:sz w:val="21"/>
        </w:rPr>
        <w:t xml:space="preserve"> </w:t>
      </w:r>
      <w:r>
        <w:rPr>
          <w:b/>
          <w:sz w:val="21"/>
        </w:rPr>
        <w:t>表址设置问题分析流程图</w:t>
      </w:r>
    </w:p>
    <w:p>
      <w:pPr>
        <w:spacing w:after="0"/>
        <w:jc w:val="center"/>
        <w:rPr>
          <w:sz w:val="21"/>
        </w:rPr>
        <w:sectPr>
          <w:footerReference r:id="rId20" w:type="default"/>
          <w:footerReference r:id="rId21" w:type="even"/>
          <w:pgSz w:w="11910" w:h="16840"/>
          <w:pgMar w:top="1060" w:right="1540" w:bottom="780" w:left="1640" w:header="588" w:footer="581" w:gutter="0"/>
          <w:pgNumType w:start="40"/>
        </w:sect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10"/>
        <w:rPr>
          <w:b/>
          <w:sz w:val="29"/>
        </w:rPr>
      </w:pPr>
    </w:p>
    <w:p>
      <w:pPr>
        <w:spacing w:before="73"/>
        <w:ind w:left="294" w:right="0" w:firstLine="0"/>
        <w:jc w:val="center"/>
        <w:rPr>
          <w:sz w:val="22"/>
        </w:rPr>
      </w:pPr>
      <w:r>
        <w:pict>
          <v:group id="_x0000_s3593" o:spid="_x0000_s3593" o:spt="203" style="position:absolute;left:0pt;margin-left:141.2pt;margin-top:-99.5pt;height:155.55pt;width:160.3pt;mso-position-horizontal-relative:page;z-index:251798528;mso-width-relative:page;mso-height-relative:page;" coordorigin="2825,-1991" coordsize="3206,3111">
            <o:lock v:ext="edit"/>
            <v:rect id="_x0000_s3594" o:spid="_x0000_s3594" o:spt="1" style="position:absolute;left:2906;top:-1989;height:953;width:2543;" filled="f" stroked="t" coordsize="21600,21600">
              <v:path/>
              <v:fill on="f" focussize="0,0"/>
              <v:stroke weight="0.268976377952756pt" color="#000000"/>
              <v:imagedata o:title=""/>
              <o:lock v:ext="edit"/>
            </v:rect>
            <v:shape id="_x0000_s3595" o:spid="_x0000_s3595" o:spt="75" type="#_x0000_t75" style="position:absolute;left:3298;top:-1630;height:144;width:1776;" filled="f" stroked="f" coordsize="21600,21600">
              <v:path/>
              <v:fill on="f" focussize="0,0"/>
              <v:stroke on="f"/>
              <v:imagedata r:id="rId911" o:title=""/>
              <o:lock v:ext="edit" aspectratio="t"/>
            </v:shape>
            <v:shape id="_x0000_s3596" o:spid="_x0000_s3596" o:spt="75" type="#_x0000_t75" style="position:absolute;left:3298;top:-1486;height:144;width:1776;" filled="f" stroked="f" coordsize="21600,21600">
              <v:path/>
              <v:fill on="f" focussize="0,0"/>
              <v:stroke on="f"/>
              <v:imagedata r:id="rId912" o:title=""/>
              <o:lock v:ext="edit" aspectratio="t"/>
            </v:shape>
            <v:line id="_x0000_s3597" o:spid="_x0000_s3597" o:spt="20" style="position:absolute;left:4178;top:-1035;height:495;width:0;" stroked="t" coordsize="21600,21600">
              <v:path arrowok="t"/>
              <v:fill focussize="0,0"/>
              <v:stroke weight="0.268976377952756pt" color="#000000"/>
              <v:imagedata o:title=""/>
              <o:lock v:ext="edit"/>
            </v:line>
            <v:shape id="_x0000_s3598" o:spid="_x0000_s3598" style="position:absolute;left:4116;top:-556;height:124;width:124;" fillcolor="#000000" filled="t" stroked="f" coordorigin="4116,-555" coordsize="124,124" path="m4240,-555l4116,-555,4178,-432,4240,-555xe">
              <v:path arrowok="t"/>
              <v:fill on="t" focussize="0,0"/>
              <v:stroke on="f"/>
              <v:imagedata o:title=""/>
              <o:lock v:ext="edit"/>
            </v:shape>
            <v:shape id="_x0000_s3599" o:spid="_x0000_s3599" style="position:absolute;left:2827;top:-432;height:1304;width:2702;" filled="f" stroked="t" coordorigin="2827,-432" coordsize="2702,1304" path="m2827,220l4178,-432,5528,220,4178,871,2827,220xe">
              <v:path arrowok="t"/>
              <v:fill on="f" focussize="0,0"/>
              <v:stroke weight="0.268976377952756pt" color="#000000"/>
              <v:imagedata o:title=""/>
              <o:lock v:ext="edit"/>
            </v:shape>
            <v:shape id="_x0000_s3600" o:spid="_x0000_s3600" style="position:absolute;left:4178;top:219;height:900;width:1852;" filled="f" stroked="t" coordorigin="4178,220" coordsize="1852,900" path="m4178,871l4178,1120m5528,220l6030,220e">
              <v:path arrowok="t"/>
              <v:fill on="f" focussize="0,0"/>
              <v:stroke weight="0.268976377952756pt" color="#000000"/>
              <v:imagedata o:title=""/>
              <o:lock v:ext="edit"/>
            </v:shape>
            <v:shape id="_x0000_s3601" o:spid="_x0000_s3601" o:spt="202" type="#_x0000_t202" style="position:absolute;left:3168;top:100;height:225;width:2039;" filled="f" stroked="f" coordsize="21600,21600">
              <v:path/>
              <v:fill on="f" focussize="0,0"/>
              <v:stroke on="f" joinstyle="miter"/>
              <v:imagedata o:title=""/>
              <o:lock v:ext="edit"/>
              <v:textbox inset="0mm,0mm,0mm,0mm">
                <w:txbxContent>
                  <w:p>
                    <w:pPr>
                      <w:spacing w:before="0" w:line="224" w:lineRule="exact"/>
                      <w:ind w:left="0" w:right="0" w:firstLine="0"/>
                      <w:jc w:val="left"/>
                      <w:rPr>
                        <w:sz w:val="22"/>
                      </w:rPr>
                    </w:pPr>
                    <w:r>
                      <w:rPr>
                        <w:sz w:val="22"/>
                      </w:rPr>
                      <w:t>采集终端正在抄表？</w:t>
                    </w:r>
                  </w:p>
                </w:txbxContent>
              </v:textbox>
            </v:shape>
          </v:group>
        </w:pict>
      </w:r>
      <w:r>
        <w:pict>
          <v:group id="_x0000_s3602" o:spid="_x0000_s3602" o:spt="203" style="position:absolute;left:0pt;margin-left:312.7pt;margin-top:-12.15pt;height:47.95pt;width:150.5pt;mso-position-horizontal-relative:page;z-index:251804672;mso-width-relative:page;mso-height-relative:page;" coordorigin="6254,-244" coordsize="3010,959">
            <o:lock v:ext="edit"/>
            <v:line id="_x0000_s3603" o:spid="_x0000_s3603" o:spt="20" style="position:absolute;left:6254;top:220;height:0;width:437;" stroked="t" coordsize="21600,21600">
              <v:path arrowok="t"/>
              <v:fill focussize="0,0"/>
              <v:stroke weight="0.268976377952756pt" color="#000000"/>
              <v:imagedata o:title=""/>
              <o:lock v:ext="edit"/>
            </v:line>
            <v:shape id="_x0000_s3604" o:spid="_x0000_s3604" style="position:absolute;left:6675;top:157;height:125;width:124;" fillcolor="#000000" filled="t" stroked="f" coordorigin="6676,157" coordsize="124,125" path="m6676,157l6676,282,6799,220,6676,157xe">
              <v:path arrowok="t"/>
              <v:fill on="t" focussize="0,0"/>
              <v:stroke on="f"/>
              <v:imagedata o:title=""/>
              <o:lock v:ext="edit"/>
            </v:shape>
            <v:rect id="_x0000_s3605" o:spid="_x0000_s3605" o:spt="1" style="position:absolute;left:6720;top:-241;height:953;width:2542;" fillcolor="#FFFFFF" filled="t" stroked="f" coordsize="21600,21600">
              <v:path/>
              <v:fill on="t" focussize="0,0"/>
              <v:stroke on="f"/>
              <v:imagedata o:title=""/>
              <o:lock v:ext="edit"/>
            </v:rect>
            <v:shape id="_x0000_s3606" o:spid="_x0000_s3606" o:spt="202" type="#_x0000_t202" style="position:absolute;left:6720;top:-241;height:953;width:2542;" filled="f" stroked="t" coordsize="21600,21600">
              <v:path/>
              <v:fill on="f" focussize="0,0"/>
              <v:stroke weight="0.268976377952756pt" color="#000000"/>
              <v:imagedata o:title=""/>
              <o:lock v:ext="edit"/>
              <v:textbox inset="0mm,0mm,0mm,0mm">
                <w:txbxContent>
                  <w:p>
                    <w:pPr>
                      <w:spacing w:before="197" w:line="228" w:lineRule="auto"/>
                      <w:ind w:left="86" w:right="206" w:firstLine="0"/>
                      <w:jc w:val="left"/>
                      <w:rPr>
                        <w:sz w:val="22"/>
                      </w:rPr>
                    </w:pPr>
                    <w:r>
                      <w:rPr>
                        <w:sz w:val="22"/>
                      </w:rPr>
                      <w:t>等采集终端定时抄表完后再进行抄表</w:t>
                    </w:r>
                  </w:p>
                </w:txbxContent>
              </v:textbox>
            </v:shape>
          </v:group>
        </w:pict>
      </w:r>
      <w:r>
        <w:rPr>
          <w:w w:val="102"/>
          <w:sz w:val="22"/>
        </w:rPr>
        <w:t>是</w:t>
      </w:r>
    </w:p>
    <w:p>
      <w:pPr>
        <w:pStyle w:val="6"/>
        <w:rPr>
          <w:sz w:val="20"/>
        </w:rPr>
      </w:pPr>
    </w:p>
    <w:p>
      <w:pPr>
        <w:pStyle w:val="6"/>
        <w:rPr>
          <w:sz w:val="20"/>
        </w:rPr>
      </w:pPr>
    </w:p>
    <w:p>
      <w:pPr>
        <w:pStyle w:val="6"/>
        <w:spacing w:before="1"/>
        <w:rPr>
          <w:sz w:val="14"/>
        </w:rPr>
      </w:pPr>
    </w:p>
    <w:p>
      <w:pPr>
        <w:spacing w:before="73"/>
        <w:ind w:left="2425" w:right="0" w:firstLine="0"/>
        <w:jc w:val="left"/>
        <w:rPr>
          <w:sz w:val="22"/>
        </w:rPr>
      </w:pPr>
      <w:r>
        <w:pict>
          <v:group id="_x0000_s3607" o:spid="_x0000_s3607" o:spt="203" style="position:absolute;left:0pt;margin-left:335.85pt;margin-top:11.65pt;height:105.1pt;width:127.35pt;mso-position-horizontal-relative:page;z-index:251808768;mso-width-relative:page;mso-height-relative:page;" coordorigin="6717,234" coordsize="2547,2102">
            <o:lock v:ext="edit"/>
            <v:shape id="_x0000_s3608" o:spid="_x0000_s3608" o:spt="75" type="#_x0000_t75" style="position:absolute;left:6819;top:361;height:634;width:506;" filled="f" stroked="f" coordsize="21600,21600">
              <v:path/>
              <v:fill on="f" focussize="0,0"/>
              <v:stroke on="f"/>
              <v:imagedata r:id="rId913" o:title=""/>
              <o:lock v:ext="edit" aspectratio="t"/>
            </v:shape>
            <v:shape id="_x0000_s3609" o:spid="_x0000_s3609" o:spt="202" type="#_x0000_t202" style="position:absolute;left:6720;top:236;height:2097;width:2542;" filled="f" stroked="t" coordsize="21600,21600">
              <v:path/>
              <v:fill on="f" focussize="0,0"/>
              <v:stroke weight="0.268976377952756pt" color="#000000"/>
              <v:imagedata o:title=""/>
              <o:lock v:ext="edit"/>
              <v:textbox inset="0mm,0mm,0mm,0mm">
                <w:txbxContent>
                  <w:p>
                    <w:pPr>
                      <w:spacing w:before="96" w:line="228" w:lineRule="auto"/>
                      <w:ind w:left="86" w:right="202" w:firstLine="675"/>
                      <w:jc w:val="both"/>
                      <w:rPr>
                        <w:sz w:val="22"/>
                      </w:rPr>
                    </w:pPr>
                    <w:r>
                      <w:rPr>
                        <w:sz w:val="22"/>
                      </w:rPr>
                      <w:t>有些表计的表址是固定的，一般以表计的序列号为表址，请核对表计上粘贴的序列号与其电子显示的表址号是否一致，再重新输入表计档案</w:t>
                    </w:r>
                  </w:p>
                </w:txbxContent>
              </v:textbox>
            </v:shape>
          </v:group>
        </w:pict>
      </w:r>
      <w:r>
        <w:rPr>
          <w:w w:val="102"/>
          <w:sz w:val="22"/>
        </w:rPr>
        <w:t>否</w:t>
      </w:r>
    </w:p>
    <w:p>
      <w:pPr>
        <w:pStyle w:val="6"/>
        <w:rPr>
          <w:sz w:val="20"/>
        </w:rPr>
      </w:pPr>
    </w:p>
    <w:p>
      <w:pPr>
        <w:pStyle w:val="6"/>
        <w:rPr>
          <w:sz w:val="20"/>
        </w:rPr>
      </w:pPr>
    </w:p>
    <w:p>
      <w:pPr>
        <w:pStyle w:val="6"/>
        <w:spacing w:before="6"/>
        <w:rPr>
          <w:sz w:val="15"/>
        </w:rPr>
      </w:pPr>
    </w:p>
    <w:p>
      <w:pPr>
        <w:spacing w:before="73"/>
        <w:ind w:left="217" w:right="0" w:firstLine="0"/>
        <w:jc w:val="center"/>
        <w:rPr>
          <w:sz w:val="22"/>
        </w:rPr>
      </w:pPr>
      <w:r>
        <w:pict>
          <v:group id="_x0000_s3610" o:spid="_x0000_s3610" o:spt="203" style="position:absolute;left:0pt;margin-left:141.2pt;margin-top:-34.9pt;height:92pt;width:158.3pt;mso-position-horizontal-relative:page;z-index:251802624;mso-width-relative:page;mso-height-relative:page;" coordorigin="2825,-698" coordsize="3166,1840">
            <o:lock v:ext="edit"/>
            <v:line id="_x0000_s3611" o:spid="_x0000_s3611" o:spt="20" style="position:absolute;left:4178;top:-698;height:158;width:0;" stroked="t" coordsize="21600,21600">
              <v:path arrowok="t"/>
              <v:fill focussize="0,0"/>
              <v:stroke weight="0.268976377952756pt" color="#000000"/>
              <v:imagedata o:title=""/>
              <o:lock v:ext="edit"/>
            </v:line>
            <v:shape id="_x0000_s3612" o:spid="_x0000_s3612" style="position:absolute;left:4116;top:-556;height:124;width:124;" fillcolor="#000000" filled="t" stroked="f" coordorigin="4116,-555" coordsize="124,124" path="m4240,-555l4116,-555,4178,-432,4240,-555xe">
              <v:path arrowok="t"/>
              <v:fill on="t" focussize="0,0"/>
              <v:stroke on="f"/>
              <v:imagedata o:title=""/>
              <o:lock v:ext="edit"/>
            </v:shape>
            <v:shape id="_x0000_s3613" o:spid="_x0000_s3613" style="position:absolute;left:2827;top:-432;height:1302;width:2702;" filled="f" stroked="t" coordorigin="2827,-432" coordsize="2702,1302" path="m2827,220l4178,-432,5528,220,4178,870,2827,220xe">
              <v:path arrowok="t"/>
              <v:fill on="f" focussize="0,0"/>
              <v:stroke weight="0.268976377952756pt" color="#000000"/>
              <v:imagedata o:title=""/>
              <o:lock v:ext="edit"/>
            </v:shape>
            <v:shape id="_x0000_s3614" o:spid="_x0000_s3614" style="position:absolute;left:4178;top:219;height:922;width:1812;" filled="f" stroked="t" coordorigin="4178,220" coordsize="1812,922" path="m4178,870l4178,1141m5528,220l5990,220e">
              <v:path arrowok="t"/>
              <v:fill on="f" focussize="0,0"/>
              <v:stroke weight="0.268976377952756pt" color="#000000"/>
              <v:imagedata o:title=""/>
              <o:lock v:ext="edit"/>
            </v:shape>
            <v:shape id="_x0000_s3615" o:spid="_x0000_s3615" o:spt="202" type="#_x0000_t202" style="position:absolute;left:2824;top:-699;height:1840;width:3166;" filled="f" stroked="f" coordsize="21600,21600">
              <v:path/>
              <v:fill on="f" focussize="0,0"/>
              <v:stroke on="f" joinstyle="miter"/>
              <v:imagedata o:title=""/>
              <o:lock v:ext="edit"/>
              <v:textbox inset="0mm,0mm,0mm,0mm">
                <w:txbxContent>
                  <w:p>
                    <w:pPr>
                      <w:spacing w:before="0" w:line="240" w:lineRule="auto"/>
                      <w:rPr>
                        <w:b/>
                        <w:sz w:val="22"/>
                      </w:rPr>
                    </w:pPr>
                  </w:p>
                  <w:p>
                    <w:pPr>
                      <w:spacing w:before="0" w:line="240" w:lineRule="auto"/>
                      <w:rPr>
                        <w:b/>
                        <w:sz w:val="22"/>
                      </w:rPr>
                    </w:pPr>
                  </w:p>
                  <w:p>
                    <w:pPr>
                      <w:spacing w:before="2" w:line="240" w:lineRule="auto"/>
                      <w:rPr>
                        <w:b/>
                        <w:sz w:val="16"/>
                      </w:rPr>
                    </w:pPr>
                  </w:p>
                  <w:p>
                    <w:pPr>
                      <w:spacing w:before="0"/>
                      <w:ind w:left="343" w:right="0" w:firstLine="0"/>
                      <w:jc w:val="left"/>
                      <w:rPr>
                        <w:sz w:val="22"/>
                      </w:rPr>
                    </w:pPr>
                    <w:r>
                      <w:rPr>
                        <w:sz w:val="22"/>
                      </w:rPr>
                      <w:t>表计地址是否一致？</w:t>
                    </w:r>
                  </w:p>
                </w:txbxContent>
              </v:textbox>
            </v:shape>
          </v:group>
        </w:pict>
      </w:r>
      <w:r>
        <w:pict>
          <v:group id="_x0000_s3616" o:spid="_x0000_s3616" o:spt="203" style="position:absolute;left:0pt;margin-left:310.7pt;margin-top:7.85pt;height:6.2pt;width:25.3pt;mso-position-horizontal-relative:page;z-index:251806720;mso-width-relative:page;mso-height-relative:page;" coordorigin="6215,157" coordsize="506,124">
            <o:lock v:ext="edit"/>
            <v:line id="_x0000_s3617" o:spid="_x0000_s3617" o:spt="20" style="position:absolute;left:6215;top:220;height:0;width:397;" stroked="t" coordsize="21600,21600">
              <v:path arrowok="t"/>
              <v:fill focussize="0,0"/>
              <v:stroke weight="0.268976377952756pt" color="#000000"/>
              <v:imagedata o:title=""/>
              <o:lock v:ext="edit"/>
            </v:line>
            <v:shape id="_x0000_s3618" o:spid="_x0000_s3618" style="position:absolute;left:6596;top:157;height:124;width:124;" fillcolor="#000000" filled="t" stroked="f" coordorigin="6596,157" coordsize="124,124" path="m6596,157l6596,281,6720,220,6596,157xe">
              <v:path arrowok="t"/>
              <v:fill on="t" focussize="0,0"/>
              <v:stroke on="f"/>
              <v:imagedata o:title=""/>
              <o:lock v:ext="edit"/>
            </v:shape>
          </v:group>
        </w:pict>
      </w:r>
      <w:r>
        <w:rPr>
          <w:w w:val="102"/>
          <w:sz w:val="22"/>
        </w:rPr>
        <w:t>否</w:t>
      </w:r>
    </w:p>
    <w:p>
      <w:pPr>
        <w:pStyle w:val="6"/>
        <w:rPr>
          <w:sz w:val="20"/>
        </w:rPr>
      </w:pPr>
    </w:p>
    <w:p>
      <w:pPr>
        <w:pStyle w:val="6"/>
        <w:rPr>
          <w:sz w:val="20"/>
        </w:rPr>
      </w:pPr>
    </w:p>
    <w:p>
      <w:pPr>
        <w:pStyle w:val="6"/>
        <w:spacing w:before="9"/>
        <w:rPr>
          <w:sz w:val="15"/>
        </w:rPr>
      </w:pPr>
    </w:p>
    <w:p>
      <w:pPr>
        <w:spacing w:before="73"/>
        <w:ind w:left="2425" w:right="0" w:firstLine="0"/>
        <w:jc w:val="left"/>
        <w:rPr>
          <w:sz w:val="22"/>
        </w:rPr>
      </w:pPr>
      <w:r>
        <w:rPr>
          <w:w w:val="102"/>
          <w:sz w:val="22"/>
        </w:rPr>
        <w:t>是</w:t>
      </w:r>
    </w:p>
    <w:p>
      <w:pPr>
        <w:pStyle w:val="6"/>
        <w:rPr>
          <w:sz w:val="20"/>
        </w:rPr>
      </w:pPr>
    </w:p>
    <w:p>
      <w:pPr>
        <w:pStyle w:val="6"/>
        <w:rPr>
          <w:sz w:val="20"/>
        </w:rPr>
      </w:pPr>
    </w:p>
    <w:p>
      <w:pPr>
        <w:pStyle w:val="6"/>
        <w:spacing w:before="1"/>
        <w:rPr>
          <w:sz w:val="30"/>
        </w:rPr>
      </w:pPr>
    </w:p>
    <w:p>
      <w:pPr>
        <w:tabs>
          <w:tab w:val="left" w:pos="438"/>
        </w:tabs>
        <w:spacing w:before="0"/>
        <w:ind w:left="40" w:right="0" w:firstLine="0"/>
        <w:jc w:val="center"/>
        <w:rPr>
          <w:sz w:val="22"/>
        </w:rPr>
      </w:pPr>
      <w:r>
        <w:pict>
          <v:group id="_x0000_s3619" o:spid="_x0000_s3619" o:spt="203" style="position:absolute;left:0pt;margin-left:132.1pt;margin-top:-44.25pt;height:104.4pt;width:153.6pt;mso-position-horizontal-relative:page;z-index:251800576;mso-width-relative:page;mso-height-relative:page;" coordorigin="2642,-885" coordsize="3072,2088">
            <o:lock v:ext="edit"/>
            <v:shape id="_x0000_s3620" o:spid="_x0000_s3620" style="position:absolute;left:2644;top:-595;height:1479;width:3066;" filled="f" stroked="t" coordorigin="2645,-595" coordsize="3066,1479" path="m2645,144l4178,-595,5711,144,4178,884,2645,144xe">
              <v:path arrowok="t"/>
              <v:fill on="f" focussize="0,0"/>
              <v:stroke weight="0.268976377952756pt" color="#000000"/>
              <v:imagedata o:title=""/>
              <o:lock v:ext="edit"/>
            </v:shape>
            <v:line id="_x0000_s3621" o:spid="_x0000_s3621" o:spt="20" style="position:absolute;left:4178;top:-885;height:182;width:0;" stroked="t" coordsize="21600,21600">
              <v:path arrowok="t"/>
              <v:fill focussize="0,0"/>
              <v:stroke weight="0.268976377952756pt" color="#000000"/>
              <v:imagedata o:title=""/>
              <o:lock v:ext="edit"/>
            </v:line>
            <v:shape id="_x0000_s3622" o:spid="_x0000_s3622" style="position:absolute;left:4116;top:-719;height:124;width:124;" fillcolor="#000000" filled="t" stroked="f" coordorigin="4116,-718" coordsize="124,124" path="m4240,-718l4116,-718,4178,-595,4240,-718xe">
              <v:path arrowok="t"/>
              <v:fill on="t" focussize="0,0"/>
              <v:stroke on="f"/>
              <v:imagedata o:title=""/>
              <o:lock v:ext="edit"/>
            </v:shape>
            <v:line id="_x0000_s3623" o:spid="_x0000_s3623" o:spt="20" style="position:absolute;left:4178;top:884;height:319;width:0;" stroked="t" coordsize="21600,21600">
              <v:path arrowok="t"/>
              <v:fill focussize="0,0"/>
              <v:stroke weight="0.268976377952756pt" color="#000000"/>
              <v:imagedata o:title=""/>
              <o:lock v:ext="edit"/>
            </v:line>
            <v:shape id="_x0000_s3624" o:spid="_x0000_s3624" o:spt="202" type="#_x0000_t202" style="position:absolute;left:2642;top:-886;height:2088;width:3072;" filled="f" stroked="f" coordsize="21600,21600">
              <v:path/>
              <v:fill on="f" focussize="0,0"/>
              <v:stroke on="f" joinstyle="miter"/>
              <v:imagedata o:title=""/>
              <o:lock v:ext="edit"/>
              <v:textbox inset="0mm,0mm,0mm,0mm">
                <w:txbxContent>
                  <w:p>
                    <w:pPr>
                      <w:spacing w:before="0" w:line="240" w:lineRule="auto"/>
                      <w:rPr>
                        <w:b/>
                        <w:sz w:val="22"/>
                      </w:rPr>
                    </w:pPr>
                  </w:p>
                  <w:p>
                    <w:pPr>
                      <w:spacing w:before="0" w:line="240" w:lineRule="auto"/>
                      <w:rPr>
                        <w:b/>
                        <w:sz w:val="22"/>
                      </w:rPr>
                    </w:pPr>
                  </w:p>
                  <w:p>
                    <w:pPr>
                      <w:spacing w:before="171" w:line="252" w:lineRule="auto"/>
                      <w:ind w:left="863" w:right="636" w:hanging="225"/>
                      <w:jc w:val="left"/>
                      <w:rPr>
                        <w:sz w:val="22"/>
                      </w:rPr>
                    </w:pPr>
                    <w:r>
                      <w:rPr>
                        <w:sz w:val="22"/>
                      </w:rPr>
                      <w:t>电表距离是否较远受干扰严重？</w:t>
                    </w:r>
                  </w:p>
                </w:txbxContent>
              </v:textbox>
            </v:shape>
          </v:group>
        </w:pict>
      </w:r>
      <w:r>
        <w:pict>
          <v:group id="_x0000_s3625" o:spid="_x0000_s3625" o:spt="203" style="position:absolute;left:0pt;margin-left:316.5pt;margin-top:4pt;height:6.2pt;width:21.75pt;mso-position-horizontal-relative:page;z-index:251805696;mso-width-relative:page;mso-height-relative:page;" coordorigin="6330,81" coordsize="435,124">
            <o:lock v:ext="edit"/>
            <v:line id="_x0000_s3626" o:spid="_x0000_s3626" o:spt="20" style="position:absolute;left:6330;top:144;height:0;width:329;" stroked="t" coordsize="21600,21600">
              <v:path arrowok="t"/>
              <v:fill focussize="0,0"/>
              <v:stroke weight="0.328976377952756pt" color="#000000"/>
              <v:imagedata o:title=""/>
              <o:lock v:ext="edit"/>
            </v:line>
            <v:shape id="_x0000_s3627" o:spid="_x0000_s3627" style="position:absolute;left:6640;top:80;height:124;width:124;" fillcolor="#000000" filled="t" stroked="f" coordorigin="6641,81" coordsize="124,124" path="m6641,81l6641,204,6764,143,6641,81xe">
              <v:path arrowok="t"/>
              <v:fill on="t" focussize="0,0"/>
              <v:stroke on="f"/>
              <v:imagedata o:title=""/>
              <o:lock v:ext="edit"/>
            </v:shape>
          </v:group>
        </w:pict>
      </w:r>
      <w:r>
        <w:pict>
          <v:shape id="_x0000_s3628" o:spid="_x0000_s3628" o:spt="202" type="#_x0000_t202" style="position:absolute;left:0pt;margin-left:338.2pt;margin-top:-35.05pt;height:84.5pt;width:123.9pt;mso-position-horizontal-relative:page;z-index:251815936;mso-width-relative:page;mso-height-relative:page;" filled="f" stroked="t" coordsize="21600,21600">
            <v:path/>
            <v:fill on="f" focussize="0,0"/>
            <v:stroke weight="0.268976377952756pt" color="#000000"/>
            <v:imagedata o:title=""/>
            <o:lock v:ext="edit"/>
            <v:textbox inset="0mm,0mm,0mm,0mm">
              <w:txbxContent>
                <w:p>
                  <w:pPr>
                    <w:spacing w:before="27" w:line="228" w:lineRule="auto"/>
                    <w:ind w:left="86" w:right="141" w:firstLine="0"/>
                    <w:jc w:val="left"/>
                    <w:rPr>
                      <w:sz w:val="22"/>
                    </w:rPr>
                  </w:pPr>
                  <w:r>
                    <w:rPr>
                      <w:sz w:val="22"/>
                    </w:rPr>
                    <w:t>通信线采用屏蔽电缆， 线芯大于0.5mm，不得与电力电缆长距离并行敷设。一路通道上多于15块表计时，最远距离不应大于600m</w:t>
                  </w:r>
                </w:p>
              </w:txbxContent>
            </v:textbox>
          </v:shape>
        </w:pict>
      </w:r>
      <w:r>
        <w:rPr>
          <w:rFonts w:ascii="Times New Roman" w:eastAsia="Times New Roman"/>
          <w:w w:val="102"/>
          <w:sz w:val="22"/>
          <w:u w:val="single"/>
        </w:rPr>
        <w:t xml:space="preserve"> </w:t>
      </w:r>
      <w:r>
        <w:rPr>
          <w:rFonts w:ascii="Times New Roman" w:eastAsia="Times New Roman"/>
          <w:sz w:val="22"/>
          <w:u w:val="single"/>
        </w:rPr>
        <w:tab/>
      </w:r>
      <w:r>
        <w:rPr>
          <w:position w:val="-14"/>
          <w:sz w:val="22"/>
        </w:rPr>
        <w:t>是</w:t>
      </w:r>
    </w:p>
    <w:p>
      <w:pPr>
        <w:pStyle w:val="6"/>
        <w:rPr>
          <w:sz w:val="20"/>
        </w:rPr>
      </w:pPr>
    </w:p>
    <w:p>
      <w:pPr>
        <w:pStyle w:val="6"/>
        <w:rPr>
          <w:sz w:val="20"/>
        </w:rPr>
      </w:pPr>
    </w:p>
    <w:p>
      <w:pPr>
        <w:pStyle w:val="6"/>
        <w:spacing w:before="3"/>
        <w:rPr>
          <w:sz w:val="26"/>
        </w:rPr>
      </w:pPr>
    </w:p>
    <w:p>
      <w:pPr>
        <w:spacing w:before="73"/>
        <w:ind w:left="2425" w:right="0" w:firstLine="0"/>
        <w:jc w:val="left"/>
        <w:rPr>
          <w:sz w:val="22"/>
        </w:rPr>
      </w:pPr>
      <w:r>
        <w:pict>
          <v:group id="_x0000_s3629" o:spid="_x0000_s3629" o:spt="203" style="position:absolute;left:0pt;margin-left:337.1pt;margin-top:4.15pt;height:127.35pt;width:122.95pt;mso-position-horizontal-relative:page;z-index:251813888;mso-width-relative:page;mso-height-relative:page;" coordorigin="6743,84" coordsize="2459,2547">
            <o:lock v:ext="edit"/>
            <v:shape id="_x0000_s3630" o:spid="_x0000_s3630" o:spt="75" type="#_x0000_t75" style="position:absolute;left:6846;top:164;height:620;width:423;" filled="f" stroked="f" coordsize="21600,21600">
              <v:path/>
              <v:fill on="f" focussize="0,0"/>
              <v:stroke on="f"/>
              <v:imagedata r:id="rId914" o:title=""/>
              <o:lock v:ext="edit" aspectratio="t"/>
            </v:shape>
            <v:shape id="_x0000_s3631" o:spid="_x0000_s3631" o:spt="202" type="#_x0000_t202" style="position:absolute;left:6745;top:86;height:2542;width:2453;" filled="f" stroked="t" coordsize="21600,21600">
              <v:path/>
              <v:fill on="f" focussize="0,0"/>
              <v:stroke weight="0.268976377952756pt" color="#000000"/>
              <v:imagedata o:title=""/>
              <o:lock v:ext="edit"/>
              <v:textbox inset="0mm,0mm,0mm,0mm">
                <w:txbxContent>
                  <w:p>
                    <w:pPr>
                      <w:spacing w:before="50" w:line="228" w:lineRule="auto"/>
                      <w:ind w:left="86" w:right="115" w:firstLine="451"/>
                      <w:jc w:val="both"/>
                      <w:rPr>
                        <w:sz w:val="22"/>
                      </w:rPr>
                    </w:pPr>
                    <w:r>
                      <w:rPr>
                        <w:sz w:val="22"/>
                      </w:rPr>
                      <w:t>：一般情况下，设置表址成功说明通信协议相同，但个别型号表计虽然协议名称相同， 但具体数据结构有细微差别，导致数据无法返回或返回不全，如出现这种情况请与我公司联系</w:t>
                    </w:r>
                  </w:p>
                </w:txbxContent>
              </v:textbox>
            </v:shape>
          </v:group>
        </w:pict>
      </w:r>
      <w:r>
        <w:rPr>
          <w:w w:val="102"/>
          <w:sz w:val="22"/>
        </w:rPr>
        <w:t>否</w:t>
      </w:r>
    </w:p>
    <w:p>
      <w:pPr>
        <w:pStyle w:val="6"/>
        <w:rPr>
          <w:sz w:val="20"/>
        </w:rPr>
      </w:pPr>
    </w:p>
    <w:p>
      <w:pPr>
        <w:pStyle w:val="6"/>
        <w:rPr>
          <w:sz w:val="20"/>
        </w:rPr>
      </w:pPr>
    </w:p>
    <w:p>
      <w:pPr>
        <w:pStyle w:val="6"/>
        <w:spacing w:before="1"/>
      </w:pPr>
    </w:p>
    <w:p>
      <w:pPr>
        <w:spacing w:before="73"/>
        <w:ind w:left="241" w:right="0" w:firstLine="0"/>
        <w:jc w:val="center"/>
        <w:rPr>
          <w:sz w:val="22"/>
        </w:rPr>
      </w:pPr>
      <w:r>
        <w:pict>
          <v:group id="_x0000_s3632" o:spid="_x0000_s3632" o:spt="203" style="position:absolute;left:0pt;margin-left:141.2pt;margin-top:-38.5pt;height:97.05pt;width:159pt;mso-position-horizontal-relative:page;z-index:251810816;mso-width-relative:page;mso-height-relative:page;" coordorigin="2825,-770" coordsize="3180,1941">
            <o:lock v:ext="edit"/>
            <v:line id="_x0000_s3633" o:spid="_x0000_s3633" o:spt="20" style="position:absolute;left:4178;top:-770;height:230;width:0;" stroked="t" coordsize="21600,21600">
              <v:path arrowok="t"/>
              <v:fill focussize="0,0"/>
              <v:stroke weight="0.268976377952756pt" color="#000000"/>
              <v:imagedata o:title=""/>
              <o:lock v:ext="edit"/>
            </v:line>
            <v:shape id="_x0000_s3634" o:spid="_x0000_s3634" style="position:absolute;left:4116;top:-556;height:125;width:124;" fillcolor="#000000" filled="t" stroked="f" coordorigin="4116,-555" coordsize="124,125" path="m4240,-555l4116,-555,4178,-431,4240,-555xe">
              <v:path arrowok="t"/>
              <v:fill on="t" focussize="0,0"/>
              <v:stroke on="f"/>
              <v:imagedata o:title=""/>
              <o:lock v:ext="edit"/>
            </v:shape>
            <v:shape id="_x0000_s3635" o:spid="_x0000_s3635" style="position:absolute;left:2827;top:-431;height:1302;width:2702;" filled="f" stroked="t" coordorigin="2827,-431" coordsize="2702,1302" path="m2827,220l4178,-431,5528,220,4178,871,2827,220xe">
              <v:path arrowok="t"/>
              <v:fill on="f" focussize="0,0"/>
              <v:stroke weight="0.268976377952756pt" color="#000000"/>
              <v:imagedata o:title=""/>
              <o:lock v:ext="edit"/>
            </v:shape>
            <v:shape id="_x0000_s3636" o:spid="_x0000_s3636" style="position:absolute;left:4178;top:219;height:951;width:1826;" filled="f" stroked="t" coordorigin="4178,220" coordsize="1826,951" path="m5528,220l6004,220m4178,871l4178,1170e">
              <v:path arrowok="t"/>
              <v:fill on="f" focussize="0,0"/>
              <v:stroke weight="0.268976377952756pt" color="#000000"/>
              <v:imagedata o:title=""/>
              <o:lock v:ext="edit"/>
            </v:shape>
            <v:shape id="_x0000_s3637" o:spid="_x0000_s3637" o:spt="202" type="#_x0000_t202" style="position:absolute;left:2824;top:-771;height:1941;width:3180;" filled="f" stroked="f" coordsize="21600,21600">
              <v:path/>
              <v:fill on="f" focussize="0,0"/>
              <v:stroke on="f" joinstyle="miter"/>
              <v:imagedata o:title=""/>
              <o:lock v:ext="edit"/>
              <v:textbox inset="0mm,0mm,0mm,0mm">
                <w:txbxContent>
                  <w:p>
                    <w:pPr>
                      <w:spacing w:before="0" w:line="240" w:lineRule="auto"/>
                      <w:rPr>
                        <w:b/>
                        <w:sz w:val="22"/>
                      </w:rPr>
                    </w:pPr>
                  </w:p>
                  <w:p>
                    <w:pPr>
                      <w:spacing w:before="0" w:line="240" w:lineRule="auto"/>
                      <w:rPr>
                        <w:b/>
                        <w:sz w:val="22"/>
                      </w:rPr>
                    </w:pPr>
                  </w:p>
                  <w:p>
                    <w:pPr>
                      <w:spacing w:before="10" w:line="240" w:lineRule="auto"/>
                      <w:rPr>
                        <w:b/>
                        <w:sz w:val="21"/>
                      </w:rPr>
                    </w:pPr>
                  </w:p>
                  <w:p>
                    <w:pPr>
                      <w:spacing w:before="0"/>
                      <w:ind w:left="343" w:right="0" w:firstLine="0"/>
                      <w:jc w:val="left"/>
                      <w:rPr>
                        <w:sz w:val="22"/>
                      </w:rPr>
                    </w:pPr>
                    <w:r>
                      <w:rPr>
                        <w:sz w:val="22"/>
                      </w:rPr>
                      <w:t>通信协议是否一致？</w:t>
                    </w:r>
                  </w:p>
                </w:txbxContent>
              </v:textbox>
            </v:shape>
          </v:group>
        </w:pict>
      </w:r>
      <w:r>
        <w:pict>
          <v:group id="_x0000_s3638" o:spid="_x0000_s3638" o:spt="203" style="position:absolute;left:0pt;margin-left:311.35pt;margin-top:7.85pt;height:6.2pt;width:25.9pt;mso-position-horizontal-relative:page;z-index:251811840;mso-width-relative:page;mso-height-relative:page;" coordorigin="6228,157" coordsize="518,124">
            <o:lock v:ext="edit"/>
            <v:line id="_x0000_s3639" o:spid="_x0000_s3639" o:spt="20" style="position:absolute;left:6228;top:220;height:0;width:409;" stroked="t" coordsize="21600,21600">
              <v:path arrowok="t"/>
              <v:fill focussize="0,0"/>
              <v:stroke weight="0.268976377952756pt" color="#000000"/>
              <v:imagedata o:title=""/>
              <o:lock v:ext="edit"/>
            </v:line>
            <v:shape id="_x0000_s3640" o:spid="_x0000_s3640" style="position:absolute;left:6621;top:157;height:124;width:124;" fillcolor="#000000" filled="t" stroked="f" coordorigin="6622,157" coordsize="124,124" path="m6622,157l6622,281,6745,220,6622,157xe">
              <v:path arrowok="t"/>
              <v:fill on="t" focussize="0,0"/>
              <v:stroke on="f"/>
              <v:imagedata o:title=""/>
              <o:lock v:ext="edit"/>
            </v:shape>
          </v:group>
        </w:pict>
      </w:r>
      <w:r>
        <w:rPr>
          <w:w w:val="102"/>
          <w:sz w:val="22"/>
        </w:rPr>
        <w:t>否</w:t>
      </w:r>
    </w:p>
    <w:p>
      <w:pPr>
        <w:pStyle w:val="6"/>
        <w:rPr>
          <w:sz w:val="20"/>
        </w:rPr>
      </w:pPr>
    </w:p>
    <w:p>
      <w:pPr>
        <w:pStyle w:val="6"/>
        <w:rPr>
          <w:sz w:val="20"/>
        </w:rPr>
      </w:pPr>
    </w:p>
    <w:p>
      <w:pPr>
        <w:pStyle w:val="6"/>
        <w:rPr>
          <w:sz w:val="18"/>
        </w:rPr>
      </w:pPr>
    </w:p>
    <w:p>
      <w:pPr>
        <w:spacing w:before="73"/>
        <w:ind w:left="2425" w:right="0" w:firstLine="0"/>
        <w:jc w:val="left"/>
        <w:rPr>
          <w:sz w:val="22"/>
        </w:rPr>
      </w:pPr>
      <w:r>
        <w:pict>
          <v:group id="_x0000_s3641" o:spid="_x0000_s3641" o:spt="203" style="position:absolute;left:0pt;margin-left:205.8pt;margin-top:18.3pt;height:14.95pt;width:6.2pt;mso-position-horizontal-relative:page;z-index:251814912;mso-width-relative:page;mso-height-relative:page;" coordorigin="4116,366" coordsize="124,299">
            <o:lock v:ext="edit"/>
            <v:line id="_x0000_s3642" o:spid="_x0000_s3642" o:spt="20" style="position:absolute;left:4178;top:366;height:191;width:0;" stroked="t" coordsize="21600,21600">
              <v:path arrowok="t"/>
              <v:fill focussize="0,0"/>
              <v:stroke weight="0.268976377952756pt" color="#000000"/>
              <v:imagedata o:title=""/>
              <o:lock v:ext="edit"/>
            </v:line>
            <v:shape id="_x0000_s3643" o:spid="_x0000_s3643" style="position:absolute;left:4116;top:541;height:124;width:124;" fillcolor="#000000" filled="t" stroked="f" coordorigin="4116,541" coordsize="124,124" path="m4240,541l4116,541,4178,665,4240,541xe">
              <v:path arrowok="t"/>
              <v:fill on="t" focussize="0,0"/>
              <v:stroke on="f"/>
              <v:imagedata o:title=""/>
              <o:lock v:ext="edit"/>
            </v:shape>
          </v:group>
        </w:pict>
      </w:r>
      <w:r>
        <w:rPr>
          <w:w w:val="102"/>
          <w:sz w:val="22"/>
        </w:rPr>
        <w:t>是</w:t>
      </w:r>
    </w:p>
    <w:p>
      <w:pPr>
        <w:pStyle w:val="6"/>
        <w:spacing w:before="12"/>
        <w:rPr>
          <w:sz w:val="20"/>
        </w:rPr>
      </w:pPr>
      <w:r>
        <w:pict>
          <v:shape id="_x0000_s3644" o:spid="_x0000_s3644" o:spt="202" type="#_x0000_t202" style="position:absolute;left:0pt;margin-left:156.45pt;margin-top:15.5pt;height:34.75pt;width:104.85pt;mso-position-horizontal-relative:page;mso-wrap-distance-bottom:0pt;mso-wrap-distance-top:0pt;z-index:-251520000;mso-width-relative:page;mso-height-relative:page;" filled="f" stroked="t" coordsize="21600,21600">
            <v:path/>
            <v:fill on="f" focussize="0,0"/>
            <v:stroke weight="0.268976377952756pt" color="#000000"/>
            <v:imagedata o:title=""/>
            <o:lock v:ext="edit"/>
            <v:textbox inset="0mm,0mm,0mm,0mm">
              <w:txbxContent>
                <w:p>
                  <w:pPr>
                    <w:spacing w:before="191"/>
                    <w:ind w:left="596" w:right="0" w:firstLine="0"/>
                    <w:jc w:val="left"/>
                    <w:rPr>
                      <w:sz w:val="22"/>
                    </w:rPr>
                  </w:pPr>
                  <w:r>
                    <w:rPr>
                      <w:sz w:val="22"/>
                    </w:rPr>
                    <w:t>更换终端</w:t>
                  </w:r>
                </w:p>
              </w:txbxContent>
            </v:textbox>
            <w10:wrap type="topAndBottom"/>
          </v:shape>
        </w:pict>
      </w:r>
    </w:p>
    <w:p>
      <w:pPr>
        <w:tabs>
          <w:tab w:val="left" w:pos="754"/>
        </w:tabs>
        <w:spacing w:before="135"/>
        <w:ind w:left="0" w:right="91" w:firstLine="0"/>
        <w:jc w:val="center"/>
        <w:rPr>
          <w:b/>
          <w:sz w:val="21"/>
        </w:rPr>
      </w:pPr>
      <w:r>
        <w:rPr>
          <w:b/>
          <w:sz w:val="21"/>
        </w:rPr>
        <w:t>图</w:t>
      </w:r>
      <w:r>
        <w:rPr>
          <w:b/>
          <w:spacing w:val="-53"/>
          <w:sz w:val="21"/>
        </w:rPr>
        <w:t xml:space="preserve"> </w:t>
      </w:r>
      <w:r>
        <w:rPr>
          <w:rFonts w:ascii="Times New Roman" w:eastAsia="Times New Roman"/>
          <w:b/>
          <w:sz w:val="21"/>
        </w:rPr>
        <w:t>5-4</w:t>
      </w:r>
      <w:r>
        <w:rPr>
          <w:rFonts w:ascii="Times New Roman" w:eastAsia="Times New Roman"/>
          <w:b/>
          <w:sz w:val="21"/>
        </w:rPr>
        <w:tab/>
      </w:r>
      <w:r>
        <w:rPr>
          <w:b/>
          <w:sz w:val="21"/>
        </w:rPr>
        <w:t>随机抄表问题分析流程图</w:t>
      </w:r>
    </w:p>
    <w:p>
      <w:pPr>
        <w:spacing w:after="0"/>
        <w:jc w:val="center"/>
        <w:rPr>
          <w:sz w:val="21"/>
        </w:rPr>
        <w:sectPr>
          <w:pgSz w:w="11910" w:h="16840"/>
          <w:pgMar w:top="1060" w:right="1540" w:bottom="780" w:left="1640" w:header="588" w:footer="581" w:gutter="0"/>
        </w:sectPr>
      </w:pPr>
    </w:p>
    <w:p>
      <w:pPr>
        <w:pStyle w:val="6"/>
        <w:spacing w:before="3"/>
        <w:rPr>
          <w:rFonts w:ascii="Times New Roman"/>
          <w:sz w:val="27"/>
        </w:rPr>
      </w:pPr>
    </w:p>
    <w:p>
      <w:pPr>
        <w:pStyle w:val="6"/>
        <w:ind w:left="1039"/>
        <w:rPr>
          <w:rFonts w:ascii="Times New Roman"/>
          <w:sz w:val="20"/>
        </w:rPr>
      </w:pPr>
      <w:r>
        <w:rPr>
          <w:rFonts w:ascii="Times New Roman"/>
          <w:sz w:val="20"/>
        </w:rPr>
        <w:pict>
          <v:group id="_x0000_s3645" o:spid="_x0000_s3645" o:spt="203" style="height:594.85pt;width:326.5pt;" coordsize="6530,11897">
            <o:lock v:ext="edit"/>
            <v:rect id="_x0000_s3646" o:spid="_x0000_s3646" o:spt="1" style="position:absolute;left:2;top:2;height:1065;width:2616;" filled="f" stroked="t" coordsize="21600,21600">
              <v:path/>
              <v:fill on="f" focussize="0,0"/>
              <v:stroke weight="0.244015748031496pt" color="#000000"/>
              <v:imagedata o:title=""/>
              <o:lock v:ext="edit"/>
            </v:rect>
            <v:shape id="_x0000_s3647" o:spid="_x0000_s3647" o:spt="75" type="#_x0000_t75" style="position:absolute;left:223;top:262;height:108;width:2362;" filled="f" stroked="f" coordsize="21600,21600">
              <v:path/>
              <v:fill on="f" focussize="0,0"/>
              <v:stroke on="f"/>
              <v:imagedata r:id="rId915" o:title=""/>
              <o:lock v:ext="edit" aspectratio="t"/>
            </v:shape>
            <v:shape id="_x0000_s3648" o:spid="_x0000_s3648" o:spt="75" type="#_x0000_t75" style="position:absolute;left:223;top:370;height:108;width:2362;" filled="f" stroked="f" coordsize="21600,21600">
              <v:path/>
              <v:fill on="f" focussize="0,0"/>
              <v:stroke on="f"/>
              <v:imagedata r:id="rId916" o:title=""/>
              <o:lock v:ext="edit" aspectratio="t"/>
            </v:shape>
            <v:shape id="_x0000_s3649" o:spid="_x0000_s3649" o:spt="75" type="#_x0000_t75" style="position:absolute;left:235;top:538;height:303;width:855;" filled="f" stroked="f" coordsize="21600,21600">
              <v:path/>
              <v:fill on="f" focussize="0,0"/>
              <v:stroke on="f"/>
              <v:imagedata r:id="rId917" o:title=""/>
              <o:lock v:ext="edit" aspectratio="t"/>
            </v:shape>
            <v:shape id="_x0000_s3650" o:spid="_x0000_s3650" style="position:absolute;left:78;top:1374;height:1314;width:2387;" filled="f" stroked="t" coordorigin="78,1374" coordsize="2387,1314" path="m78,2032l1272,1374,2465,2032,1272,2688,78,2032xe">
              <v:path arrowok="t"/>
              <v:fill on="f" focussize="0,0"/>
              <v:stroke weight="0.244015748031496pt" color="#000000"/>
              <v:imagedata o:title=""/>
              <o:lock v:ext="edit"/>
            </v:shape>
            <v:shape id="_x0000_s3651" o:spid="_x0000_s3651" o:spt="75" type="#_x0000_t75" style="position:absolute;left:892;top:1767;height:238;width:1066;" filled="f" stroked="f" coordsize="21600,21600">
              <v:path/>
              <v:fill on="f" focussize="0,0"/>
              <v:stroke on="f"/>
              <v:imagedata r:id="rId918" o:title=""/>
              <o:lock v:ext="edit" aspectratio="t"/>
            </v:shape>
            <v:shape id="_x0000_s3652" o:spid="_x0000_s3652" o:spt="75" type="#_x0000_t75" style="position:absolute;left:927;top:2047;height:893;width:917;" filled="f" stroked="f" coordsize="21600,21600">
              <v:path/>
              <v:fill on="f" focussize="0,0"/>
              <v:stroke on="f"/>
              <v:imagedata r:id="rId919" o:title=""/>
              <o:lock v:ext="edit" aspectratio="t"/>
            </v:shape>
            <v:line id="_x0000_s3653" o:spid="_x0000_s3653" o:spt="20" style="position:absolute;left:1273;top:2666;height:204;width:0;" stroked="t" coordsize="21600,21600">
              <v:path arrowok="t"/>
              <v:fill focussize="0,0"/>
              <v:stroke weight="0.484015748031496pt" color="#000000"/>
              <v:imagedata o:title=""/>
              <o:lock v:ext="edit"/>
            </v:line>
            <v:shape id="_x0000_s3654" o:spid="_x0000_s3654" style="position:absolute;left:50;top:3378;height:1349;width:2451;" filled="f" stroked="t" coordorigin="50,3378" coordsize="2451,1349" path="m50,4054l1276,3378,2501,4054,1276,4727,50,4054xe">
              <v:path arrowok="t"/>
              <v:fill on="f" focussize="0,0"/>
              <v:stroke weight="0.244015748031496pt" color="#000000"/>
              <v:imagedata o:title=""/>
              <o:lock v:ext="edit"/>
            </v:shape>
            <v:shape id="_x0000_s3655" o:spid="_x0000_s3655" o:spt="75" type="#_x0000_t75" style="position:absolute;left:621;top:3934;height:152;width:1690;" filled="f" stroked="f" coordsize="21600,21600">
              <v:path/>
              <v:fill on="f" focussize="0,0"/>
              <v:stroke on="f"/>
              <v:imagedata r:id="rId920" o:title=""/>
              <o:lock v:ext="edit" aspectratio="t"/>
            </v:shape>
            <v:shape id="_x0000_s3656" o:spid="_x0000_s3656" o:spt="75" type="#_x0000_t75" style="position:absolute;left:621;top:4086;height:152;width:1690;" filled="f" stroked="f" coordsize="21600,21600">
              <v:path/>
              <v:fill on="f" focussize="0,0"/>
              <v:stroke on="f"/>
              <v:imagedata r:id="rId921" o:title=""/>
              <o:lock v:ext="edit" aspectratio="t"/>
            </v:shape>
            <v:shape id="_x0000_s3657" o:spid="_x0000_s3657" o:spt="75" type="#_x0000_t75" style="position:absolute;left:933;top:4218;height:893;width:916;" filled="f" stroked="f" coordsize="21600,21600">
              <v:path/>
              <v:fill on="f" focussize="0,0"/>
              <v:stroke on="f"/>
              <v:imagedata r:id="rId922" o:title=""/>
              <o:lock v:ext="edit" aspectratio="t"/>
            </v:shape>
            <v:line id="_x0000_s3658" o:spid="_x0000_s3658" o:spt="20" style="position:absolute;left:1273;top:3156;height:121;width:0;" stroked="t" coordsize="21600,21600">
              <v:path arrowok="t"/>
              <v:fill focussize="0,0"/>
              <v:stroke weight="0.484015748031496pt" color="#000000"/>
              <v:imagedata o:title=""/>
              <o:lock v:ext="edit"/>
            </v:line>
            <v:shape id="_x0000_s3659" o:spid="_x0000_s3659" o:spt="75" type="#_x0000_t75" style="position:absolute;left:1215;top:2912;height:1160;width:254;" filled="f" stroked="f" coordsize="21600,21600">
              <v:path/>
              <v:fill on="f" focussize="0,0"/>
              <v:stroke on="f"/>
              <v:imagedata r:id="rId923" o:title=""/>
              <o:lock v:ext="edit" aspectratio="t"/>
            </v:shape>
            <v:line id="_x0000_s3660" o:spid="_x0000_s3660" o:spt="20" style="position:absolute;left:2461;top:2015;height:0;width:555;" stroked="t" coordsize="21600,21600">
              <v:path arrowok="t"/>
              <v:fill focussize="0,0"/>
              <v:stroke weight="0.484015748031496pt" color="#000000"/>
              <v:imagedata o:title=""/>
              <o:lock v:ext="edit"/>
            </v:line>
            <v:line id="_x0000_s3661" o:spid="_x0000_s3661" o:spt="20" style="position:absolute;left:3234;top:2015;height:0;width:392;" stroked="t" coordsize="21600,21600">
              <v:path arrowok="t"/>
              <v:fill focussize="0,0"/>
              <v:stroke weight="0.484015748031496pt" color="#000000"/>
              <v:imagedata o:title=""/>
              <o:lock v:ext="edit"/>
            </v:line>
            <v:shape id="_x0000_s3662" o:spid="_x0000_s3662" style="position:absolute;left:3609;top:1957;height:120;width:119;" fillcolor="#000000" filled="t" stroked="f" coordorigin="3610,1957" coordsize="119,120" path="m3610,1957l3610,2077,3728,2017,3610,1957xe">
              <v:path arrowok="t"/>
              <v:fill on="t" focussize="0,0"/>
              <v:stroke on="f"/>
              <v:imagedata o:title=""/>
              <o:lock v:ext="edit"/>
            </v:shape>
            <v:shape id="_x0000_s3663" o:spid="_x0000_s3663" o:spt="75" type="#_x0000_t75" style="position:absolute;left:3072;top:1918;height:1124;width:192;" filled="f" stroked="f" coordsize="21600,21600">
              <v:path/>
              <v:fill on="f" focussize="0,0"/>
              <v:stroke on="f"/>
              <v:imagedata r:id="rId924" o:title=""/>
              <o:lock v:ext="edit" aspectratio="t"/>
            </v:shape>
            <v:line id="_x0000_s3664" o:spid="_x0000_s3664" o:spt="20" style="position:absolute;left:1273;top:4724;height:165;width:0;" stroked="t" coordsize="21600,21600">
              <v:path arrowok="t"/>
              <v:fill focussize="0,0"/>
              <v:stroke weight="0.484015748031496pt" color="#000000"/>
              <v:imagedata o:title=""/>
              <o:lock v:ext="edit"/>
            </v:line>
            <v:line id="_x0000_s3665" o:spid="_x0000_s3665" o:spt="20" style="position:absolute;left:1273;top:5173;height:65;width:0;" stroked="t" coordsize="21600,21600">
              <v:path arrowok="t"/>
              <v:fill focussize="0,0"/>
              <v:stroke weight="0.484015748031496pt" color="#000000"/>
              <v:imagedata o:title=""/>
              <o:lock v:ext="edit"/>
            </v:line>
            <v:shape id="_x0000_s3666" o:spid="_x0000_s3666" o:spt="75" type="#_x0000_t75" style="position:absolute;left:1210;top:4929;height:1160;width:254;" filled="f" stroked="f" coordsize="21600,21600">
              <v:path/>
              <v:fill on="f" focussize="0,0"/>
              <v:stroke on="f"/>
              <v:imagedata r:id="rId925" o:title=""/>
              <o:lock v:ext="edit" aspectratio="t"/>
            </v:shape>
            <v:shape id="_x0000_s3667" o:spid="_x0000_s3667" style="position:absolute;left:40;top:5340;height:1355;width:2460;" fillcolor="#FFFFFF" filled="t" stroked="f" coordorigin="41,5340" coordsize="2460,1355" path="m1271,5340l41,6018,1271,6695,2501,6018,1271,5340xe">
              <v:path arrowok="t"/>
              <v:fill on="t" focussize="0,0"/>
              <v:stroke on="f"/>
              <v:imagedata o:title=""/>
              <o:lock v:ext="edit"/>
            </v:shape>
            <v:shape id="_x0000_s3668" o:spid="_x0000_s3668" style="position:absolute;left:40;top:5340;height:1355;width:2460;" filled="f" stroked="t" coordorigin="41,5340" coordsize="2460,1355" path="m41,6018l1271,5340,2501,6018,1271,6695,41,6018xe">
              <v:path arrowok="t"/>
              <v:fill on="f" focussize="0,0"/>
              <v:stroke weight="0.244015748031496pt" color="#000000"/>
              <v:imagedata o:title=""/>
              <o:lock v:ext="edit"/>
            </v:shape>
            <v:shape id="_x0000_s3669" o:spid="_x0000_s3669" o:spt="75" type="#_x0000_t75" style="position:absolute;left:505;top:5912;height:152;width:1719;" filled="f" stroked="f" coordsize="21600,21600">
              <v:path/>
              <v:fill on="f" focussize="0,0"/>
              <v:stroke on="f"/>
              <v:imagedata r:id="rId926" o:title=""/>
              <o:lock v:ext="edit" aspectratio="t"/>
            </v:shape>
            <v:shape id="_x0000_s3670" o:spid="_x0000_s3670" o:spt="75" type="#_x0000_t75" style="position:absolute;left:505;top:5932;height:872;width:1719;" filled="f" stroked="f" coordsize="21600,21600">
              <v:path/>
              <v:fill on="f" focussize="0,0"/>
              <v:stroke on="f"/>
              <v:imagedata r:id="rId927" o:title=""/>
              <o:lock v:ext="edit" aspectratio="t"/>
            </v:shape>
            <v:shape id="_x0000_s3671" o:spid="_x0000_s3671" style="position:absolute;left:1270;top:6694;height:531;width:24;" filled="f" stroked="t" coordorigin="1271,6695" coordsize="24,531" path="m1271,6695l1271,6923,1295,6923,1295,7225e">
              <v:path arrowok="t"/>
              <v:fill on="f" focussize="0,0"/>
              <v:stroke weight="0.244015748031496pt" color="#000000"/>
              <v:imagedata o:title=""/>
              <o:lock v:ext="edit"/>
            </v:shape>
            <v:shape id="_x0000_s3672" o:spid="_x0000_s3672" style="position:absolute;left:1234;top:7210;height:118;width:120;" fillcolor="#000000" filled="t" stroked="f" coordorigin="1235,7211" coordsize="120,118" path="m1355,7211l1235,7211,1295,7328,1355,7211xe">
              <v:path arrowok="t"/>
              <v:fill on="t" focussize="0,0"/>
              <v:stroke on="f"/>
              <v:imagedata o:title=""/>
              <o:lock v:ext="edit"/>
            </v:shape>
            <v:rect id="_x0000_s3673" o:spid="_x0000_s3673" o:spt="1" style="position:absolute;left:1178;top:6856;height:285;width:218;" fillcolor="#FFFFFF" filled="t" stroked="f" coordsize="21600,21600">
              <v:path/>
              <v:fill on="t" focussize="0,0"/>
              <v:stroke on="f"/>
              <v:imagedata o:title=""/>
              <o:lock v:ext="edit"/>
            </v:rect>
            <v:shape id="_x0000_s3674" o:spid="_x0000_s3674" o:spt="75" type="#_x0000_t75" style="position:absolute;left:1285;top:6900;height:1124;width:192;" filled="f" stroked="f" coordsize="21600,21600">
              <v:path/>
              <v:fill on="f" focussize="0,0"/>
              <v:stroke on="f"/>
              <v:imagedata r:id="rId924" o:title=""/>
              <o:lock v:ext="edit" aspectratio="t"/>
            </v:shape>
            <v:rect id="_x0000_s3675" o:spid="_x0000_s3675" o:spt="1" style="position:absolute;left:3728;top:1330;height:1373;width:2492;" filled="f" stroked="t" coordsize="21600,21600">
              <v:path/>
              <v:fill on="f" focussize="0,0"/>
              <v:stroke weight="0.244015748031496pt" color="#000000"/>
              <v:imagedata o:title=""/>
              <o:lock v:ext="edit"/>
            </v:rect>
            <v:shape id="_x0000_s3676" o:spid="_x0000_s3676" o:spt="75" type="#_x0000_t75" style="position:absolute;left:3909;top:1513;height:123;width:2141;" filled="f" stroked="f" coordsize="21600,21600">
              <v:path/>
              <v:fill on="f" focussize="0,0"/>
              <v:stroke on="f"/>
              <v:imagedata r:id="rId928" o:title=""/>
              <o:lock v:ext="edit" aspectratio="t"/>
            </v:shape>
            <v:shape id="_x0000_s3677" o:spid="_x0000_s3677" o:spt="75" type="#_x0000_t75" style="position:absolute;left:3909;top:1635;height:123;width:2141;" filled="f" stroked="f" coordsize="21600,21600">
              <v:path/>
              <v:fill on="f" focussize="0,0"/>
              <v:stroke on="f"/>
              <v:imagedata r:id="rId929" o:title=""/>
              <o:lock v:ext="edit" aspectratio="t"/>
            </v:shape>
            <v:shape id="_x0000_s3678" o:spid="_x0000_s3678" o:spt="75" type="#_x0000_t75" style="position:absolute;left:3936;top:1750;height:152;width:1661;" filled="f" stroked="f" coordsize="21600,21600">
              <v:path/>
              <v:fill on="f" focussize="0,0"/>
              <v:stroke on="f"/>
              <v:imagedata r:id="rId930" o:title=""/>
              <o:lock v:ext="edit" aspectratio="t"/>
            </v:shape>
            <v:shape id="_x0000_s3679" o:spid="_x0000_s3679" o:spt="75" type="#_x0000_t75" style="position:absolute;left:3936;top:1902;height:152;width:1661;" filled="f" stroked="f" coordsize="21600,21600">
              <v:path/>
              <v:fill on="f" focussize="0,0"/>
              <v:stroke on="f"/>
              <v:imagedata r:id="rId931" o:title=""/>
              <o:lock v:ext="edit" aspectratio="t"/>
            </v:shape>
            <v:shape id="_x0000_s3680" o:spid="_x0000_s3680" o:spt="75" type="#_x0000_t75" style="position:absolute;left:5660;top:1876;height:58;width:34;" filled="f" stroked="f" coordsize="21600,21600">
              <v:path/>
              <v:fill on="f" focussize="0,0"/>
              <v:stroke on="f"/>
              <v:imagedata r:id="rId932" o:title=""/>
              <o:lock v:ext="edit" aspectratio="t"/>
            </v:shape>
            <v:shape id="_x0000_s3681" o:spid="_x0000_s3681" o:spt="75" type="#_x0000_t75" style="position:absolute;left:5862;top:1750;height:1181;width:192;" filled="f" stroked="f" coordsize="21600,21600">
              <v:path/>
              <v:fill on="f" focussize="0,0"/>
              <v:stroke on="f"/>
              <v:imagedata r:id="rId933" o:title=""/>
              <o:lock v:ext="edit" aspectratio="t"/>
            </v:shape>
            <v:shape id="_x0000_s3682" o:spid="_x0000_s3682" o:spt="75" type="#_x0000_t75" style="position:absolute;left:3928;top:2031;height:584;width:413;" filled="f" stroked="f" coordsize="21600,21600">
              <v:path/>
              <v:fill on="f" focussize="0,0"/>
              <v:stroke on="f"/>
              <v:imagedata r:id="rId934" o:title=""/>
              <o:lock v:ext="edit" aspectratio="t"/>
            </v:shape>
            <v:shape id="_x0000_s3683" o:spid="_x0000_s3683" o:spt="75" type="#_x0000_t75" style="position:absolute;left:4432;top:2038;height:404;width:96;" filled="f" stroked="f" coordsize="21600,21600">
              <v:path/>
              <v:fill on="f" focussize="0,0"/>
              <v:stroke on="f"/>
              <v:imagedata r:id="rId935" o:title=""/>
              <o:lock v:ext="edit" aspectratio="t"/>
            </v:shape>
            <v:shape id="_x0000_s3684" o:spid="_x0000_s3684" o:spt="75" type="#_x0000_t75" style="position:absolute;left:4528;top:2061;height:886;width:202;" filled="f" stroked="f" coordsize="21600,21600">
              <v:path/>
              <v:fill on="f" focussize="0,0"/>
              <v:stroke on="f"/>
              <v:imagedata r:id="rId936" o:title=""/>
              <o:lock v:ext="edit" aspectratio="t"/>
            </v:shape>
            <v:shape id="_x0000_s3685" o:spid="_x0000_s3685" o:spt="75" type="#_x0000_t75" style="position:absolute;left:4796;top:2041;height:389;width:87;" filled="f" stroked="f" coordsize="21600,21600">
              <v:path/>
              <v:fill on="f" focussize="0,0"/>
              <v:stroke on="f"/>
              <v:imagedata r:id="rId937" o:title=""/>
              <o:lock v:ext="edit" aspectratio="t"/>
            </v:shape>
            <v:shape id="_x0000_s3686" o:spid="_x0000_s3686" o:spt="75" type="#_x0000_t75" style="position:absolute;left:5055;top:2028;height:245;width:1047;" filled="f" stroked="f" coordsize="21600,21600">
              <v:path/>
              <v:fill on="f" focussize="0,0"/>
              <v:stroke on="f"/>
              <v:imagedata r:id="rId938" o:title=""/>
              <o:lock v:ext="edit" aspectratio="t"/>
            </v:shape>
            <v:shape id="_x0000_s3687" o:spid="_x0000_s3687" o:spt="75" type="#_x0000_t75" style="position:absolute;left:3933;top:2312;height:303;width:855;" filled="f" stroked="f" coordsize="21600,21600">
              <v:path/>
              <v:fill on="f" focussize="0,0"/>
              <v:stroke on="f"/>
              <v:imagedata r:id="rId939" o:title=""/>
              <o:lock v:ext="edit" aspectratio="t"/>
            </v:shape>
            <v:line id="_x0000_s3688" o:spid="_x0000_s3688" o:spt="20" style="position:absolute;left:3215;top:4054;height:0;width:409;" stroked="t" coordsize="21600,21600">
              <v:path arrowok="t"/>
              <v:fill focussize="0,0"/>
              <v:stroke weight="0.244015748031496pt" color="#000000"/>
              <v:imagedata o:title=""/>
              <o:lock v:ext="edit"/>
            </v:line>
            <v:line id="_x0000_s3689" o:spid="_x0000_s3689" o:spt="20" style="position:absolute;left:2501;top:4054;height:0;width:497;" stroked="t" coordsize="21600,21600">
              <v:path arrowok="t"/>
              <v:fill focussize="0,0"/>
              <v:stroke weight="0.244015748031496pt" color="#000000"/>
              <v:imagedata o:title=""/>
              <o:lock v:ext="edit"/>
            </v:line>
            <v:shape id="_x0000_s3690" o:spid="_x0000_s3690" style="position:absolute;left:3609;top:3993;height:118;width:119;" fillcolor="#000000" filled="t" stroked="f" coordorigin="3610,3994" coordsize="119,118" path="m3610,3994l3610,4111,3728,4054,3610,3994xe">
              <v:path arrowok="t"/>
              <v:fill on="t" focussize="0,0"/>
              <v:stroke on="f"/>
              <v:imagedata o:title=""/>
              <o:lock v:ext="edit"/>
            </v:shape>
            <v:shape id="_x0000_s3691" o:spid="_x0000_s3691" o:spt="75" type="#_x0000_t75" style="position:absolute;left:3104;top:3952;height:1124;width:192;" filled="f" stroked="f" coordsize="21600,21600">
              <v:path/>
              <v:fill on="f" focussize="0,0"/>
              <v:stroke on="f"/>
              <v:imagedata r:id="rId924" o:title=""/>
              <o:lock v:ext="edit" aspectratio="t"/>
            </v:shape>
            <v:rect id="_x0000_s3692" o:spid="_x0000_s3692" o:spt="1" style="position:absolute;left:3728;top:3615;height:836;width:2492;" filled="f" stroked="t" coordsize="21600,21600">
              <v:path/>
              <v:fill on="f" focussize="0,0"/>
              <v:stroke weight="0.244015748031496pt" color="#000000"/>
              <v:imagedata o:title=""/>
              <o:lock v:ext="edit"/>
            </v:rect>
            <v:shape id="_x0000_s3693" o:spid="_x0000_s3693" o:spt="75" type="#_x0000_t75" style="position:absolute;left:3920;top:3655;height:123;width:2151;" filled="f" stroked="f" coordsize="21600,21600">
              <v:path/>
              <v:fill on="f" focussize="0,0"/>
              <v:stroke on="f"/>
              <v:imagedata r:id="rId940" o:title=""/>
              <o:lock v:ext="edit" aspectratio="t"/>
            </v:shape>
            <v:shape id="_x0000_s3694" o:spid="_x0000_s3694" o:spt="75" type="#_x0000_t75" style="position:absolute;left:3920;top:3777;height:123;width:2151;" filled="f" stroked="f" coordsize="21600,21600">
              <v:path/>
              <v:fill on="f" focussize="0,0"/>
              <v:stroke on="f"/>
              <v:imagedata r:id="rId941" o:title=""/>
              <o:lock v:ext="edit" aspectratio="t"/>
            </v:shape>
            <v:shape id="_x0000_s3695" o:spid="_x0000_s3695" o:spt="75" type="#_x0000_t75" style="position:absolute;left:3907;top:3936;height:296;width:836;" filled="f" stroked="f" coordsize="21600,21600">
              <v:path/>
              <v:fill on="f" focussize="0,0"/>
              <v:stroke on="f"/>
              <v:imagedata r:id="rId942" o:title=""/>
              <o:lock v:ext="edit" aspectratio="t"/>
            </v:shape>
            <v:shape id="_x0000_s3696" o:spid="_x0000_s3696" o:spt="75" type="#_x0000_t75" style="position:absolute;left:4736;top:3967;height:886;width:314;" filled="f" stroked="f" coordsize="21600,21600">
              <v:path/>
              <v:fill on="f" focussize="0,0"/>
              <v:stroke on="f"/>
              <v:imagedata r:id="rId943" o:title=""/>
              <o:lock v:ext="edit" aspectratio="t"/>
            </v:shape>
            <v:shape id="_x0000_s3697" o:spid="_x0000_s3697" o:spt="75" type="#_x0000_t75" style="position:absolute;left:5080;top:3967;height:886;width:308;" filled="f" stroked="f" coordsize="21600,21600">
              <v:path/>
              <v:fill on="f" focussize="0,0"/>
              <v:stroke on="f"/>
              <v:imagedata r:id="rId944" o:title=""/>
              <o:lock v:ext="edit" aspectratio="t"/>
            </v:shape>
            <v:shape id="_x0000_s3698" o:spid="_x0000_s3698" o:spt="75" type="#_x0000_t75" style="position:absolute;left:5463;top:3934;height:389;width:634;" filled="f" stroked="f" coordsize="21600,21600">
              <v:path/>
              <v:fill on="f" focussize="0,0"/>
              <v:stroke on="f"/>
              <v:imagedata r:id="rId945" o:title=""/>
              <o:lock v:ext="edit" aspectratio="t"/>
            </v:shape>
            <v:shape id="_x0000_s3699" o:spid="_x0000_s3699" o:spt="75" type="#_x0000_t75" style="position:absolute;left:3921;top:4219;height:202;width:1268;" filled="f" stroked="f" coordsize="21600,21600">
              <v:path/>
              <v:fill on="f" focussize="0,0"/>
              <v:stroke on="f"/>
              <v:imagedata r:id="rId946" o:title=""/>
              <o:lock v:ext="edit" aspectratio="t"/>
            </v:shape>
            <v:line id="_x0000_s3700" o:spid="_x0000_s3700" o:spt="20" style="position:absolute;left:3229;top:6016;height:0;width:429;" stroked="t" coordsize="21600,21600">
              <v:path arrowok="t"/>
              <v:fill focussize="0,0"/>
              <v:stroke weight="0.424015748031496pt" color="#000000"/>
              <v:imagedata o:title=""/>
              <o:lock v:ext="edit"/>
            </v:line>
            <v:line id="_x0000_s3701" o:spid="_x0000_s3701" o:spt="20" style="position:absolute;left:2498;top:6016;height:0;width:513;" stroked="t" coordsize="21600,21600">
              <v:path arrowok="t"/>
              <v:fill focussize="0,0"/>
              <v:stroke weight="0.424015748031496pt" color="#000000"/>
              <v:imagedata o:title=""/>
              <o:lock v:ext="edit"/>
            </v:line>
            <v:shape id="_x0000_s3702" o:spid="_x0000_s3702" style="position:absolute;left:3640;top:5954;height:120;width:119;" fillcolor="#000000" filled="t" stroked="f" coordorigin="3641,5954" coordsize="119,120" path="m3641,5954l3641,6074,3760,6014,3641,5954xe">
              <v:path arrowok="t"/>
              <v:fill on="t" focussize="0,0"/>
              <v:stroke on="f"/>
              <v:imagedata o:title=""/>
              <o:lock v:ext="edit"/>
            </v:shape>
            <v:shape id="_x0000_s3703" o:spid="_x0000_s3703" o:spt="75" type="#_x0000_t75" style="position:absolute;left:3120;top:5913;height:1160;width:202;" filled="f" stroked="f" coordsize="21600,21600">
              <v:path/>
              <v:fill on="f" focussize="0,0"/>
              <v:stroke on="f"/>
              <v:imagedata r:id="rId947" o:title=""/>
              <o:lock v:ext="edit" aspectratio="t"/>
            </v:shape>
            <v:rect id="_x0000_s3704" o:spid="_x0000_s3704" o:spt="1" style="position:absolute;left:3759;top:5280;height:1472;width:2768;" filled="f" stroked="t" coordsize="21600,21600">
              <v:path/>
              <v:fill on="f" focussize="0,0"/>
              <v:stroke weight="0.244015748031496pt" color="#000000"/>
              <v:imagedata o:title=""/>
              <o:lock v:ext="edit"/>
            </v:rect>
            <v:shape id="_x0000_s3705" o:spid="_x0000_s3705" o:spt="75" type="#_x0000_t75" style="position:absolute;left:4009;top:5382;height:616;width:474;" filled="f" stroked="f" coordsize="21600,21600">
              <v:path/>
              <v:fill on="f" focussize="0,0"/>
              <v:stroke on="f"/>
              <v:imagedata r:id="rId948" o:title=""/>
              <o:lock v:ext="edit" aspectratio="t"/>
            </v:shape>
            <v:shape id="_x0000_s3706" o:spid="_x0000_s3706" o:spt="75" type="#_x0000_t75" style="position:absolute;left:4609;top:5383;height:173;width:1498;" filled="f" stroked="f" coordsize="21600,21600">
              <v:path/>
              <v:fill on="f" focussize="0,0"/>
              <v:stroke on="f"/>
              <v:imagedata r:id="rId949" o:title=""/>
              <o:lock v:ext="edit" aspectratio="t"/>
            </v:shape>
            <v:shape id="_x0000_s3707" o:spid="_x0000_s3707" o:spt="75" type="#_x0000_t75" style="position:absolute;left:4609;top:5556;height:173;width:1498;" filled="f" stroked="f" coordsize="21600,21600">
              <v:path/>
              <v:fill on="f" focussize="0,0"/>
              <v:stroke on="f"/>
              <v:imagedata r:id="rId950" o:title=""/>
              <o:lock v:ext="edit" aspectratio="t"/>
            </v:shape>
            <v:shape id="_x0000_s3708" o:spid="_x0000_s3708" o:spt="75" type="#_x0000_t75" style="position:absolute;left:6169;top:5410;height:146;width:62;" filled="f" stroked="f" coordsize="21600,21600">
              <v:path/>
              <v:fill on="f" focussize="0,0"/>
              <v:stroke on="f"/>
              <v:imagedata r:id="rId951" o:title=""/>
              <o:lock v:ext="edit" aspectratio="t"/>
            </v:shape>
            <v:shape id="_x0000_s3709" o:spid="_x0000_s3709" o:spt="75" type="#_x0000_t75" style="position:absolute;left:6272;top:5385;height:1174;width:202;" filled="f" stroked="f" coordsize="21600,21600">
              <v:path/>
              <v:fill on="f" focussize="0,0"/>
              <v:stroke on="f"/>
              <v:imagedata r:id="rId952" o:title=""/>
              <o:lock v:ext="edit" aspectratio="t"/>
            </v:shape>
            <v:shape id="_x0000_s3710" o:spid="_x0000_s3710" o:spt="75" type="#_x0000_t75" style="position:absolute;left:3954;top:5644;height:591;width:413;" filled="f" stroked="f" coordsize="21600,21600">
              <v:path/>
              <v:fill on="f" focussize="0,0"/>
              <v:stroke on="f"/>
              <v:imagedata r:id="rId953" o:title=""/>
              <o:lock v:ext="edit" aspectratio="t"/>
            </v:shape>
            <v:shape id="_x0000_s3711" o:spid="_x0000_s3711" o:spt="75" type="#_x0000_t75" style="position:absolute;left:4428;top:5671;height:872;width:202;" filled="f" stroked="f" coordsize="21600,21600">
              <v:path/>
              <v:fill on="f" focussize="0,0"/>
              <v:stroke on="f"/>
              <v:imagedata r:id="rId954" o:title=""/>
              <o:lock v:ext="edit" aspectratio="t"/>
            </v:shape>
            <v:shape id="_x0000_s3712" o:spid="_x0000_s3712" o:spt="75" type="#_x0000_t75" style="position:absolute;left:3976;top:5642;height:741;width:1766;" filled="f" stroked="f" coordsize="21600,21600">
              <v:path/>
              <v:fill on="f" focussize="0,0"/>
              <v:stroke on="f"/>
              <v:imagedata r:id="rId955" o:title=""/>
              <o:lock v:ext="edit" aspectratio="t"/>
            </v:shape>
            <v:shape id="_x0000_s3713" o:spid="_x0000_s3713" o:spt="75" type="#_x0000_t75" style="position:absolute;left:5838;top:5644;height:396;width:605;" filled="f" stroked="f" coordsize="21600,21600">
              <v:path/>
              <v:fill on="f" focussize="0,0"/>
              <v:stroke on="f"/>
              <v:imagedata r:id="rId956" o:title=""/>
              <o:lock v:ext="edit" aspectratio="t"/>
            </v:shape>
            <v:shape id="_x0000_s3714" o:spid="_x0000_s3714" o:spt="75" type="#_x0000_t75" style="position:absolute;left:4809;top:5901;height:482;width:1134;" filled="f" stroked="f" coordsize="21600,21600">
              <v:path/>
              <v:fill on="f" focussize="0,0"/>
              <v:stroke on="f"/>
              <v:imagedata r:id="rId957" o:title=""/>
              <o:lock v:ext="edit" aspectratio="t"/>
            </v:shape>
            <v:shape id="_x0000_s3715" o:spid="_x0000_s3715" o:spt="75" type="#_x0000_t75" style="position:absolute;left:6036;top:5902;height:598;width:404;" filled="f" stroked="f" coordsize="21600,21600">
              <v:path/>
              <v:fill on="f" focussize="0,0"/>
              <v:stroke on="f"/>
              <v:imagedata r:id="rId958" o:title=""/>
              <o:lock v:ext="edit" aspectratio="t"/>
            </v:shape>
            <v:shape id="_x0000_s3716" o:spid="_x0000_s3716" o:spt="75" type="#_x0000_t75" style="position:absolute;left:3940;top:6160;height:137;width:1930;" filled="f" stroked="f" coordsize="21600,21600">
              <v:path/>
              <v:fill on="f" focussize="0,0"/>
              <v:stroke on="f"/>
              <v:imagedata r:id="rId959" o:title=""/>
              <o:lock v:ext="edit" aspectratio="t"/>
            </v:shape>
            <v:shape id="_x0000_s3717" o:spid="_x0000_s3717" o:spt="75" type="#_x0000_t75" style="position:absolute;left:3940;top:6289;height:353;width:2003;" filled="f" stroked="f" coordsize="21600,21600">
              <v:path/>
              <v:fill on="f" focussize="0,0"/>
              <v:stroke on="f"/>
              <v:imagedata r:id="rId960" o:title=""/>
              <o:lock v:ext="edit" aspectratio="t"/>
            </v:shape>
            <v:shape id="_x0000_s3718" o:spid="_x0000_s3718" o:spt="75" type="#_x0000_t75" style="position:absolute;left:3934;top:6421;height:137;width:1940;" filled="f" stroked="f" coordsize="21600,21600">
              <v:path/>
              <v:fill on="f" focussize="0,0"/>
              <v:stroke on="f"/>
              <v:imagedata r:id="rId961" o:title=""/>
              <o:lock v:ext="edit" aspectratio="t"/>
            </v:shape>
            <v:shape id="_x0000_s3719" o:spid="_x0000_s3719" o:spt="75" type="#_x0000_t75" style="position:absolute;left:3934;top:6163;height:677;width:2490;" filled="f" stroked="f" coordsize="21600,21600">
              <v:path/>
              <v:fill on="f" focussize="0,0"/>
              <v:stroke on="f"/>
              <v:imagedata r:id="rId962" o:title=""/>
              <o:lock v:ext="edit" aspectratio="t"/>
            </v:shape>
            <v:shape id="_x0000_s3720" o:spid="_x0000_s3720" style="position:absolute;left:127;top:7328;height:1288;width:2337;" fillcolor="#FFFFFF" filled="t" stroked="f" coordorigin="127,7328" coordsize="2337,1288" path="m1295,7328l127,7973,1295,8616,2464,7973,1295,7328xe">
              <v:path arrowok="t"/>
              <v:fill on="t" focussize="0,0"/>
              <v:stroke on="f"/>
              <v:imagedata o:title=""/>
              <o:lock v:ext="edit"/>
            </v:shape>
            <v:shape id="_x0000_s3721" o:spid="_x0000_s3721" style="position:absolute;left:127;top:7328;height:1288;width:2337;" filled="f" stroked="t" coordorigin="127,7328" coordsize="2337,1288" path="m127,7973l1295,7328,2464,7973,1295,8616,127,7973xe">
              <v:path arrowok="t"/>
              <v:fill on="f" focussize="0,0"/>
              <v:stroke weight="0.244015748031496pt" color="#000000"/>
              <v:imagedata o:title=""/>
              <o:lock v:ext="edit"/>
            </v:shape>
            <v:shape id="_x0000_s3722" o:spid="_x0000_s3722" o:spt="75" type="#_x0000_t75" style="position:absolute;left:806;top:7866;height:893;width:1116;" filled="f" stroked="f" coordsize="21600,21600">
              <v:path/>
              <v:fill on="f" focussize="0,0"/>
              <v:stroke on="f"/>
              <v:imagedata r:id="rId963" o:title=""/>
              <o:lock v:ext="edit" aspectratio="t"/>
            </v:shape>
            <v:line id="_x0000_s3723" o:spid="_x0000_s3723" o:spt="20" style="position:absolute;left:3184;top:7973;height:0;width:440;" stroked="t" coordsize="21600,21600">
              <v:path arrowok="t"/>
              <v:fill focussize="0,0"/>
              <v:stroke weight="0.244015748031496pt" color="#000000"/>
              <v:imagedata o:title=""/>
              <o:lock v:ext="edit"/>
            </v:line>
            <v:line id="_x0000_s3724" o:spid="_x0000_s3724" o:spt="20" style="position:absolute;left:2464;top:7973;height:0;width:501;" stroked="t" coordsize="21600,21600">
              <v:path arrowok="t"/>
              <v:fill focussize="0,0"/>
              <v:stroke weight="0.244015748031496pt" color="#000000"/>
              <v:imagedata o:title=""/>
              <o:lock v:ext="edit"/>
            </v:line>
            <v:shape id="_x0000_s3725" o:spid="_x0000_s3725" style="position:absolute;left:3609;top:7912;height:119;width:120;" fillcolor="#000000" filled="t" stroked="f" coordorigin="3610,7913" coordsize="120,119" path="m3610,7913l3610,8032,3730,7973,3610,7913xe">
              <v:path arrowok="t"/>
              <v:fill on="t" focussize="0,0"/>
              <v:stroke on="f"/>
              <v:imagedata o:title=""/>
              <o:lock v:ext="edit"/>
            </v:shape>
            <v:shape id="_x0000_s3726" o:spid="_x0000_s3726" o:spt="75" type="#_x0000_t75" style="position:absolute;left:3074;top:7870;height:1160;width:202;" filled="f" stroked="f" coordsize="21600,21600">
              <v:path/>
              <v:fill on="f" focussize="0,0"/>
              <v:stroke on="f"/>
              <v:imagedata r:id="rId947" o:title=""/>
              <o:lock v:ext="edit" aspectratio="t"/>
            </v:shape>
            <v:rect id="_x0000_s3727" o:spid="_x0000_s3727" o:spt="1" style="position:absolute;left:3729;top:7543;height:858;width:1844;" filled="f" stroked="t" coordsize="21600,21600">
              <v:path/>
              <v:fill on="f" focussize="0,0"/>
              <v:stroke weight="0.244015748031496pt" color="#000000"/>
              <v:imagedata o:title=""/>
              <o:lock v:ext="edit"/>
            </v:rect>
            <v:shape id="_x0000_s3728" o:spid="_x0000_s3728" o:spt="75" type="#_x0000_t75" style="position:absolute;left:4027;top:7860;height:202;width:1287;" filled="f" stroked="f" coordsize="21600,21600">
              <v:path/>
              <v:fill on="f" focussize="0,0"/>
              <v:stroke on="f"/>
              <v:imagedata r:id="rId964" o:title=""/>
              <o:lock v:ext="edit" aspectratio="t"/>
            </v:shape>
            <v:shape id="_x0000_s3729" o:spid="_x0000_s3729" style="position:absolute;left:1270;top:8616;height:478;width:24;" filled="f" stroked="t" coordorigin="1271,8616" coordsize="24,478" path="m1295,8616l1295,8846,1271,8846,1271,9094e">
              <v:path arrowok="t"/>
              <v:fill on="f" focussize="0,0"/>
              <v:stroke weight="0.244015748031496pt" color="#000000"/>
              <v:imagedata o:title=""/>
              <o:lock v:ext="edit"/>
            </v:shape>
            <v:shape id="_x0000_s3730" o:spid="_x0000_s3730" style="position:absolute;left:1210;top:9079;height:120;width:120;" fillcolor="#000000" filled="t" stroked="f" coordorigin="1211,9079" coordsize="120,120" path="m1331,9079l1211,9079,1271,9199,1331,9079xe">
              <v:path arrowok="t"/>
              <v:fill on="t" focussize="0,0"/>
              <v:stroke on="f"/>
              <v:imagedata o:title=""/>
              <o:lock v:ext="edit"/>
            </v:shape>
            <v:rect id="_x0000_s3731" o:spid="_x0000_s3731" o:spt="1" style="position:absolute;left:1153;top:8751;height:286;width:218;" fillcolor="#FFFFFF" filled="t" stroked="f" coordsize="21600,21600">
              <v:path/>
              <v:fill on="t" focussize="0,0"/>
              <v:stroke on="f"/>
              <v:imagedata o:title=""/>
              <o:lock v:ext="edit"/>
            </v:rect>
            <v:shape id="_x0000_s3732" o:spid="_x0000_s3732" o:spt="75" type="#_x0000_t75" style="position:absolute;left:1261;top:8794;height:1124;width:192;" filled="f" stroked="f" coordsize="21600,21600">
              <v:path/>
              <v:fill on="f" focussize="0,0"/>
              <v:stroke on="f"/>
              <v:imagedata r:id="rId924" o:title=""/>
              <o:lock v:ext="edit" aspectratio="t"/>
            </v:shape>
            <v:shape id="_x0000_s3733" o:spid="_x0000_s3733" style="position:absolute;left:40;top:9199;height:1354;width:2460;" fillcolor="#FFFFFF" filled="t" stroked="f" coordorigin="41,9199" coordsize="2460,1354" path="m1271,9199l41,9876,1271,10553,2501,9876,1271,9199xe">
              <v:path arrowok="t"/>
              <v:fill on="t" focussize="0,0"/>
              <v:stroke on="f"/>
              <v:imagedata o:title=""/>
              <o:lock v:ext="edit"/>
            </v:shape>
            <v:shape id="_x0000_s3734" o:spid="_x0000_s3734" style="position:absolute;left:40;top:9199;height:1354;width:2460;" filled="f" stroked="t" coordorigin="41,9199" coordsize="2460,1354" path="m41,9876l1271,9199,2501,9876,1271,10553,41,9876xe">
              <v:path arrowok="t"/>
              <v:fill on="f" focussize="0,0"/>
              <v:stroke weight="0.244015748031496pt" color="#000000"/>
              <v:imagedata o:title=""/>
              <o:lock v:ext="edit"/>
            </v:shape>
            <v:shape id="_x0000_s3735" o:spid="_x0000_s3735" o:spt="75" type="#_x0000_t75" style="position:absolute;left:656;top:9628;height:396;width:605;" filled="f" stroked="f" coordsize="21600,21600">
              <v:path/>
              <v:fill on="f" focussize="0,0"/>
              <v:stroke on="f"/>
              <v:imagedata r:id="rId965" o:title=""/>
              <o:lock v:ext="edit" aspectratio="t"/>
            </v:shape>
            <v:shape id="_x0000_s3736" o:spid="_x0000_s3736" o:spt="75" type="#_x0000_t75" style="position:absolute;left:1218;top:9661;height:886;width:315;" filled="f" stroked="f" coordsize="21600,21600">
              <v:path/>
              <v:fill on="f" focussize="0,0"/>
              <v:stroke on="f"/>
              <v:imagedata r:id="rId966" o:title=""/>
              <o:lock v:ext="edit" aspectratio="t"/>
            </v:shape>
            <v:shape id="_x0000_s3737" o:spid="_x0000_s3737" o:spt="75" type="#_x0000_t75" style="position:absolute;left:1562;top:9661;height:886;width:308;" filled="f" stroked="f" coordsize="21600,21600">
              <v:path/>
              <v:fill on="f" focussize="0,0"/>
              <v:stroke on="f"/>
              <v:imagedata r:id="rId944" o:title=""/>
              <o:lock v:ext="edit" aspectratio="t"/>
            </v:shape>
            <v:shape id="_x0000_s3738" o:spid="_x0000_s3738" o:spt="75" type="#_x0000_t75" style="position:absolute;left:1915;top:9630;height:1181;width:192;" filled="f" stroked="f" coordsize="21600,21600">
              <v:path/>
              <v:fill on="f" focussize="0,0"/>
              <v:stroke on="f"/>
              <v:imagedata r:id="rId967" o:title=""/>
              <o:lock v:ext="edit" aspectratio="t"/>
            </v:shape>
            <v:shape id="_x0000_s3739" o:spid="_x0000_s3739" o:spt="75" type="#_x0000_t75" style="position:absolute;left:1148;top:9913;height:1181;width:317;" filled="f" stroked="f" coordsize="21600,21600">
              <v:path/>
              <v:fill on="f" focussize="0,0"/>
              <v:stroke on="f"/>
              <v:imagedata r:id="rId968" o:title=""/>
              <o:lock v:ext="edit" aspectratio="t"/>
            </v:shape>
            <v:rect id="_x0000_s3740" o:spid="_x0000_s3740" o:spt="1" style="position:absolute;left:3729;top:10460;height:798;width:1722;" filled="f" stroked="t" coordsize="21600,21600">
              <v:path/>
              <v:fill on="f" focussize="0,0"/>
              <v:stroke weight="0.244015748031496pt" color="#000000"/>
              <v:imagedata o:title=""/>
              <o:lock v:ext="edit"/>
            </v:rect>
            <v:shape id="_x0000_s3741" o:spid="_x0000_s3741" o:spt="75" type="#_x0000_t75" style="position:absolute;left:4183;top:10746;height:303;width:845;" filled="f" stroked="f" coordsize="21600,21600">
              <v:path/>
              <v:fill on="f" focussize="0,0"/>
              <v:stroke on="f"/>
              <v:imagedata r:id="rId969" o:title=""/>
              <o:lock v:ext="edit" aspectratio="t"/>
            </v:shape>
            <v:line id="_x0000_s3742" o:spid="_x0000_s3742" o:spt="20" style="position:absolute;left:3215;top:9877;height:0;width:411;" stroked="t" coordsize="21600,21600">
              <v:path arrowok="t"/>
              <v:fill focussize="0,0"/>
              <v:stroke weight="0.364015748031496pt" color="#000000"/>
              <v:imagedata o:title=""/>
              <o:lock v:ext="edit"/>
            </v:line>
            <v:line id="_x0000_s3743" o:spid="_x0000_s3743" o:spt="20" style="position:absolute;left:2498;top:9877;height:0;width:498;" stroked="t" coordsize="21600,21600">
              <v:path arrowok="t"/>
              <v:fill focussize="0,0"/>
              <v:stroke weight="0.364015748031496pt" color="#000000"/>
              <v:imagedata o:title=""/>
              <o:lock v:ext="edit"/>
            </v:line>
            <v:rect id="_x0000_s3744" o:spid="_x0000_s3744" o:spt="1" style="position:absolute;left:3729;top:9480;height:797;width:1722;" filled="f" stroked="t" coordsize="21600,21600">
              <v:path/>
              <v:fill on="f" focussize="0,0"/>
              <v:stroke weight="0.244015748031496pt" color="#000000"/>
              <v:imagedata o:title=""/>
              <o:lock v:ext="edit"/>
            </v:rect>
            <v:shape id="_x0000_s3745" o:spid="_x0000_s3745" o:spt="75" type="#_x0000_t75" style="position:absolute;left:4119;top:9764;height:303;width:845;" filled="f" stroked="f" coordsize="21600,21600">
              <v:path/>
              <v:fill on="f" focussize="0,0"/>
              <v:stroke on="f"/>
              <v:imagedata r:id="rId970" o:title=""/>
              <o:lock v:ext="edit" aspectratio="t"/>
            </v:shape>
            <v:shape id="_x0000_s3746" o:spid="_x0000_s3746" style="position:absolute;left:3609;top:9819;height:119;width:120;" fillcolor="#000000" filled="t" stroked="f" coordorigin="3610,9820" coordsize="120,119" path="m3610,9820l3610,9938,3730,9878,3610,9820xe">
              <v:path arrowok="t"/>
              <v:fill on="t" focussize="0,0"/>
              <v:stroke on="f"/>
              <v:imagedata o:title=""/>
              <o:lock v:ext="edit"/>
            </v:shape>
            <v:shape id="_x0000_s3747" o:spid="_x0000_s3747" o:spt="75" type="#_x0000_t75" style="position:absolute;left:3105;top:9777;height:1160;width:202;" filled="f" stroked="f" coordsize="21600,21600">
              <v:path/>
              <v:fill on="f" focussize="0,0"/>
              <v:stroke on="f"/>
              <v:imagedata r:id="rId947" o:title=""/>
              <o:lock v:ext="edit" aspectratio="t"/>
            </v:shape>
            <v:shape id="_x0000_s3748" o:spid="_x0000_s3748" style="position:absolute;left:1270;top:10552;height:308;width:2354;" filled="f" stroked="t" coordorigin="1271,10553" coordsize="2354,308" path="m1271,10553l1271,10860,3624,10860e">
              <v:path arrowok="t"/>
              <v:fill on="f" focussize="0,0"/>
              <v:stroke weight="0.244015748031496pt" color="#000000"/>
              <v:imagedata o:title=""/>
              <o:lock v:ext="edit"/>
            </v:shape>
            <v:shape id="_x0000_s3749" o:spid="_x0000_s3749" style="position:absolute;left:3609;top:10798;height:122;width:120;" fillcolor="#000000" filled="t" stroked="f" coordorigin="3610,10799" coordsize="120,122" path="m3610,10799l3610,10920,3730,10860,3610,10799xe">
              <v:path arrowok="t"/>
              <v:fill on="t" focussize="0,0"/>
              <v:stroke on="f"/>
              <v:imagedata o:title=""/>
              <o:lock v:ext="edit"/>
            </v:shape>
            <v:rect id="_x0000_s3750" o:spid="_x0000_s3750" o:spt="1" style="position:absolute;left:2203;top:10731;height:284;width:216;" fillcolor="#FFFFFF" filled="t" stroked="f" coordsize="21600,21600">
              <v:path/>
              <v:fill on="t" focussize="0,0"/>
              <v:stroke on="f"/>
              <v:imagedata o:title=""/>
              <o:lock v:ext="edit"/>
            </v:rect>
            <v:shape id="_x0000_s3751" o:spid="_x0000_s3751" o:spt="75" type="#_x0000_t75" style="position:absolute;left:2308;top:10773;height:1124;width:192;" filled="f" stroked="f" coordsize="21600,21600">
              <v:path/>
              <v:fill on="f" focussize="0,0"/>
              <v:stroke on="f"/>
              <v:imagedata r:id="rId924" o:title=""/>
              <o:lock v:ext="edit" aspectratio="t"/>
            </v:shape>
            <v:line id="_x0000_s3752" o:spid="_x0000_s3752" o:spt="20" style="position:absolute;left:1294;top:1067;height:307;width:0;" stroked="t" coordsize="21600,21600">
              <v:path arrowok="t"/>
              <v:fill focussize="0,0"/>
              <v:stroke weight="0.781968503937008pt" color="#000000"/>
              <v:imagedata o:title=""/>
              <o:lock v:ext="edit"/>
            </v:line>
            <v:shape id="_x0000_s3753" o:spid="_x0000_s3753" style="position:absolute;left:1233;top:1255;height:119;width:120;" fillcolor="#000000" filled="t" stroked="f" coordorigin="1234,1255" coordsize="120,119" path="m1354,1255l1234,1255,1294,1374,1354,1255xe">
              <v:path arrowok="t"/>
              <v:fill on="t" focussize="0,0"/>
              <v:stroke on="f"/>
              <v:imagedata o:title=""/>
              <o:lock v:ext="edit"/>
            </v:shape>
            <v:shape id="_x0000_s3754" o:spid="_x0000_s3754" o:spt="202" type="#_x0000_t202" style="position:absolute;left:1737;top:11503;height:233;width:3095;" filled="f" stroked="f" coordsize="21600,21600">
              <v:path/>
              <v:fill on="f" focussize="0,0"/>
              <v:stroke on="f" joinstyle="miter"/>
              <v:imagedata o:title=""/>
              <o:lock v:ext="edit"/>
              <v:textbox inset="0mm,0mm,0mm,0mm">
                <w:txbxContent>
                  <w:p>
                    <w:pPr>
                      <w:tabs>
                        <w:tab w:val="left" w:pos="754"/>
                      </w:tabs>
                      <w:spacing w:before="0" w:line="233" w:lineRule="exact"/>
                      <w:ind w:left="0" w:right="0" w:firstLine="0"/>
                      <w:jc w:val="left"/>
                      <w:rPr>
                        <w:b/>
                        <w:sz w:val="21"/>
                      </w:rPr>
                    </w:pPr>
                    <w:r>
                      <w:rPr>
                        <w:b/>
                        <w:sz w:val="21"/>
                      </w:rPr>
                      <w:t>图</w:t>
                    </w:r>
                    <w:r>
                      <w:rPr>
                        <w:b/>
                        <w:spacing w:val="-53"/>
                        <w:sz w:val="21"/>
                      </w:rPr>
                      <w:t xml:space="preserve"> </w:t>
                    </w:r>
                    <w:r>
                      <w:rPr>
                        <w:rFonts w:ascii="Times New Roman" w:eastAsia="Times New Roman"/>
                        <w:b/>
                        <w:sz w:val="21"/>
                      </w:rPr>
                      <w:t>5-5</w:t>
                    </w:r>
                    <w:r>
                      <w:rPr>
                        <w:rFonts w:ascii="Times New Roman" w:eastAsia="Times New Roman"/>
                        <w:b/>
                        <w:sz w:val="21"/>
                      </w:rPr>
                      <w:tab/>
                    </w:r>
                    <w:r>
                      <w:rPr>
                        <w:b/>
                        <w:sz w:val="21"/>
                      </w:rPr>
                      <w:t>定时抄表问题分析流程图</w:t>
                    </w:r>
                  </w:p>
                </w:txbxContent>
              </v:textbox>
            </v:shape>
            <w10:wrap type="none"/>
            <w10:anchorlock/>
          </v:group>
        </w:pict>
      </w:r>
    </w:p>
    <w:p>
      <w:pPr>
        <w:spacing w:after="0"/>
        <w:rPr>
          <w:rFonts w:ascii="Times New Roman"/>
          <w:sz w:val="20"/>
        </w:rPr>
        <w:sectPr>
          <w:pgSz w:w="11910" w:h="16840"/>
          <w:pgMar w:top="1060" w:right="1540" w:bottom="780" w:left="1640" w:header="588" w:footer="581" w:gutter="0"/>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2"/>
        <w:rPr>
          <w:rFonts w:ascii="Times New Roman"/>
          <w:sz w:val="25"/>
        </w:rPr>
      </w:pPr>
    </w:p>
    <w:p>
      <w:pPr>
        <w:pStyle w:val="6"/>
        <w:ind w:left="4511"/>
        <w:rPr>
          <w:rFonts w:ascii="Times New Roman"/>
          <w:sz w:val="20"/>
        </w:rPr>
      </w:pPr>
      <w:r>
        <w:rPr>
          <w:rFonts w:ascii="Times New Roman"/>
          <w:sz w:val="20"/>
        </w:rPr>
        <w:pict>
          <v:group id="_x0000_s3755" o:spid="_x0000_s3755" o:spt="203" style="height:128.5pt;width:147.65pt;" coordsize="2953,2570">
            <o:lock v:ext="edit"/>
            <v:line id="_x0000_s3756" o:spid="_x0000_s3756" o:spt="20" style="position:absolute;left:108;top:986;height:0;width:287;" stroked="t" coordsize="21600,21600">
              <v:path arrowok="t"/>
              <v:fill focussize="0,0"/>
              <v:stroke weight="0.302992125984252pt" color="#000000"/>
              <v:imagedata o:title=""/>
              <o:lock v:ext="edit"/>
            </v:line>
            <v:shape id="_x0000_s3757" o:spid="_x0000_s3757" style="position:absolute;left:378;top:926;height:120;width:120;" fillcolor="#000000" filled="t" stroked="f" coordorigin="378,926" coordsize="120,120" path="m378,926l378,1046,498,986,378,926xe">
              <v:path arrowok="t"/>
              <v:fill on="t" focussize="0,0"/>
              <v:stroke on="f"/>
              <v:imagedata o:title=""/>
              <o:lock v:ext="edit"/>
            </v:shape>
            <v:shape id="_x0000_s3758" o:spid="_x0000_s3758" o:spt="75" type="#_x0000_t75" style="position:absolute;left:0;top:885;height:1160;width:202;" filled="f" stroked="f" coordsize="21600,21600">
              <v:path/>
              <v:fill on="f" focussize="0,0"/>
              <v:stroke on="f"/>
              <v:imagedata r:id="rId947" o:title=""/>
              <o:lock v:ext="edit" aspectratio="t"/>
            </v:shape>
            <v:rect id="_x0000_s3759" o:spid="_x0000_s3759" o:spt="1" style="position:absolute;left:498;top:2;height:1968;width:2452;" filled="f" stroked="t" coordsize="21600,21600">
              <v:path/>
              <v:fill on="f" focussize="0,0"/>
              <v:stroke weight="0.242992125984252pt" color="#000000"/>
              <v:imagedata o:title=""/>
              <o:lock v:ext="edit"/>
            </v:rect>
            <v:shape id="_x0000_s3760" o:spid="_x0000_s3760" o:spt="75" type="#_x0000_t75" style="position:absolute;left:702;top:92;height:616;width:472;" filled="f" stroked="f" coordsize="21600,21600">
              <v:path/>
              <v:fill on="f" focussize="0,0"/>
              <v:stroke on="f"/>
              <v:imagedata r:id="rId971" o:title=""/>
              <o:lock v:ext="edit" aspectratio="t"/>
            </v:shape>
            <v:shape id="_x0000_s3761" o:spid="_x0000_s3761" o:spt="75" type="#_x0000_t75" style="position:absolute;left:1297;top:93;height:598;width:404;" filled="f" stroked="f" coordsize="21600,21600">
              <v:path/>
              <v:fill on="f" focussize="0,0"/>
              <v:stroke on="f"/>
              <v:imagedata r:id="rId972" o:title=""/>
              <o:lock v:ext="edit" aspectratio="t"/>
            </v:shape>
            <v:shape id="_x0000_s3762" o:spid="_x0000_s3762" o:spt="75" type="#_x0000_t75" style="position:absolute;left:1704;top:122;height:864;width:317;" filled="f" stroked="f" coordsize="21600,21600">
              <v:path/>
              <v:fill on="f" focussize="0,0"/>
              <v:stroke on="f"/>
              <v:imagedata r:id="rId973" o:title=""/>
              <o:lock v:ext="edit" aspectratio="t"/>
            </v:shape>
            <v:shape id="_x0000_s3763" o:spid="_x0000_s3763" o:spt="75" type="#_x0000_t75" style="position:absolute;left:2055;top:93;height:303;width:845;" filled="f" stroked="f" coordsize="21600,21600">
              <v:path/>
              <v:fill on="f" focussize="0,0"/>
              <v:stroke on="f"/>
              <v:imagedata r:id="rId974" o:title=""/>
              <o:lock v:ext="edit" aspectratio="t"/>
            </v:shape>
            <v:shape id="_x0000_s3764" o:spid="_x0000_s3764" o:spt="75" type="#_x0000_t75" style="position:absolute;left:704;top:355;height:396;width:634;" filled="f" stroked="f" coordsize="21600,21600">
              <v:path/>
              <v:fill on="f" focussize="0,0"/>
              <v:stroke on="f"/>
              <v:imagedata r:id="rId975" o:title=""/>
              <o:lock v:ext="edit" aspectratio="t"/>
            </v:shape>
            <v:shape id="_x0000_s3765" o:spid="_x0000_s3765" o:spt="75" type="#_x0000_t75" style="position:absolute;left:1402;top:481;height:353;width:39;" filled="f" stroked="f" coordsize="21600,21600">
              <v:path/>
              <v:fill on="f" focussize="0,0"/>
              <v:stroke on="f"/>
              <v:imagedata r:id="rId976" o:title=""/>
              <o:lock v:ext="edit" aspectratio="t"/>
            </v:shape>
            <v:shape id="_x0000_s3766" o:spid="_x0000_s3766" o:spt="75" type="#_x0000_t75" style="position:absolute;left:1623;top:352;height:202;width:1287;" filled="f" stroked="f" coordsize="21600,21600">
              <v:path/>
              <v:fill on="f" focussize="0,0"/>
              <v:stroke on="f"/>
              <v:imagedata r:id="rId977" o:title=""/>
              <o:lock v:ext="edit" aspectratio="t"/>
            </v:shape>
            <v:shape id="_x0000_s3767" o:spid="_x0000_s3767" o:spt="75" type="#_x0000_t75" style="position:absolute;left:694;top:613;height:245;width:1056;" filled="f" stroked="f" coordsize="21600,21600">
              <v:path/>
              <v:fill on="f" focussize="0,0"/>
              <v:stroke on="f"/>
              <v:imagedata r:id="rId978" o:title=""/>
              <o:lock v:ext="edit" aspectratio="t"/>
            </v:shape>
            <v:shape id="_x0000_s3768" o:spid="_x0000_s3768" o:spt="75" type="#_x0000_t75" style="position:absolute;left:1836;top:741;height:353;width:39;" filled="f" stroked="f" coordsize="21600,21600">
              <v:path/>
              <v:fill on="f" focussize="0,0"/>
              <v:stroke on="f"/>
              <v:imagedata r:id="rId976" o:title=""/>
              <o:lock v:ext="edit" aspectratio="t"/>
            </v:shape>
            <v:shape id="_x0000_s3769" o:spid="_x0000_s3769" o:spt="75" type="#_x0000_t75" style="position:absolute;left:2037;top:615;height:303;width:855;" filled="f" stroked="f" coordsize="21600,21600">
              <v:path/>
              <v:fill on="f" focussize="0,0"/>
              <v:stroke on="f"/>
              <v:imagedata r:id="rId979" o:title=""/>
              <o:lock v:ext="edit" aspectratio="t"/>
            </v:shape>
            <v:shape id="_x0000_s3770" o:spid="_x0000_s3770" o:spt="75" type="#_x0000_t75" style="position:absolute;left:705;top:874;height:303;width:845;" filled="f" stroked="f" coordsize="21600,21600">
              <v:path/>
              <v:fill on="f" focussize="0,0"/>
              <v:stroke on="f"/>
              <v:imagedata r:id="rId980" o:title=""/>
              <o:lock v:ext="edit" aspectratio="t"/>
            </v:shape>
            <v:shape id="_x0000_s3771" o:spid="_x0000_s3771" o:spt="75" type="#_x0000_t75" style="position:absolute;left:1612;top:885;height:404;width:96;" filled="f" stroked="f" coordsize="21600,21600">
              <v:path/>
              <v:fill on="f" focussize="0,0"/>
              <v:stroke on="f"/>
              <v:imagedata r:id="rId935" o:title=""/>
              <o:lock v:ext="edit" aspectratio="t"/>
            </v:shape>
            <v:shape id="_x0000_s3772" o:spid="_x0000_s3772" o:spt="75" type="#_x0000_t75" style="position:absolute;left:1722;top:903;height:864;width:317;" filled="f" stroked="f" coordsize="21600,21600">
              <v:path/>
              <v:fill on="f" focussize="0,0"/>
              <v:stroke on="f"/>
              <v:imagedata r:id="rId973" o:title=""/>
              <o:lock v:ext="edit" aspectratio="t"/>
            </v:shape>
            <v:shape id="_x0000_s3773" o:spid="_x0000_s3773" o:spt="75" type="#_x0000_t75" style="position:absolute;left:2055;top:876;height:296;width:855;" filled="f" stroked="f" coordsize="21600,21600">
              <v:path/>
              <v:fill on="f" focussize="0,0"/>
              <v:stroke on="f"/>
              <v:imagedata r:id="rId981" o:title=""/>
              <o:lock v:ext="edit" aspectratio="t"/>
            </v:shape>
            <v:shape id="_x0000_s3774" o:spid="_x0000_s3774" o:spt="75" type="#_x0000_t75" style="position:absolute;left:706;top:1135;height:1188;width:192;" filled="f" stroked="f" coordsize="21600,21600">
              <v:path/>
              <v:fill on="f" focussize="0,0"/>
              <v:stroke on="f"/>
              <v:imagedata r:id="rId982" o:title=""/>
              <o:lock v:ext="edit" aspectratio="t"/>
            </v:shape>
            <v:shape id="_x0000_s3775" o:spid="_x0000_s3775" o:spt="75" type="#_x0000_t75" style="position:absolute;left:974;top:1148;height:389;width:87;" filled="f" stroked="f" coordsize="21600,21600">
              <v:path/>
              <v:fill on="f" focussize="0,0"/>
              <v:stroke on="f"/>
              <v:imagedata r:id="rId937" o:title=""/>
              <o:lock v:ext="edit" aspectratio="t"/>
            </v:shape>
            <v:shape id="_x0000_s3776" o:spid="_x0000_s3776" o:spt="75" type="#_x0000_t75" style="position:absolute;left:1189;top:1262;height:58;width:34;" filled="f" stroked="f" coordsize="21600,21600">
              <v:path/>
              <v:fill on="f" focussize="0,0"/>
              <v:stroke on="f"/>
              <v:imagedata r:id="rId932" o:title=""/>
              <o:lock v:ext="edit" aspectratio="t"/>
            </v:shape>
            <v:shape id="_x0000_s3777" o:spid="_x0000_s3777" o:spt="75" type="#_x0000_t75" style="position:absolute;left:1424;top:1135;height:173;width:1479;" filled="f" stroked="f" coordsize="21600,21600">
              <v:path/>
              <v:fill on="f" focussize="0,0"/>
              <v:stroke on="f"/>
              <v:imagedata r:id="rId983" o:title=""/>
              <o:lock v:ext="edit" aspectratio="t"/>
            </v:shape>
            <v:shape id="_x0000_s3778" o:spid="_x0000_s3778" o:spt="75" type="#_x0000_t75" style="position:absolute;left:1424;top:1308;height:173;width:1479;" filled="f" stroked="f" coordsize="21600,21600">
              <v:path/>
              <v:fill on="f" focussize="0,0"/>
              <v:stroke on="f"/>
              <v:imagedata r:id="rId984" o:title=""/>
              <o:lock v:ext="edit" aspectratio="t"/>
            </v:shape>
            <v:shape id="_x0000_s3779" o:spid="_x0000_s3779" o:spt="75" type="#_x0000_t75" style="position:absolute;left:704;top:1395;height:152;width:1719;" filled="f" stroked="f" coordsize="21600,21600">
              <v:path/>
              <v:fill on="f" focussize="0,0"/>
              <v:stroke on="f"/>
              <v:imagedata r:id="rId985" o:title=""/>
              <o:lock v:ext="edit" aspectratio="t"/>
            </v:shape>
            <v:shape id="_x0000_s3780" o:spid="_x0000_s3780" o:spt="75" type="#_x0000_t75" style="position:absolute;left:704;top:1546;height:152;width:1719;" filled="f" stroked="f" coordsize="21600,21600">
              <v:path/>
              <v:fill on="f" focussize="0,0"/>
              <v:stroke on="f"/>
              <v:imagedata r:id="rId986" o:title=""/>
              <o:lock v:ext="edit" aspectratio="t"/>
            </v:shape>
            <v:shape id="_x0000_s3781" o:spid="_x0000_s3781" o:spt="75" type="#_x0000_t75" style="position:absolute;left:2487;top:1521;height:58;width:34;" filled="f" stroked="f" coordsize="21600,21600">
              <v:path/>
              <v:fill on="f" focussize="0,0"/>
              <v:stroke on="f"/>
              <v:imagedata r:id="rId932" o:title=""/>
              <o:lock v:ext="edit" aspectratio="t"/>
            </v:shape>
            <v:shape id="_x0000_s3782" o:spid="_x0000_s3782" o:spt="75" type="#_x0000_t75" style="position:absolute;left:2690;top:1395;height:1174;width:202;" filled="f" stroked="f" coordsize="21600,21600">
              <v:path/>
              <v:fill on="f" focussize="0,0"/>
              <v:stroke on="f"/>
              <v:imagedata r:id="rId987" o:title=""/>
              <o:lock v:ext="edit" aspectratio="t"/>
            </v:shape>
            <v:shape id="_x0000_s3783" o:spid="_x0000_s3783" o:spt="75" type="#_x0000_t75" style="position:absolute;left:699;top:1654;height:418;width:1367;" filled="f" stroked="f" coordsize="21600,21600">
              <v:path/>
              <v:fill on="f" focussize="0,0"/>
              <v:stroke on="f"/>
              <v:imagedata r:id="rId988" o:title=""/>
              <o:lock v:ext="edit" aspectratio="t"/>
            </v:shape>
            <w10:wrap type="none"/>
            <w10:anchorlock/>
          </v:group>
        </w:pict>
      </w:r>
    </w:p>
    <w:p>
      <w:pPr>
        <w:pStyle w:val="6"/>
        <w:spacing w:before="2"/>
        <w:rPr>
          <w:rFonts w:ascii="Times New Roman"/>
          <w:sz w:val="11"/>
        </w:rPr>
      </w:pPr>
      <w:r>
        <w:pict>
          <v:group id="_x0000_s3784" o:spid="_x0000_s3784" o:spt="203" style="position:absolute;left:0pt;margin-left:307pt;margin-top:8.4pt;height:75.05pt;width:140.55pt;mso-position-horizontal-relative:page;mso-wrap-distance-bottom:0pt;mso-wrap-distance-top:0pt;z-index:-251496448;mso-width-relative:page;mso-height-relative:page;" coordorigin="6140,168" coordsize="2811,1501">
            <o:lock v:ext="edit"/>
            <v:rect id="_x0000_s3785" o:spid="_x0000_s3785" o:spt="1" style="position:absolute;left:6649;top:170;height:880;width:2300;" filled="f" stroked="t" coordsize="21600,21600">
              <v:path/>
              <v:fill on="f" focussize="0,0"/>
              <v:stroke weight="0.242992125984252pt" color="#000000"/>
              <v:imagedata o:title=""/>
              <o:lock v:ext="edit"/>
            </v:rect>
            <v:shape id="_x0000_s3786" o:spid="_x0000_s3786" o:spt="75" type="#_x0000_t75" style="position:absolute;left:6880;top:504;height:137;width:1930;" filled="f" stroked="f" coordsize="21600,21600">
              <v:path/>
              <v:fill on="f" focussize="0,0"/>
              <v:stroke on="f"/>
              <v:imagedata r:id="rId989" o:title=""/>
              <o:lock v:ext="edit" aspectratio="t"/>
            </v:shape>
            <v:shape id="_x0000_s3787" o:spid="_x0000_s3787" o:spt="75" type="#_x0000_t75" style="position:absolute;left:6880;top:641;height:137;width:1930;" filled="f" stroked="f" coordsize="21600,21600">
              <v:path/>
              <v:fill on="f" focussize="0,0"/>
              <v:stroke on="f"/>
              <v:imagedata r:id="rId990" o:title=""/>
              <o:lock v:ext="edit" aspectratio="t"/>
            </v:shape>
            <v:line id="_x0000_s3788" o:spid="_x0000_s3788" o:spt="20" style="position:absolute;left:6248;top:609;height:0;width:298;" stroked="t" coordsize="21600,21600">
              <v:path arrowok="t"/>
              <v:fill focussize="0,0"/>
              <v:stroke weight="0.302992125984252pt" color="#000000"/>
              <v:imagedata o:title=""/>
              <o:lock v:ext="edit"/>
            </v:line>
            <v:shape id="_x0000_s3789" o:spid="_x0000_s3789" style="position:absolute;left:6529;top:552;height:118;width:120;" fillcolor="#000000" filled="t" stroked="f" coordorigin="6529,552" coordsize="120,118" path="m6529,552l6529,670,6649,610,6529,552xe">
              <v:path arrowok="t"/>
              <v:fill on="t" focussize="0,0"/>
              <v:stroke on="f"/>
              <v:imagedata o:title=""/>
              <o:lock v:ext="edit"/>
            </v:shape>
            <v:shape id="_x0000_s3790" o:spid="_x0000_s3790" o:spt="75" type="#_x0000_t75" style="position:absolute;left:6140;top:509;height:1160;width:202;" filled="f" stroked="f" coordsize="21600,21600">
              <v:path/>
              <v:fill on="f" focussize="0,0"/>
              <v:stroke on="f"/>
              <v:imagedata r:id="rId947" o:title=""/>
              <o:lock v:ext="edit" aspectratio="t"/>
            </v:shape>
            <w10:wrap type="topAndBottom"/>
          </v:group>
        </w:pict>
      </w:r>
    </w:p>
    <w:p>
      <w:pPr>
        <w:pStyle w:val="6"/>
        <w:rPr>
          <w:rFonts w:ascii="Times New Roman"/>
          <w:sz w:val="20"/>
        </w:rPr>
      </w:pPr>
    </w:p>
    <w:p>
      <w:pPr>
        <w:pStyle w:val="6"/>
        <w:rPr>
          <w:rFonts w:ascii="Times New Roman"/>
          <w:sz w:val="20"/>
        </w:rPr>
      </w:pPr>
    </w:p>
    <w:p>
      <w:pPr>
        <w:pStyle w:val="6"/>
        <w:spacing w:before="7"/>
        <w:rPr>
          <w:rFonts w:ascii="Times New Roman"/>
          <w:sz w:val="18"/>
        </w:rPr>
      </w:pPr>
      <w:r>
        <w:pict>
          <v:group id="_x0000_s3791" o:spid="_x0000_s3791" o:spt="203" style="position:absolute;left:0pt;margin-left:305.95pt;margin-top:12.65pt;height:91.3pt;width:136.35pt;mso-position-horizontal-relative:page;mso-wrap-distance-bottom:0pt;mso-wrap-distance-top:0pt;z-index:-251495424;mso-width-relative:page;mso-height-relative:page;" coordorigin="6120,254" coordsize="2727,1826">
            <o:lock v:ext="edit"/>
            <v:rect id="_x0000_s3792" o:spid="_x0000_s3792" o:spt="1" style="position:absolute;left:6652;top:256;height:990;width:2192;" filled="f" stroked="t" coordsize="21600,21600">
              <v:path/>
              <v:fill on="f" focussize="0,0"/>
              <v:stroke weight="0.242992125984252pt" color="#000000"/>
              <v:imagedata o:title=""/>
              <o:lock v:ext="edit"/>
            </v:rect>
            <v:shape id="_x0000_s3793" o:spid="_x0000_s3793" o:spt="75" type="#_x0000_t75" style="position:absolute;left:6888;top:377;height:616;width:472;" filled="f" stroked="f" coordsize="21600,21600">
              <v:path/>
              <v:fill on="f" focussize="0,0"/>
              <v:stroke on="f"/>
              <v:imagedata r:id="rId991" o:title=""/>
              <o:lock v:ext="edit" aspectratio="t"/>
            </v:shape>
            <v:shape id="_x0000_s3794" o:spid="_x0000_s3794" o:spt="75" type="#_x0000_t75" style="position:absolute;left:7473;top:379;height:591;width:413;" filled="f" stroked="f" coordsize="21600,21600">
              <v:path/>
              <v:fill on="f" focussize="0,0"/>
              <v:stroke on="f"/>
              <v:imagedata r:id="rId992" o:title=""/>
              <o:lock v:ext="edit" aspectratio="t"/>
            </v:shape>
            <v:shape id="_x0000_s3795" o:spid="_x0000_s3795" o:spt="75" type="#_x0000_t75" style="position:absolute;left:7940;top:406;height:879;width:629;" filled="f" stroked="f" coordsize="21600,21600">
              <v:path/>
              <v:fill on="f" focussize="0,0"/>
              <v:stroke on="f"/>
              <v:imagedata r:id="rId993" o:title=""/>
              <o:lock v:ext="edit" aspectratio="t"/>
            </v:shape>
            <v:shape id="_x0000_s3796" o:spid="_x0000_s3796" o:spt="75" type="#_x0000_t75" style="position:absolute;left:8599;top:383;height:1109;width:202;" filled="f" stroked="f" coordsize="21600,21600">
              <v:path/>
              <v:fill on="f" focussize="0,0"/>
              <v:stroke on="f"/>
              <v:imagedata r:id="rId994" o:title=""/>
              <o:lock v:ext="edit" aspectratio="t"/>
            </v:shape>
            <v:shape id="_x0000_s3797" o:spid="_x0000_s3797" o:spt="75" type="#_x0000_t75" style="position:absolute;left:6871;top:637;height:137;width:1920;" filled="f" stroked="f" coordsize="21600,21600">
              <v:path/>
              <v:fill on="f" focussize="0,0"/>
              <v:stroke on="f"/>
              <v:imagedata r:id="rId995" o:title=""/>
              <o:lock v:ext="edit" aspectratio="t"/>
            </v:shape>
            <v:shape id="_x0000_s3798" o:spid="_x0000_s3798" o:spt="75" type="#_x0000_t75" style="position:absolute;left:6871;top:774;height:137;width:1920;" filled="f" stroked="f" coordsize="21600,21600">
              <v:path/>
              <v:fill on="f" focussize="0,0"/>
              <v:stroke on="f"/>
              <v:imagedata r:id="rId996" o:title=""/>
              <o:lock v:ext="edit" aspectratio="t"/>
            </v:shape>
            <v:shape id="_x0000_s3799" o:spid="_x0000_s3799" o:spt="75" type="#_x0000_t75" style="position:absolute;left:6901;top:925;height:879;width:192;" filled="f" stroked="f" coordsize="21600,21600">
              <v:path/>
              <v:fill on="f" focussize="0,0"/>
              <v:stroke on="f"/>
              <v:imagedata r:id="rId997" o:title=""/>
              <o:lock v:ext="edit" aspectratio="t"/>
            </v:shape>
            <v:shape id="_x0000_s3800" o:spid="_x0000_s3800" o:spt="75" type="#_x0000_t75" style="position:absolute;left:7131;top:898;height:1181;width:285;" filled="f" stroked="f" coordsize="21600,21600">
              <v:path/>
              <v:fill on="f" focussize="0,0"/>
              <v:stroke on="f"/>
              <v:imagedata r:id="rId998" o:title=""/>
              <o:lock v:ext="edit" aspectratio="t"/>
            </v:shape>
            <v:line id="_x0000_s3801" o:spid="_x0000_s3801" o:spt="20" style="position:absolute;left:6229;top:750;height:0;width:321;" stroked="t" coordsize="21600,21600">
              <v:path arrowok="t"/>
              <v:fill focussize="0,0"/>
              <v:stroke weight="0.422992125984252pt" color="#000000"/>
              <v:imagedata o:title=""/>
              <o:lock v:ext="edit"/>
            </v:line>
            <v:shape id="_x0000_s3802" o:spid="_x0000_s3802" style="position:absolute;left:6532;top:691;height:119;width:120;" fillcolor="#000000" filled="t" stroked="f" coordorigin="6533,692" coordsize="120,119" path="m6533,692l6533,811,6653,752,6533,692xe">
              <v:path arrowok="t"/>
              <v:fill on="t" focussize="0,0"/>
              <v:stroke on="f"/>
              <v:imagedata o:title=""/>
              <o:lock v:ext="edit"/>
            </v:shape>
            <v:shape id="_x0000_s3803" o:spid="_x0000_s3803" o:spt="75" type="#_x0000_t75" style="position:absolute;left:6120;top:649;height:1160;width:202;" filled="f" stroked="f" coordsize="21600,21600">
              <v:path/>
              <v:fill on="f" focussize="0,0"/>
              <v:stroke on="f"/>
              <v:imagedata r:id="rId947" o:title=""/>
              <o:lock v:ext="edit" aspectratio="t"/>
            </v:shape>
            <w10:wrap type="topAndBottom"/>
          </v:group>
        </w:pict>
      </w: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4"/>
        <w:rPr>
          <w:rFonts w:ascii="Times New Roman"/>
          <w:sz w:val="27"/>
        </w:rPr>
      </w:pPr>
    </w:p>
    <w:p>
      <w:pPr>
        <w:spacing w:before="77"/>
        <w:ind w:left="0" w:right="93" w:firstLine="0"/>
        <w:jc w:val="center"/>
        <w:rPr>
          <w:b/>
          <w:sz w:val="21"/>
        </w:rPr>
      </w:pPr>
      <w:r>
        <w:pict>
          <v:group id="_x0000_s3804" o:spid="_x0000_s3804" o:spt="203" style="position:absolute;left:0pt;margin-left:133.05pt;margin-top:-449.65pt;height:468.75pt;width:169.1pt;mso-position-horizontal-relative:page;z-index:-257202176;mso-width-relative:page;mso-height-relative:page;" coordorigin="2662,-8994" coordsize="3382,9375">
            <o:lock v:ext="edit"/>
            <v:rect id="_x0000_s3805" o:spid="_x0000_s3805" o:spt="1" style="position:absolute;left:2850;top:-8992;height:820;width:2637;" filled="f" stroked="t" coordsize="21600,21600">
              <v:path/>
              <v:fill on="f" focussize="0,0"/>
              <v:stroke weight="0.242992125984252pt" color="#000000"/>
              <v:imagedata o:title=""/>
              <o:lock v:ext="edit"/>
            </v:rect>
            <v:shape id="_x0000_s3806" o:spid="_x0000_s3806" o:spt="75" type="#_x0000_t75" style="position:absolute;left:3182;top:-8823;height:479;width:1354;" filled="f" stroked="f" coordsize="21600,21600">
              <v:path/>
              <v:fill on="f" focussize="0,0"/>
              <v:stroke on="f"/>
              <v:imagedata r:id="rId999" o:title=""/>
              <o:lock v:ext="edit" aspectratio="t"/>
            </v:shape>
            <v:shape id="_x0000_s3807" o:spid="_x0000_s3807" o:spt="75" type="#_x0000_t75" style="position:absolute;left:4700;top:-8819;height:1088;width:202;" filled="f" stroked="f" coordsize="21600,21600">
              <v:path/>
              <v:fill on="f" focussize="0,0"/>
              <v:stroke on="f"/>
              <v:imagedata r:id="rId1000" o:title=""/>
              <o:lock v:ext="edit" aspectratio="t"/>
            </v:shape>
            <v:shape id="_x0000_s3808" o:spid="_x0000_s3808" o:spt="75" type="#_x0000_t75" style="position:absolute;left:4924;top:-8823;height:591;width:413;" filled="f" stroked="f" coordsize="21600,21600">
              <v:path/>
              <v:fill on="f" focussize="0,0"/>
              <v:stroke on="f"/>
              <v:imagedata r:id="rId1001" o:title=""/>
              <o:lock v:ext="edit" aspectratio="t"/>
            </v:shape>
            <v:shape id="_x0000_s3809" o:spid="_x0000_s3809" o:spt="75" type="#_x0000_t75" style="position:absolute;left:3170;top:-8557;height:1145;width:202;" filled="f" stroked="f" coordsize="21600,21600">
              <v:path/>
              <v:fill on="f" focussize="0,0"/>
              <v:stroke on="f"/>
              <v:imagedata r:id="rId1002" o:title=""/>
              <o:lock v:ext="edit" aspectratio="t"/>
            </v:shape>
            <v:shape id="_x0000_s3810" o:spid="_x0000_s3810" o:spt="75" type="#_x0000_t75" style="position:absolute;left:3541;top:-8554;height:404;width:96;" filled="f" stroked="f" coordsize="21600,21600">
              <v:path/>
              <v:fill on="f" focussize="0,0"/>
              <v:stroke on="f"/>
              <v:imagedata r:id="rId935" o:title=""/>
              <o:lock v:ext="edit" aspectratio="t"/>
            </v:shape>
            <v:shape id="_x0000_s3811" o:spid="_x0000_s3811" o:spt="75" type="#_x0000_t75" style="position:absolute;left:3673;top:-8536;height:864;width:317;" filled="f" stroked="f" coordsize="21600,21600">
              <v:path/>
              <v:fill on="f" focussize="0,0"/>
              <v:stroke on="f"/>
              <v:imagedata r:id="rId973" o:title=""/>
              <o:lock v:ext="edit" aspectratio="t"/>
            </v:shape>
            <v:shape id="_x0000_s3812" o:spid="_x0000_s3812" o:spt="75" type="#_x0000_t75" style="position:absolute;left:4062;top:-8565;height:402;width:1198;" filled="f" stroked="f" coordsize="21600,21600">
              <v:path/>
              <v:fill on="f" focussize="0,0"/>
              <v:stroke on="f"/>
              <v:imagedata r:id="rId1003" o:title=""/>
              <o:lock v:ext="edit" aspectratio="t"/>
            </v:shape>
            <v:shape id="_x0000_s3813" o:spid="_x0000_s3813" style="position:absolute;left:2667;top:-7582;height:1376;width:3004;" fillcolor="#FFFFFF" filled="t" stroked="f" coordorigin="2668,-7581" coordsize="3004,1376" path="m4169,-7581l2668,-6894,4169,-6206,5671,-6894,4169,-7581xe">
              <v:path arrowok="t"/>
              <v:fill on="t" focussize="0,0"/>
              <v:stroke on="f"/>
              <v:imagedata o:title=""/>
              <o:lock v:ext="edit"/>
            </v:shape>
            <v:shape id="_x0000_s3814" o:spid="_x0000_s3814" style="position:absolute;left:2667;top:-7582;height:1376;width:3004;" filled="f" stroked="t" coordorigin="2668,-7581" coordsize="3004,1376" path="m2668,-6894l4169,-7581,5671,-6894,4169,-6206,2668,-6894xe">
              <v:path arrowok="t"/>
              <v:fill on="f" focussize="0,0"/>
              <v:stroke weight="0.242992125984252pt" color="#000000"/>
              <v:imagedata o:title=""/>
              <o:lock v:ext="edit"/>
            </v:shape>
            <v:shape id="_x0000_s3815" o:spid="_x0000_s3815" o:spt="75" type="#_x0000_t75" style="position:absolute;left:3400;top:-7143;height:152;width:1709;" filled="f" stroked="f" coordsize="21600,21600">
              <v:path/>
              <v:fill on="f" focussize="0,0"/>
              <v:stroke on="f"/>
              <v:imagedata r:id="rId1004" o:title=""/>
              <o:lock v:ext="edit" aspectratio="t"/>
            </v:shape>
            <v:shape id="_x0000_s3816" o:spid="_x0000_s3816" o:spt="75" type="#_x0000_t75" style="position:absolute;left:3400;top:-6991;height:152;width:1709;" filled="f" stroked="f" coordsize="21600,21600">
              <v:path/>
              <v:fill on="f" focussize="0,0"/>
              <v:stroke on="f"/>
              <v:imagedata r:id="rId1005" o:title=""/>
              <o:lock v:ext="edit" aspectratio="t"/>
            </v:shape>
            <v:shape id="_x0000_s3817" o:spid="_x0000_s3817" o:spt="75" type="#_x0000_t75" style="position:absolute;left:3612;top:-6857;height:245;width:1066;" filled="f" stroked="f" coordsize="21600,21600">
              <v:path/>
              <v:fill on="f" focussize="0,0"/>
              <v:stroke on="f"/>
              <v:imagedata r:id="rId1006" o:title=""/>
              <o:lock v:ext="edit" aspectratio="t"/>
            </v:shape>
            <v:shape id="_x0000_s3818" o:spid="_x0000_s3818" o:spt="75" type="#_x0000_t75" style="position:absolute;left:4772;top:-6837;height:872;width:77;" filled="f" stroked="f" coordsize="21600,21600">
              <v:path/>
              <v:fill on="f" focussize="0,0"/>
              <v:stroke on="f"/>
              <v:imagedata r:id="rId1007" o:title=""/>
              <o:lock v:ext="edit" aspectratio="t"/>
            </v:shape>
            <v:line id="_x0000_s3819" o:spid="_x0000_s3819" o:spt="20" style="position:absolute;left:4169;top:-8172;height:485;width:0;" stroked="t" coordsize="21600,21600">
              <v:path arrowok="t"/>
              <v:fill focussize="0,0"/>
              <v:stroke weight="0.242992125984252pt" color="#000000"/>
              <v:imagedata o:title=""/>
              <o:lock v:ext="edit"/>
            </v:line>
            <v:shape id="_x0000_s3820" o:spid="_x0000_s3820" style="position:absolute;left:4108;top:-7703;height:122;width:119;" fillcolor="#000000" filled="t" stroked="f" coordorigin="4109,-7703" coordsize="119,122" path="m4228,-7703l4109,-7703,4169,-7581,4228,-7703xe">
              <v:path arrowok="t"/>
              <v:fill on="t" focussize="0,0"/>
              <v:stroke on="f"/>
              <v:imagedata o:title=""/>
              <o:lock v:ext="edit"/>
            </v:shape>
            <v:line id="_x0000_s3821" o:spid="_x0000_s3821" o:spt="20" style="position:absolute;left:4168;top:-6209;height:302;width:0;" stroked="t" coordsize="21600,21600">
              <v:path arrowok="t"/>
              <v:fill focussize="0,0"/>
              <v:stroke weight="0.302992125984252pt" color="#000000"/>
              <v:imagedata o:title=""/>
              <o:lock v:ext="edit"/>
            </v:line>
            <v:shape id="_x0000_s3822" o:spid="_x0000_s3822" style="position:absolute;left:2664;top:-5321;height:1318;width:3008;" filled="f" stroked="t" coordorigin="2664,-5321" coordsize="3008,1318" path="m2664,-4662l4168,-5321,5671,-4662,4168,-4003,2664,-4662xe">
              <v:path arrowok="t"/>
              <v:fill on="f" focussize="0,0"/>
              <v:stroke weight="0.242992125984252pt" color="#000000"/>
              <v:imagedata o:title=""/>
              <o:lock v:ext="edit"/>
            </v:shape>
            <v:shape id="_x0000_s3823" o:spid="_x0000_s3823" o:spt="75" type="#_x0000_t75" style="position:absolute;left:3363;top:-4912;height:152;width:1719;" filled="f" stroked="f" coordsize="21600,21600">
              <v:path/>
              <v:fill on="f" focussize="0,0"/>
              <v:stroke on="f"/>
              <v:imagedata r:id="rId1008" o:title=""/>
              <o:lock v:ext="edit" aspectratio="t"/>
            </v:shape>
            <v:shape id="_x0000_s3824" o:spid="_x0000_s3824" o:spt="75" type="#_x0000_t75" style="position:absolute;left:3363;top:-4761;height:152;width:1719;" filled="f" stroked="f" coordsize="21600,21600">
              <v:path/>
              <v:fill on="f" focussize="0,0"/>
              <v:stroke on="f"/>
              <v:imagedata r:id="rId1009" o:title=""/>
              <o:lock v:ext="edit" aspectratio="t"/>
            </v:shape>
            <v:shape id="_x0000_s3825" o:spid="_x0000_s3825" o:spt="75" type="#_x0000_t75" style="position:absolute;left:3362;top:-4626;height:202;width:1268;" filled="f" stroked="f" coordsize="21600,21600">
              <v:path/>
              <v:fill on="f" focussize="0,0"/>
              <v:stroke on="f"/>
              <v:imagedata r:id="rId1010" o:title=""/>
              <o:lock v:ext="edit" aspectratio="t"/>
            </v:shape>
            <v:shape id="_x0000_s3826" o:spid="_x0000_s3826" o:spt="75" type="#_x0000_t75" style="position:absolute;left:4714;top:-4605;height:872;width:77;" filled="f" stroked="f" coordsize="21600,21600">
              <v:path/>
              <v:fill on="f" focussize="0,0"/>
              <v:stroke on="f"/>
              <v:imagedata r:id="rId1007" o:title=""/>
              <o:lock v:ext="edit" aspectratio="t"/>
            </v:shape>
            <v:line id="_x0000_s3827" o:spid="_x0000_s3827" o:spt="20" style="position:absolute;left:4168;top:-5621;height:197;width:0;" stroked="t" coordsize="21600,21600">
              <v:path arrowok="t"/>
              <v:fill focussize="0,0"/>
              <v:stroke weight="0.302992125984252pt" color="#000000"/>
              <v:imagedata o:title=""/>
              <o:lock v:ext="edit"/>
            </v:line>
            <v:shape id="_x0000_s3828" o:spid="_x0000_s3828" o:spt="75" type="#_x0000_t75" style="position:absolute;left:4107;top:-5862;height:1124;width:243;" filled="f" stroked="f" coordsize="21600,21600">
              <v:path/>
              <v:fill on="f" focussize="0,0"/>
              <v:stroke on="f"/>
              <v:imagedata r:id="rId1011" o:title=""/>
              <o:lock v:ext="edit" aspectratio="t"/>
            </v:shape>
            <v:line id="_x0000_s3829" o:spid="_x0000_s3829" o:spt="20" style="position:absolute;left:5669;top:-6893;height:0;width:374;" stroked="t" coordsize="21600,21600">
              <v:path arrowok="t"/>
              <v:fill focussize="0,0"/>
              <v:stroke weight="0.302992125984252pt" color="#000000"/>
              <v:imagedata o:title=""/>
              <o:lock v:ext="edit"/>
            </v:line>
            <v:line id="_x0000_s3830" o:spid="_x0000_s3830" o:spt="20" style="position:absolute;left:5669;top:-4661;height:0;width:362;" stroked="t" coordsize="21600,21600">
              <v:path arrowok="t"/>
              <v:fill focussize="0,0"/>
              <v:stroke weight="0.302992125984252pt" color="#000000"/>
              <v:imagedata o:title=""/>
              <o:lock v:ext="edit"/>
            </v:line>
            <v:line id="_x0000_s3831" o:spid="_x0000_s3831" o:spt="20" style="position:absolute;left:4168;top:-4003;height:343;width:0;" stroked="t" coordsize="21600,21600">
              <v:path arrowok="t"/>
              <v:fill focussize="0,0"/>
              <v:stroke weight="0.242992125984252pt" color="#000000"/>
              <v:imagedata o:title=""/>
              <o:lock v:ext="edit"/>
            </v:line>
            <v:shape id="_x0000_s3832" o:spid="_x0000_s3832" style="position:absolute;left:2727;top:-3010;height:1289;width:2883;" filled="f" stroked="t" coordorigin="2728,-3009" coordsize="2883,1289" path="m2728,-2365l4169,-3009,5610,-2365,4169,-1721,2728,-2365xe">
              <v:path arrowok="t"/>
              <v:fill on="f" focussize="0,0"/>
              <v:stroke weight="0.242992125984252pt" color="#000000"/>
              <v:imagedata o:title=""/>
              <o:lock v:ext="edit"/>
            </v:shape>
            <v:shape id="_x0000_s3833" o:spid="_x0000_s3833" o:spt="75" type="#_x0000_t75" style="position:absolute;left:3532;top:-2472;height:173;width:1488;" filled="f" stroked="f" coordsize="21600,21600">
              <v:path/>
              <v:fill on="f" focussize="0,0"/>
              <v:stroke on="f"/>
              <v:imagedata r:id="rId1012" o:title=""/>
              <o:lock v:ext="edit" aspectratio="t"/>
            </v:shape>
            <v:shape id="_x0000_s3834" o:spid="_x0000_s3834" o:spt="75" type="#_x0000_t75" style="position:absolute;left:3532;top:-2299;height:173;width:1488;" filled="f" stroked="f" coordsize="21600,21600">
              <v:path/>
              <v:fill on="f" focussize="0,0"/>
              <v:stroke on="f"/>
              <v:imagedata r:id="rId1013" o:title=""/>
              <o:lock v:ext="edit" aspectratio="t"/>
            </v:shape>
            <v:line id="_x0000_s3835" o:spid="_x0000_s3835" o:spt="20" style="position:absolute;left:4168;top:-3375;height:259;width:0;" stroked="t" coordsize="21600,21600">
              <v:path arrowok="t"/>
              <v:fill focussize="0,0"/>
              <v:stroke weight="0.242992125984252pt" color="#000000"/>
              <v:imagedata o:title=""/>
              <o:lock v:ext="edit"/>
            </v:line>
            <v:shape id="_x0000_s3836" o:spid="_x0000_s3836" o:spt="75" type="#_x0000_t75" style="position:absolute;left:4108;top:-3617;height:1124;width:243;" filled="f" stroked="f" coordsize="21600,21600">
              <v:path/>
              <v:fill on="f" focussize="0,0"/>
              <v:stroke on="f"/>
              <v:imagedata r:id="rId1014" o:title=""/>
              <o:lock v:ext="edit" aspectratio="t"/>
            </v:shape>
            <v:line id="_x0000_s3837" o:spid="_x0000_s3837" o:spt="20" style="position:absolute;left:5608;top:-2363;height:0;width:404;" stroked="t" coordsize="21600,21600">
              <v:path arrowok="t"/>
              <v:fill focussize="0,0"/>
              <v:stroke weight="0.422992125984252pt" color="#000000"/>
              <v:imagedata o:title=""/>
              <o:lock v:ext="edit"/>
            </v:line>
            <v:shape id="_x0000_s3838" o:spid="_x0000_s3838" style="position:absolute;left:4168;top:-1721;height:614;width:28;" filled="f" stroked="t" coordorigin="4169,-1721" coordsize="28,614" path="m4169,-1721l4169,-1490,4196,-1490,4196,-1107e">
              <v:path arrowok="t"/>
              <v:fill on="f" focussize="0,0"/>
              <v:stroke weight="0.242992125984252pt" color="#000000"/>
              <v:imagedata o:title=""/>
              <o:lock v:ext="edit"/>
            </v:shape>
            <v:shape id="_x0000_s3839" o:spid="_x0000_s3839" style="position:absolute;left:4136;top:-1122;height:118;width:120;" fillcolor="#000000" filled="t" stroked="f" coordorigin="4136,-1122" coordsize="120,118" path="m4256,-1122l4136,-1122,4196,-1004,4256,-1122xe">
              <v:path arrowok="t"/>
              <v:fill on="t" focussize="0,0"/>
              <v:stroke on="f"/>
              <v:imagedata o:title=""/>
              <o:lock v:ext="edit"/>
            </v:shape>
            <v:rect id="_x0000_s3840" o:spid="_x0000_s3840" o:spt="1" style="position:absolute;left:4080;top:-1519;height:286;width:218;" fillcolor="#FFFFFF" filled="t" stroked="f" coordsize="21600,21600">
              <v:path/>
              <v:fill on="t" focussize="0,0"/>
              <v:stroke on="f"/>
              <v:imagedata o:title=""/>
              <o:lock v:ext="edit"/>
            </v:rect>
            <v:shape id="_x0000_s3841" o:spid="_x0000_s3841" o:spt="75" type="#_x0000_t75" style="position:absolute;left:4186;top:-1475;height:1124;width:192;" filled="f" stroked="f" coordsize="21600,21600">
              <v:path/>
              <v:fill on="f" focussize="0,0"/>
              <v:stroke on="f"/>
              <v:imagedata r:id="rId924" o:title=""/>
              <o:lock v:ext="edit" aspectratio="t"/>
            </v:shape>
            <v:rect id="_x0000_s3842" o:spid="_x0000_s3842" o:spt="1" style="position:absolute;left:3164;top:-981;height:875;width:2050;" filled="f" stroked="t" coordsize="21600,21600">
              <v:path/>
              <v:fill on="f" focussize="0,0"/>
              <v:stroke weight="0.242992125984252pt" color="#000000"/>
              <v:imagedata o:title=""/>
              <o:lock v:ext="edit"/>
            </v:rect>
            <v:shape id="_x0000_s3843" o:spid="_x0000_s3843" o:spt="75" type="#_x0000_t75" style="position:absolute;left:3513;top:-786;height:202;width:1277;" filled="f" stroked="f" coordsize="21600,21600">
              <v:path/>
              <v:fill on="f" focussize="0,0"/>
              <v:stroke on="f"/>
              <v:imagedata r:id="rId1015" o:title=""/>
              <o:lock v:ext="edit" aspectratio="t"/>
            </v:shape>
            <v:shape id="_x0000_s3844" o:spid="_x0000_s3844" o:spt="75" type="#_x0000_t75" style="position:absolute;left:4808;top:-757;height:879;width:312;" filled="f" stroked="f" coordsize="21600,21600">
              <v:path/>
              <v:fill on="f" focussize="0,0"/>
              <v:stroke on="f"/>
              <v:imagedata r:id="rId1016" o:title=""/>
              <o:lock v:ext="edit" aspectratio="t"/>
            </v:shape>
            <v:shape id="_x0000_s3845" o:spid="_x0000_s3845" o:spt="75" type="#_x0000_t75" style="position:absolute;left:3512;top:-498;height:879;width:308;" filled="f" stroked="f" coordsize="21600,21600">
              <v:path/>
              <v:fill on="f" focussize="0,0"/>
              <v:stroke on="f"/>
              <v:imagedata r:id="rId1017" o:title=""/>
              <o:lock v:ext="edit" aspectratio="t"/>
            </v:shape>
            <v:shape id="_x0000_s3846" o:spid="_x0000_s3846" o:spt="75" type="#_x0000_t75" style="position:absolute;left:3836;top:-527;height:404;width:634;" filled="f" stroked="f" coordsize="21600,21600">
              <v:path/>
              <v:fill on="f" focussize="0,0"/>
              <v:stroke on="f"/>
              <v:imagedata r:id="rId1018" o:title=""/>
              <o:lock v:ext="edit" aspectratio="t"/>
            </v:shape>
          </v:group>
        </w:pict>
      </w:r>
      <w:r>
        <w:rPr>
          <w:b/>
          <w:sz w:val="21"/>
        </w:rPr>
        <w:t xml:space="preserve">图 </w:t>
      </w:r>
      <w:r>
        <w:rPr>
          <w:rFonts w:ascii="Times New Roman" w:eastAsia="Times New Roman"/>
          <w:b/>
          <w:sz w:val="21"/>
        </w:rPr>
        <w:t xml:space="preserve">5-6 </w:t>
      </w:r>
      <w:r>
        <w:rPr>
          <w:b/>
          <w:sz w:val="21"/>
        </w:rPr>
        <w:t>抄表问题分析流程图</w:t>
      </w:r>
    </w:p>
    <w:p>
      <w:pPr>
        <w:spacing w:after="0"/>
        <w:jc w:val="center"/>
        <w:rPr>
          <w:sz w:val="21"/>
        </w:rPr>
        <w:sectPr>
          <w:pgSz w:w="11910" w:h="16840"/>
          <w:pgMar w:top="1060" w:right="1540" w:bottom="780" w:left="1640" w:header="588" w:footer="581" w:gutter="0"/>
        </w:sectPr>
      </w:pPr>
    </w:p>
    <w:p>
      <w:pPr>
        <w:pStyle w:val="6"/>
        <w:spacing w:before="1" w:after="1"/>
        <w:rPr>
          <w:b/>
          <w:sz w:val="10"/>
        </w:rPr>
      </w:pPr>
      <w:r>
        <w:drawing>
          <wp:anchor distT="0" distB="0" distL="0" distR="0" simplePos="0" relativeHeight="246117376" behindDoc="1" locked="0" layoutInCell="1" allowOverlap="1">
            <wp:simplePos x="0" y="0"/>
            <wp:positionH relativeFrom="page">
              <wp:posOffset>2317750</wp:posOffset>
            </wp:positionH>
            <wp:positionV relativeFrom="page">
              <wp:posOffset>4084955</wp:posOffset>
            </wp:positionV>
            <wp:extent cx="85090" cy="85090"/>
            <wp:effectExtent l="0" t="0" r="0" b="0"/>
            <wp:wrapNone/>
            <wp:docPr id="35" name="image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999.png"/>
                    <pic:cNvPicPr>
                      <a:picLocks noChangeAspect="1"/>
                    </pic:cNvPicPr>
                  </pic:nvPicPr>
                  <pic:blipFill>
                    <a:blip r:embed="rId1019" cstate="print"/>
                    <a:stretch>
                      <a:fillRect/>
                    </a:stretch>
                  </pic:blipFill>
                  <pic:spPr>
                    <a:xfrm>
                      <a:off x="0" y="0"/>
                      <a:ext cx="85343" cy="85344"/>
                    </a:xfrm>
                    <a:prstGeom prst="rect">
                      <a:avLst/>
                    </a:prstGeom>
                  </pic:spPr>
                </pic:pic>
              </a:graphicData>
            </a:graphic>
          </wp:anchor>
        </w:drawing>
      </w:r>
    </w:p>
    <w:p>
      <w:pPr>
        <w:pStyle w:val="6"/>
        <w:ind w:left="996"/>
        <w:rPr>
          <w:sz w:val="20"/>
        </w:rPr>
      </w:pPr>
      <w:r>
        <w:rPr>
          <w:sz w:val="20"/>
        </w:rPr>
        <w:pict>
          <v:group id="_x0000_s3847" o:spid="_x0000_s3847" o:spt="203" style="height:406.25pt;width:328pt;" coordsize="6560,8125">
            <o:lock v:ext="edit"/>
            <v:rect id="_x0000_s3848" o:spid="_x0000_s3848" o:spt="1" style="position:absolute;left:1879;top:1;height:644;width:1466;" filled="f" stroked="t" coordsize="21600,21600">
              <v:path/>
              <v:fill on="f" focussize="0,0"/>
              <v:stroke weight="0.171023622047244pt" color="#000000"/>
              <v:imagedata o:title=""/>
              <o:lock v:ext="edit"/>
            </v:rect>
            <v:shape id="_x0000_s3849" o:spid="_x0000_s3849" o:spt="75" type="#_x0000_t75" style="position:absolute;left:2154;top:168;height:620;width:384;" filled="f" stroked="f" coordsize="21600,21600">
              <v:path/>
              <v:fill on="f" focussize="0,0"/>
              <v:stroke on="f"/>
              <v:imagedata r:id="rId1020" o:title=""/>
              <o:lock v:ext="edit" aspectratio="t"/>
            </v:shape>
            <v:shape id="_x0000_s3850" o:spid="_x0000_s3850" o:spt="75" type="#_x0000_t75" style="position:absolute;left:2542;top:150;height:137;width:441;" filled="f" stroked="f" coordsize="21600,21600">
              <v:path/>
              <v:fill on="f" focussize="0,0"/>
              <v:stroke on="f"/>
              <v:imagedata r:id="rId1021" o:title=""/>
              <o:lock v:ext="edit" aspectratio="t"/>
            </v:shape>
            <v:shape id="_x0000_s3851" o:spid="_x0000_s3851" o:spt="75" type="#_x0000_t75" style="position:absolute;left:2158;top:360;height:713;width:48;" filled="f" stroked="f" coordsize="21600,21600">
              <v:path/>
              <v:fill on="f" focussize="0,0"/>
              <v:stroke on="f"/>
              <v:imagedata r:id="rId1022" o:title=""/>
              <o:lock v:ext="edit" aspectratio="t"/>
            </v:shape>
            <v:shape id="_x0000_s3852" o:spid="_x0000_s3852" o:spt="75" type="#_x0000_t75" style="position:absolute;left:2320;top:349;height:425;width:576;" filled="f" stroked="f" coordsize="21600,21600">
              <v:path/>
              <v:fill on="f" focussize="0,0"/>
              <v:stroke on="f"/>
              <v:imagedata r:id="rId1023" o:title=""/>
              <o:lock v:ext="edit" aspectratio="t"/>
            </v:shape>
            <v:shape id="_x0000_s3853" o:spid="_x0000_s3853" o:spt="75" type="#_x0000_t75" style="position:absolute;left:3000;top:358;height:728;width:48;" filled="f" stroked="f" coordsize="21600,21600">
              <v:path/>
              <v:fill on="f" focussize="0,0"/>
              <v:stroke on="f"/>
              <v:imagedata r:id="rId1024" o:title=""/>
              <o:lock v:ext="edit" aspectratio="t"/>
            </v:shape>
            <v:shape id="_x0000_s3854" o:spid="_x0000_s3854" style="position:absolute;left:1446;top:1074;height:1206;width:2369;" filled="f" stroked="t" coordorigin="1447,1075" coordsize="2369,1206" path="m1447,1678l2631,1075,3815,1678,2631,2281,1447,1678xe">
              <v:path arrowok="t"/>
              <v:fill on="f" focussize="0,0"/>
              <v:stroke weight="0.171023622047244pt" color="#000000"/>
              <v:imagedata o:title=""/>
              <o:lock v:ext="edit"/>
            </v:shape>
            <v:shape id="_x0000_s3855" o:spid="_x0000_s3855" o:spt="75" type="#_x0000_t75" style="position:absolute;left:1852;top:1504;height:334;width:1588;" filled="f" stroked="f" coordsize="21600,21600">
              <v:path/>
              <v:fill on="f" focussize="0,0"/>
              <v:stroke on="f"/>
              <v:imagedata r:id="rId1025" o:title=""/>
              <o:lock v:ext="edit" aspectratio="t"/>
            </v:shape>
            <v:shape id="_x0000_s3856" o:spid="_x0000_s3856" o:spt="75" type="#_x0000_t75" style="position:absolute;left:1843;top:1704;height:281;width:893;" filled="f" stroked="f" coordsize="21600,21600">
              <v:path/>
              <v:fill on="f" focussize="0,0"/>
              <v:stroke on="f"/>
              <v:imagedata r:id="rId1026" o:title=""/>
              <o:lock v:ext="edit" aspectratio="t"/>
            </v:shape>
            <v:shape id="_x0000_s3857" o:spid="_x0000_s3857" o:spt="75" type="#_x0000_t75" style="position:absolute;left:2926;top:1794;height:231;width:39;" filled="f" stroked="f" coordsize="21600,21600">
              <v:path/>
              <v:fill on="f" focussize="0,0"/>
              <v:stroke on="f"/>
              <v:imagedata r:id="rId1027" o:title=""/>
              <o:lock v:ext="edit" aspectratio="t"/>
            </v:shape>
            <v:shape id="_x0000_s3858" o:spid="_x0000_s3858" o:spt="75" type="#_x0000_t75" style="position:absolute;left:2752;top:1705;height:814;width:407;" filled="f" stroked="f" coordsize="21600,21600">
              <v:path/>
              <v:fill on="f" focussize="0,0"/>
              <v:stroke on="f"/>
              <v:imagedata r:id="rId1028" o:title=""/>
              <o:lock v:ext="edit" aspectratio="t"/>
            </v:shape>
            <v:line id="_x0000_s3859" o:spid="_x0000_s3859" o:spt="20" style="position:absolute;left:2632;top:645;height:358;width:0;" stroked="t" coordsize="21600,21600">
              <v:path arrowok="t"/>
              <v:fill focussize="0,0"/>
              <v:stroke weight="0.171023622047244pt" color="#000000"/>
              <v:imagedata o:title=""/>
              <o:lock v:ext="edit"/>
            </v:line>
            <v:shape id="_x0000_s3860" o:spid="_x0000_s3860" style="position:absolute;left:2588;top:991;height:83;width:84;" fillcolor="#000000" filled="t" stroked="f" coordorigin="2589,992" coordsize="84,83" path="m2673,992l2589,992,2631,1075,2673,992xe">
              <v:path arrowok="t"/>
              <v:fill on="t" focussize="0,0"/>
              <v:stroke on="f"/>
              <v:imagedata o:title=""/>
              <o:lock v:ext="edit"/>
            </v:shape>
            <v:line id="_x0000_s3861" o:spid="_x0000_s3861" o:spt="20" style="position:absolute;left:2632;top:2281;height:897;width:0;" stroked="t" coordsize="21600,21600">
              <v:path arrowok="t"/>
              <v:fill focussize="0,0"/>
              <v:stroke weight="0.171023622047244pt" color="#000000"/>
              <v:imagedata o:title=""/>
              <o:lock v:ext="edit"/>
            </v:line>
            <v:shape id="_x0000_s3862" o:spid="_x0000_s3862" style="position:absolute;left:1639;top:3274;height:946;width:1985;" filled="f" stroked="t" coordorigin="1640,3274" coordsize="1985,946" path="m1640,3747l2632,3274,3625,3747,2632,4220,1640,3747xe">
              <v:path arrowok="t"/>
              <v:fill on="f" focussize="0,0"/>
              <v:stroke weight="0.171023622047244pt" color="#000000"/>
              <v:imagedata o:title=""/>
              <o:lock v:ext="edit"/>
            </v:shape>
            <v:shape id="_x0000_s3863" o:spid="_x0000_s3863" o:spt="75" type="#_x0000_t75" style="position:absolute;left:2072;top:3664;height:173;width:1354;" filled="f" stroked="f" coordsize="21600,21600">
              <v:path/>
              <v:fill on="f" focussize="0,0"/>
              <v:stroke on="f"/>
              <v:imagedata r:id="rId1029" o:title=""/>
              <o:lock v:ext="edit" aspectratio="t"/>
            </v:shape>
            <v:shape id="_x0000_s3864" o:spid="_x0000_s3864" o:spt="75" type="#_x0000_t75" style="position:absolute;left:2356;top:3863;height:627;width:645;" filled="f" stroked="f" coordsize="21600,21600">
              <v:path/>
              <v:fill on="f" focussize="0,0"/>
              <v:stroke on="f"/>
              <v:imagedata r:id="rId1030" o:title=""/>
              <o:lock v:ext="edit" aspectratio="t"/>
            </v:shape>
            <v:line id="_x0000_s3865" o:spid="_x0000_s3865" o:spt="20" style="position:absolute;left:2632;top:4220;height:360;width:0;" stroked="t" coordsize="21600,21600">
              <v:path arrowok="t"/>
              <v:fill focussize="0,0"/>
              <v:stroke weight="0.171023622047244pt" color="#000000"/>
              <v:imagedata o:title=""/>
              <o:lock v:ext="edit"/>
            </v:line>
            <v:line id="_x0000_s3866" o:spid="_x0000_s3866" o:spt="20" style="position:absolute;left:2632;top:4779;height:142;width:0;" stroked="t" coordsize="21600,21600">
              <v:path arrowok="t"/>
              <v:fill focussize="0,0"/>
              <v:stroke weight="0.171023622047244pt" color="#000000"/>
              <v:imagedata o:title=""/>
              <o:lock v:ext="edit"/>
            </v:line>
            <v:shape id="_x0000_s3867" o:spid="_x0000_s3867" o:spt="75" type="#_x0000_t75" style="position:absolute;left:2596;top:4609;height:785;width:171;" filled="f" stroked="f" coordsize="21600,21600">
              <v:path/>
              <v:fill on="f" focussize="0,0"/>
              <v:stroke on="f"/>
              <v:imagedata r:id="rId1031" o:title=""/>
              <o:lock v:ext="edit" aspectratio="t"/>
            </v:shape>
            <v:shape id="_x0000_s3868" o:spid="_x0000_s3868" style="position:absolute;left:1694;top:5009;height:945;width:1888;" fillcolor="#FFFFFF" filled="t" stroked="f" coordorigin="1695,5009" coordsize="1888,945" path="m2639,5009l1695,5481,2639,5954,3583,5481,2639,5009xe">
              <v:path arrowok="t"/>
              <v:fill on="t" focussize="0,0"/>
              <v:stroke on="f"/>
              <v:imagedata o:title=""/>
              <o:lock v:ext="edit"/>
            </v:shape>
            <v:shape id="_x0000_s3869" o:spid="_x0000_s3869" style="position:absolute;left:1694;top:5009;height:945;width:1888;" filled="f" stroked="t" coordorigin="1695,5009" coordsize="1888,945" path="m1695,5481l2639,5009,3583,5481,2639,5954,1695,5481xe">
              <v:path arrowok="t"/>
              <v:fill on="f" focussize="0,0"/>
              <v:stroke weight="0.171023622047244pt" color="#000000"/>
              <v:imagedata o:title=""/>
              <o:lock v:ext="edit"/>
            </v:shape>
            <v:shape id="_x0000_s3870" o:spid="_x0000_s3870" o:spt="75" type="#_x0000_t75" style="position:absolute;left:2333;top:5306;height:334;width:755;" filled="f" stroked="f" coordsize="21600,21600">
              <v:path/>
              <v:fill on="f" focussize="0,0"/>
              <v:stroke on="f"/>
              <v:imagedata r:id="rId1032" o:title=""/>
              <o:lock v:ext="edit" aspectratio="t"/>
            </v:shape>
            <v:shape id="_x0000_s3871" o:spid="_x0000_s3871" o:spt="75" type="#_x0000_t75" style="position:absolute;left:2330;top:5506;height:627;width:790;" filled="f" stroked="f" coordsize="21600,21600">
              <v:path/>
              <v:fill on="f" focussize="0,0"/>
              <v:stroke on="f"/>
              <v:imagedata r:id="rId1033" o:title=""/>
              <o:lock v:ext="edit" aspectratio="t"/>
            </v:shape>
            <v:shape id="_x0000_s3872" o:spid="_x0000_s3872" o:spt="75" type="#_x0000_t75" style="position:absolute;left:2588;top:2819;height:785;width:189;" filled="f" stroked="f" coordsize="21600,21600">
              <v:path/>
              <v:fill on="f" focussize="0,0"/>
              <v:stroke on="f"/>
              <v:imagedata r:id="rId1034" o:title=""/>
              <o:lock v:ext="edit" aspectratio="t"/>
            </v:shape>
            <v:line id="_x0000_s3873" o:spid="_x0000_s3873" o:spt="20" style="position:absolute;left:3814;top:1678;height:0;width:199;" stroked="t" coordsize="21600,21600">
              <v:path arrowok="t"/>
              <v:fill focussize="0,0"/>
              <v:stroke weight="0.231023622047244pt" color="#000000"/>
              <v:imagedata o:title=""/>
              <o:lock v:ext="edit"/>
            </v:line>
            <v:shape id="_x0000_s3874" o:spid="_x0000_s3874" style="position:absolute;left:3582;top:5440;height:83;width:86;" fillcolor="#000000" filled="t" stroked="f" coordorigin="3583,5440" coordsize="86,83" path="m3668,5440l3583,5481,3668,5523,3668,5440xe">
              <v:path arrowok="t"/>
              <v:fill on="t" focussize="0,0"/>
              <v:stroke on="f"/>
              <v:imagedata o:title=""/>
              <o:lock v:ext="edit"/>
            </v:shape>
            <v:line id="_x0000_s3875" o:spid="_x0000_s3875" o:spt="20" style="position:absolute;left:2639;top:5954;height:174;width:0;" stroked="t" coordsize="21600,21600">
              <v:path arrowok="t"/>
              <v:fill focussize="0,0"/>
              <v:stroke weight="0.171023622047244pt" color="#000000"/>
              <v:imagedata o:title=""/>
              <o:lock v:ext="edit"/>
            </v:line>
            <v:line id="_x0000_s3876" o:spid="_x0000_s3876" o:spt="20" style="position:absolute;left:2639;top:6327;height:614;width:0;" stroked="t" coordsize="21600,21600">
              <v:path arrowok="t"/>
              <v:fill focussize="0,0"/>
              <v:stroke weight="0.171023622047244pt" color="#000000"/>
              <v:imagedata o:title=""/>
              <o:lock v:ext="edit"/>
            </v:line>
            <v:shape id="_x0000_s3877" o:spid="_x0000_s3877" o:spt="75" type="#_x0000_t75" style="position:absolute;left:2592;top:6156;height:827;width:174;" filled="f" stroked="f" coordsize="21600,21600">
              <v:path/>
              <v:fill on="f" focussize="0,0"/>
              <v:stroke on="f"/>
              <v:imagedata r:id="rId1035" o:title=""/>
              <o:lock v:ext="edit" aspectratio="t"/>
            </v:shape>
            <v:rect id="_x0000_s3878" o:spid="_x0000_s3878" o:spt="1" style="position:absolute;left:1722;top:7050;height:563;width:1722;" filled="f" stroked="t" coordsize="21600,21600">
              <v:path/>
              <v:fill on="f" focussize="0,0"/>
              <v:stroke weight="0.171023622047244pt" color="#000000"/>
              <v:imagedata o:title=""/>
              <o:lock v:ext="edit"/>
            </v:rect>
            <v:shape id="_x0000_s3879" o:spid="_x0000_s3879" o:spt="75" type="#_x0000_t75" style="position:absolute;left:1829;top:7272;height:620;width:384;" filled="f" stroked="f" coordsize="21600,21600">
              <v:path/>
              <v:fill on="f" focussize="0,0"/>
              <v:stroke on="f"/>
              <v:imagedata r:id="rId1036" o:title=""/>
              <o:lock v:ext="edit" aspectratio="t"/>
            </v:shape>
            <v:shape id="_x0000_s3880" o:spid="_x0000_s3880" o:spt="75" type="#_x0000_t75" style="position:absolute;left:2214;top:7254;height:828;width:334;" filled="f" stroked="f" coordsize="21600,21600">
              <v:path/>
              <v:fill on="f" focussize="0,0"/>
              <v:stroke on="f"/>
              <v:imagedata r:id="rId1037" o:title=""/>
              <o:lock v:ext="edit" aspectratio="t"/>
            </v:shape>
            <v:shape id="_x0000_s3881" o:spid="_x0000_s3881" o:spt="75" type="#_x0000_t75" style="position:absolute;left:2593;top:7253;height:418;width:596;" filled="f" stroked="f" coordsize="21600,21600">
              <v:path/>
              <v:fill on="f" focussize="0,0"/>
              <v:stroke on="f"/>
              <v:imagedata r:id="rId1038" o:title=""/>
              <o:lock v:ext="edit" aspectratio="t"/>
            </v:shape>
            <v:shape id="_x0000_s3882" o:spid="_x0000_s3882" style="position:absolute;left:607;top:6214;height:83;width:84;" fillcolor="#000000" filled="t" stroked="f" coordorigin="608,6214" coordsize="84,83" path="m692,6214l608,6214,650,6297,692,6214xe">
              <v:path arrowok="t"/>
              <v:fill on="t" focussize="0,0"/>
              <v:stroke on="f"/>
              <v:imagedata o:title=""/>
              <o:lock v:ext="edit"/>
            </v:shape>
            <v:rect id="_x0000_s3883" o:spid="_x0000_s3883" o:spt="1" style="position:absolute;left:1;top:6296;height:774;width:1467;" filled="f" stroked="t" coordsize="21600,21600">
              <v:path/>
              <v:fill on="f" focussize="0,0"/>
              <v:stroke weight="0.171023622047244pt" color="#000000"/>
              <v:imagedata o:title=""/>
              <o:lock v:ext="edit"/>
            </v:rect>
            <v:shape id="_x0000_s3884" o:spid="_x0000_s3884" o:spt="75" type="#_x0000_t75" style="position:absolute;left:161;top:6422;height:836;width:335;" filled="f" stroked="f" coordsize="21600,21600">
              <v:path/>
              <v:fill on="f" focussize="0,0"/>
              <v:stroke on="f"/>
              <v:imagedata r:id="rId1039" o:title=""/>
              <o:lock v:ext="edit" aspectratio="t"/>
            </v:shape>
            <v:shape id="_x0000_s3885" o:spid="_x0000_s3885" o:spt="75" type="#_x0000_t75" style="position:absolute;left:650;top:6422;height:281;width:749;" filled="f" stroked="f" coordsize="21600,21600">
              <v:path/>
              <v:fill on="f" focussize="0,0"/>
              <v:stroke on="f"/>
              <v:imagedata r:id="rId1040" o:title=""/>
              <o:lock v:ext="edit" aspectratio="t"/>
            </v:shape>
            <v:shape id="_x0000_s3886" o:spid="_x0000_s3886" o:spt="75" type="#_x0000_t75" style="position:absolute;left:158;top:6604;height:209;width:1047;" filled="f" stroked="f" coordsize="21600,21600">
              <v:path/>
              <v:fill on="f" focussize="0,0"/>
              <v:stroke on="f"/>
              <v:imagedata r:id="rId1041" o:title=""/>
              <o:lock v:ext="edit" aspectratio="t"/>
            </v:shape>
            <v:shape id="_x0000_s3887" o:spid="_x0000_s3887" o:spt="75" type="#_x0000_t75" style="position:absolute;left:1262;top:6629;height:620;width:135;" filled="f" stroked="f" coordsize="21600,21600">
              <v:path/>
              <v:fill on="f" focussize="0,0"/>
              <v:stroke on="f"/>
              <v:imagedata r:id="rId1042" o:title=""/>
              <o:lock v:ext="edit" aspectratio="t"/>
            </v:shape>
            <v:shape id="_x0000_s3888" o:spid="_x0000_s3888" o:spt="75" type="#_x0000_t75" style="position:absolute;left:162;top:6814;height:641;width:204;" filled="f" stroked="f" coordsize="21600,21600">
              <v:path/>
              <v:fill on="f" focussize="0,0"/>
              <v:stroke on="f"/>
              <v:imagedata r:id="rId1043" o:title=""/>
              <o:lock v:ext="edit" aspectratio="t"/>
            </v:shape>
            <v:shape id="_x0000_s3889" o:spid="_x0000_s3889" o:spt="75" type="#_x0000_t75" style="position:absolute;left:388;top:6793;height:281;width:893;" filled="f" stroked="f" coordsize="21600,21600">
              <v:path/>
              <v:fill on="f" focussize="0,0"/>
              <v:stroke on="f"/>
              <v:imagedata r:id="rId1044" o:title=""/>
              <o:lock v:ext="edit" aspectratio="t"/>
            </v:shape>
            <v:shape id="_x0000_s3890" o:spid="_x0000_s3890" style="position:absolute;left:648;top:5480;height:816;width:1047;" filled="f" stroked="t" coordorigin="649,5481" coordsize="1047,816" path="m1695,5481l649,5481,649,6297e">
              <v:path arrowok="t"/>
              <v:fill on="f" focussize="0,0"/>
              <v:stroke weight="0.182992125984252pt" color="#000000"/>
              <v:imagedata o:title=""/>
              <o:lock v:ext="edit"/>
            </v:shape>
            <v:shape id="_x0000_s3891" o:spid="_x0000_s3891" style="position:absolute;left:606;top:4273;height:84;width:83;" fillcolor="#000000" filled="t" stroked="f" coordorigin="607,4274" coordsize="83,84" path="m689,4274l607,4274,647,4358,689,4274xe">
              <v:path arrowok="t"/>
              <v:fill on="t" focussize="0,0"/>
              <v:stroke on="f"/>
              <v:imagedata o:title=""/>
              <o:lock v:ext="edit"/>
            </v:shape>
            <v:rect id="_x0000_s3892" o:spid="_x0000_s3892" o:spt="1" style="position:absolute;left:108;top:4357;height:526;width:1270;" filled="f" stroked="t" coordsize="21600,21600">
              <v:path/>
              <v:fill on="f" focussize="0,0"/>
              <v:stroke weight="0.171023622047244pt" color="#000000"/>
              <v:imagedata o:title=""/>
              <o:lock v:ext="edit"/>
            </v:rect>
            <v:shape id="_x0000_s3893" o:spid="_x0000_s3893" o:spt="75" type="#_x0000_t75" style="position:absolute;left:316;top:4546;height:281;width:893;" filled="f" stroked="f" coordsize="21600,21600">
              <v:path/>
              <v:fill on="f" focussize="0,0"/>
              <v:stroke on="f"/>
              <v:imagedata r:id="rId1045" o:title=""/>
              <o:lock v:ext="edit" aspectratio="t"/>
            </v:shape>
            <v:shape id="_x0000_s3894" o:spid="_x0000_s3894" o:spt="75" type="#_x0000_t75" style="position:absolute;left:1020;top:3558;height:135;width:135;" filled="f" stroked="f" coordsize="21600,21600">
              <v:path/>
              <v:fill on="f" focussize="0,0"/>
              <v:stroke on="f"/>
              <v:imagedata r:id="rId1019" o:title=""/>
              <o:lock v:ext="edit" aspectratio="t"/>
            </v:shape>
            <v:shape id="_x0000_s3895" o:spid="_x0000_s3895" style="position:absolute;left:648;top:3746;height:527;width:992;" filled="f" stroked="t" coordorigin="649,3747" coordsize="992,527" path="m1640,3747l649,3747,649,4274e">
              <v:path arrowok="t"/>
              <v:fill on="f" focussize="0,0"/>
              <v:stroke weight="0.182992125984252pt" color="#000000"/>
              <v:imagedata o:title=""/>
              <o:lock v:ext="edit"/>
            </v:shape>
            <v:line id="_x0000_s3896" o:spid="_x0000_s3896" o:spt="20" style="position:absolute;left:4166;top:1678;height:0;width:149;" stroked="t" coordsize="21600,21600">
              <v:path arrowok="t"/>
              <v:fill focussize="0,0"/>
              <v:stroke weight="0.231023622047244pt" color="#000000"/>
              <v:imagedata o:title=""/>
              <o:lock v:ext="edit"/>
            </v:line>
            <v:shape id="_x0000_s3897" o:spid="_x0000_s3897" style="position:absolute;left:4302;top:1634;height:84;width:84;" fillcolor="#000000" filled="t" stroked="f" coordorigin="4303,1635" coordsize="84,84" path="m4303,1635l4303,1719,4387,1677,4303,1635xe">
              <v:path arrowok="t"/>
              <v:fill on="t" focussize="0,0"/>
              <v:stroke on="f"/>
              <v:imagedata o:title=""/>
              <o:lock v:ext="edit"/>
            </v:shape>
            <v:shape id="_x0000_s3898" o:spid="_x0000_s3898" o:spt="75" type="#_x0000_t75" style="position:absolute;left:4091;top:1603;height:821;width:135;" filled="f" stroked="f" coordsize="21600,21600">
              <v:path/>
              <v:fill on="f" focussize="0,0"/>
              <v:stroke on="f"/>
              <v:imagedata r:id="rId1046" o:title=""/>
              <o:lock v:ext="edit" aspectratio="t"/>
            </v:shape>
            <v:shape id="_x0000_s3899" o:spid="_x0000_s3899" style="position:absolute;left:4386;top:1204;height:946;width:1889;" filled="f" stroked="t" coordorigin="4387,1204" coordsize="1889,946" path="m4387,1677l5331,1204,6275,1677,5331,2150,4387,1677xe">
              <v:path arrowok="t"/>
              <v:fill on="f" focussize="0,0"/>
              <v:stroke weight="0.171023622047244pt" color="#000000"/>
              <v:imagedata o:title=""/>
              <o:lock v:ext="edit"/>
            </v:shape>
            <v:shape id="_x0000_s3900" o:spid="_x0000_s3900" o:spt="75" type="#_x0000_t75" style="position:absolute;left:4810;top:1601;height:628;width:1211;" filled="f" stroked="f" coordsize="21600,21600">
              <v:path/>
              <v:fill on="f" focussize="0,0"/>
              <v:stroke on="f"/>
              <v:imagedata r:id="rId1047" o:title=""/>
              <o:lock v:ext="edit" aspectratio="t"/>
            </v:shape>
            <v:line id="_x0000_s3901" o:spid="_x0000_s3901" o:spt="20" style="position:absolute;left:5329;top:2148;height:286;width:0;" stroked="t" coordsize="21600,21600">
              <v:path arrowok="t"/>
              <v:fill focussize="0,0"/>
              <v:stroke weight="0.411023622047244pt" color="#000000"/>
              <v:imagedata o:title=""/>
              <o:lock v:ext="edit"/>
            </v:line>
            <v:rect id="_x0000_s3902" o:spid="_x0000_s3902" o:spt="1" style="position:absolute;left:4788;top:2922;height:527;width:1078;" filled="f" stroked="t" coordsize="21600,21600">
              <v:path/>
              <v:fill on="f" focussize="0,0"/>
              <v:stroke weight="0.171023622047244pt" color="#000000"/>
              <v:imagedata o:title=""/>
              <o:lock v:ext="edit"/>
            </v:rect>
            <v:shape id="_x0000_s3903" o:spid="_x0000_s3903" o:spt="75" type="#_x0000_t75" style="position:absolute;left:5064;top:3112;height:418;width:596;" filled="f" stroked="f" coordsize="21600,21600">
              <v:path/>
              <v:fill on="f" focussize="0,0"/>
              <v:stroke on="f"/>
              <v:imagedata r:id="rId1048" o:title=""/>
              <o:lock v:ext="edit" aspectratio="t"/>
            </v:shape>
            <v:line id="_x0000_s3904" o:spid="_x0000_s3904" o:spt="20" style="position:absolute;left:5329;top:2633;height:218;width:0;" stroked="t" coordsize="21600,21600">
              <v:path arrowok="t"/>
              <v:fill focussize="0,0"/>
              <v:stroke weight="0.411023622047244pt" color="#000000"/>
              <v:imagedata o:title=""/>
              <o:lock v:ext="edit"/>
            </v:line>
            <v:shape id="_x0000_s3905" o:spid="_x0000_s3905" o:spt="75" type="#_x0000_t75" style="position:absolute;left:5285;top:2462;height:807;width:180;" filled="f" stroked="f" coordsize="21600,21600">
              <v:path/>
              <v:fill on="f" focussize="0,0"/>
              <v:stroke on="f"/>
              <v:imagedata r:id="rId1049" o:title=""/>
              <o:lock v:ext="edit" aspectratio="t"/>
            </v:shape>
            <v:shape id="_x0000_s3906" o:spid="_x0000_s3906" o:spt="75" type="#_x0000_t75" style="position:absolute;left:6428;top:4573;height:131;width:131;" filled="f" stroked="f" coordsize="21600,21600">
              <v:path/>
              <v:fill on="f" focussize="0,0"/>
              <v:stroke on="f"/>
              <v:imagedata r:id="rId1050" o:title=""/>
              <o:lock v:ext="edit" aspectratio="t"/>
            </v:shape>
            <v:shape id="_x0000_s3907" o:spid="_x0000_s3907" style="position:absolute;left:3667;top:1672;height:3808;width:2818;" filled="f" stroked="t" coordorigin="3668,1672" coordsize="2818,3808" path="m6275,1672l6485,1672,6485,5475,3668,5480e">
              <v:path arrowok="t"/>
              <v:fill on="f" focussize="0,0"/>
              <v:stroke weight="0.182992125984252pt" color="#000000"/>
              <v:imagedata o:title=""/>
              <o:lock v:ext="edit"/>
            </v:shape>
            <v:shape id="_x0000_s3908" o:spid="_x0000_s3908" o:spt="202" type="#_x0000_t202" style="position:absolute;left:1566;top:7891;height:233;width:3522;" filled="f" stroked="f" coordsize="21600,21600">
              <v:path/>
              <v:fill on="f" focussize="0,0"/>
              <v:stroke on="f" joinstyle="miter"/>
              <v:imagedata o:title=""/>
              <o:lock v:ext="edit"/>
              <v:textbox inset="0mm,0mm,0mm,0mm">
                <w:txbxContent>
                  <w:p>
                    <w:pPr>
                      <w:spacing w:before="0" w:line="233" w:lineRule="exact"/>
                      <w:ind w:left="0" w:right="0" w:firstLine="0"/>
                      <w:jc w:val="left"/>
                      <w:rPr>
                        <w:b/>
                        <w:sz w:val="21"/>
                      </w:rPr>
                    </w:pPr>
                    <w:bookmarkStart w:id="101" w:name="_bookmark18"/>
                    <w:bookmarkEnd w:id="101"/>
                    <w:r>
                      <w:rPr>
                        <w:b/>
                        <w:spacing w:val="-27"/>
                        <w:sz w:val="21"/>
                      </w:rPr>
                      <w:t xml:space="preserve">图 </w:t>
                    </w:r>
                    <w:r>
                      <w:rPr>
                        <w:rFonts w:ascii="Times New Roman" w:eastAsia="Times New Roman"/>
                        <w:b/>
                        <w:sz w:val="21"/>
                      </w:rPr>
                      <w:t xml:space="preserve">5-7 </w:t>
                    </w:r>
                    <w:r>
                      <w:rPr>
                        <w:b/>
                        <w:spacing w:val="-19"/>
                        <w:sz w:val="21"/>
                      </w:rPr>
                      <w:t xml:space="preserve">话音 </w:t>
                    </w:r>
                    <w:r>
                      <w:rPr>
                        <w:rFonts w:ascii="Times New Roman" w:eastAsia="Times New Roman"/>
                        <w:b/>
                        <w:sz w:val="21"/>
                      </w:rPr>
                      <w:t xml:space="preserve">MODEM </w:t>
                    </w:r>
                    <w:r>
                      <w:rPr>
                        <w:b/>
                        <w:sz w:val="21"/>
                      </w:rPr>
                      <w:t>故障分析流程图</w:t>
                    </w:r>
                  </w:p>
                </w:txbxContent>
              </v:textbox>
            </v:shape>
            <w10:wrap type="none"/>
            <w10:anchorlock/>
          </v:group>
        </w:pict>
      </w:r>
    </w:p>
    <w:p>
      <w:pPr>
        <w:pStyle w:val="6"/>
        <w:rPr>
          <w:b/>
          <w:sz w:val="6"/>
        </w:rPr>
      </w:pPr>
    </w:p>
    <w:p>
      <w:pPr>
        <w:pStyle w:val="10"/>
        <w:numPr>
          <w:ilvl w:val="0"/>
          <w:numId w:val="10"/>
        </w:numPr>
        <w:tabs>
          <w:tab w:val="left" w:pos="589"/>
          <w:tab w:val="left" w:pos="590"/>
        </w:tabs>
        <w:spacing w:before="73" w:after="0" w:line="240" w:lineRule="auto"/>
        <w:ind w:left="589" w:right="0" w:hanging="433"/>
        <w:jc w:val="left"/>
        <w:rPr>
          <w:rFonts w:hint="eastAsia" w:ascii="黑体" w:eastAsia="黑体"/>
          <w:b/>
          <w:sz w:val="28"/>
        </w:rPr>
      </w:pPr>
      <w:bookmarkStart w:id="93" w:name="6 产品配置 "/>
      <w:bookmarkEnd w:id="93"/>
      <w:bookmarkStart w:id="94" w:name="6 产品配置 "/>
      <w:bookmarkEnd w:id="94"/>
      <w:r>
        <w:rPr>
          <w:rFonts w:hint="eastAsia" w:ascii="黑体" w:eastAsia="黑体"/>
          <w:b/>
          <w:sz w:val="28"/>
        </w:rPr>
        <w:t>产品配置</w:t>
      </w:r>
    </w:p>
    <w:p>
      <w:pPr>
        <w:pStyle w:val="10"/>
        <w:numPr>
          <w:ilvl w:val="1"/>
          <w:numId w:val="10"/>
        </w:numPr>
        <w:tabs>
          <w:tab w:val="left" w:pos="733"/>
          <w:tab w:val="left" w:pos="734"/>
        </w:tabs>
        <w:spacing w:before="215" w:after="0" w:line="240" w:lineRule="auto"/>
        <w:ind w:left="733" w:right="0" w:hanging="577"/>
        <w:jc w:val="left"/>
        <w:rPr>
          <w:rFonts w:hint="eastAsia" w:ascii="黑体" w:eastAsia="黑体"/>
          <w:b/>
          <w:sz w:val="24"/>
        </w:rPr>
      </w:pPr>
      <w:bookmarkStart w:id="95" w:name="6.1 标准配置 "/>
      <w:bookmarkEnd w:id="95"/>
      <w:bookmarkStart w:id="96" w:name="6.1 标准配置 "/>
      <w:bookmarkEnd w:id="96"/>
      <w:r>
        <w:rPr>
          <w:rFonts w:hint="eastAsia" w:ascii="黑体" w:eastAsia="黑体"/>
          <w:b/>
          <w:sz w:val="24"/>
        </w:rPr>
        <w:t>标准配置</w:t>
      </w:r>
    </w:p>
    <w:p>
      <w:pPr>
        <w:pStyle w:val="6"/>
        <w:spacing w:before="201"/>
        <w:ind w:left="577"/>
      </w:pPr>
      <w:r>
        <w:rPr>
          <w:rFonts w:ascii="Times New Roman" w:eastAsia="Times New Roman"/>
        </w:rPr>
        <w:t xml:space="preserve">WFET-3000 </w:t>
      </w:r>
      <w:r>
        <w:t>终端的标准配置如下</w:t>
      </w:r>
    </w:p>
    <w:p>
      <w:pPr>
        <w:spacing w:before="71" w:line="304" w:lineRule="auto"/>
        <w:ind w:left="997" w:right="251" w:hanging="420"/>
        <w:jc w:val="left"/>
        <w:rPr>
          <w:sz w:val="21"/>
        </w:rPr>
      </w:pPr>
      <w:r>
        <w:rPr>
          <w:spacing w:val="-9"/>
          <w:sz w:val="21"/>
        </w:rPr>
        <w:t xml:space="preserve">１〉主控板 </w:t>
      </w:r>
      <w:r>
        <w:rPr>
          <w:rFonts w:ascii="Times New Roman" w:eastAsia="Times New Roman"/>
          <w:sz w:val="21"/>
        </w:rPr>
        <w:t xml:space="preserve">1 </w:t>
      </w:r>
      <w:r>
        <w:rPr>
          <w:spacing w:val="-26"/>
          <w:sz w:val="21"/>
        </w:rPr>
        <w:t>块</w:t>
      </w:r>
      <w:r>
        <w:rPr>
          <w:sz w:val="21"/>
        </w:rPr>
        <w:t>（</w:t>
      </w:r>
      <w:r>
        <w:rPr>
          <w:spacing w:val="-16"/>
          <w:sz w:val="18"/>
        </w:rPr>
        <w:t xml:space="preserve">包含 </w:t>
      </w:r>
      <w:r>
        <w:rPr>
          <w:rFonts w:ascii="Times New Roman" w:eastAsia="Times New Roman"/>
          <w:sz w:val="18"/>
        </w:rPr>
        <w:t>RS</w:t>
      </w:r>
      <w:r>
        <w:rPr>
          <w:sz w:val="18"/>
        </w:rPr>
        <w:t>－</w:t>
      </w:r>
      <w:r>
        <w:rPr>
          <w:rFonts w:ascii="Times New Roman" w:eastAsia="Times New Roman"/>
          <w:sz w:val="18"/>
        </w:rPr>
        <w:t xml:space="preserve">232 </w:t>
      </w:r>
      <w:r>
        <w:rPr>
          <w:spacing w:val="-23"/>
          <w:sz w:val="18"/>
        </w:rPr>
        <w:t xml:space="preserve">口 </w:t>
      </w:r>
      <w:r>
        <w:rPr>
          <w:rFonts w:ascii="Times New Roman" w:eastAsia="Times New Roman"/>
          <w:sz w:val="18"/>
        </w:rPr>
        <w:t xml:space="preserve">2 </w:t>
      </w:r>
      <w:r>
        <w:rPr>
          <w:spacing w:val="-12"/>
          <w:sz w:val="18"/>
        </w:rPr>
        <w:t xml:space="preserve">个、网口 </w:t>
      </w:r>
      <w:r>
        <w:rPr>
          <w:rFonts w:ascii="Times New Roman" w:eastAsia="Times New Roman"/>
          <w:sz w:val="18"/>
        </w:rPr>
        <w:t xml:space="preserve">2 </w:t>
      </w:r>
      <w:r>
        <w:rPr>
          <w:spacing w:val="-5"/>
          <w:sz w:val="18"/>
        </w:rPr>
        <w:t>个、</w:t>
      </w:r>
      <w:r>
        <w:rPr>
          <w:rFonts w:ascii="Times New Roman" w:eastAsia="Times New Roman"/>
          <w:sz w:val="18"/>
        </w:rPr>
        <w:t xml:space="preserve">USB </w:t>
      </w:r>
      <w:r>
        <w:rPr>
          <w:spacing w:val="-3"/>
          <w:sz w:val="18"/>
        </w:rPr>
        <w:t>口一个、</w:t>
      </w:r>
      <w:r>
        <w:rPr>
          <w:rFonts w:ascii="Times New Roman" w:eastAsia="Times New Roman"/>
          <w:sz w:val="18"/>
        </w:rPr>
        <w:t xml:space="preserve">SD </w:t>
      </w:r>
      <w:r>
        <w:rPr>
          <w:spacing w:val="-5"/>
          <w:sz w:val="18"/>
        </w:rPr>
        <w:t>卡接口一个</w:t>
      </w:r>
      <w:r>
        <w:rPr>
          <w:sz w:val="21"/>
        </w:rPr>
        <w:t>（通常不提供</w:t>
      </w:r>
      <w:r>
        <w:rPr>
          <w:spacing w:val="-27"/>
          <w:sz w:val="21"/>
        </w:rPr>
        <w:t xml:space="preserve">此 </w:t>
      </w:r>
      <w:r>
        <w:rPr>
          <w:rFonts w:ascii="Times New Roman" w:eastAsia="Times New Roman"/>
          <w:spacing w:val="-1"/>
          <w:sz w:val="21"/>
        </w:rPr>
        <w:t>US</w:t>
      </w:r>
      <w:r>
        <w:rPr>
          <w:rFonts w:ascii="Times New Roman" w:eastAsia="Times New Roman"/>
          <w:sz w:val="21"/>
        </w:rPr>
        <w:t xml:space="preserve">B </w:t>
      </w:r>
      <w:r>
        <w:rPr>
          <w:spacing w:val="-14"/>
          <w:sz w:val="21"/>
        </w:rPr>
        <w:t xml:space="preserve">接口和 </w:t>
      </w:r>
      <w:r>
        <w:rPr>
          <w:rFonts w:ascii="Times New Roman" w:eastAsia="Times New Roman"/>
          <w:spacing w:val="-1"/>
          <w:sz w:val="21"/>
        </w:rPr>
        <w:t>S</w:t>
      </w:r>
      <w:r>
        <w:rPr>
          <w:rFonts w:ascii="Times New Roman" w:eastAsia="Times New Roman"/>
          <w:sz w:val="21"/>
        </w:rPr>
        <w:t xml:space="preserve">D </w:t>
      </w:r>
      <w:r>
        <w:rPr>
          <w:sz w:val="21"/>
        </w:rPr>
        <w:t>卡的数据备份功能</w:t>
      </w:r>
      <w:r>
        <w:rPr>
          <w:spacing w:val="-106"/>
          <w:sz w:val="21"/>
        </w:rPr>
        <w:t>）</w:t>
      </w:r>
      <w:r>
        <w:rPr>
          <w:spacing w:val="-105"/>
          <w:sz w:val="21"/>
        </w:rPr>
        <w:t>）</w:t>
      </w:r>
      <w:r>
        <w:rPr>
          <w:sz w:val="21"/>
        </w:rPr>
        <w:t>；</w:t>
      </w:r>
    </w:p>
    <w:p>
      <w:pPr>
        <w:pStyle w:val="6"/>
        <w:spacing w:line="267" w:lineRule="exact"/>
        <w:ind w:left="577"/>
      </w:pPr>
      <w:r>
        <w:t>２〉</w:t>
      </w:r>
      <w:r>
        <w:rPr>
          <w:rFonts w:ascii="Times New Roman" w:eastAsia="Times New Roman"/>
        </w:rPr>
        <w:t>R</w:t>
      </w:r>
      <w:r>
        <w:rPr>
          <w:rFonts w:ascii="Times New Roman" w:eastAsia="Times New Roman"/>
          <w:spacing w:val="-1"/>
        </w:rPr>
        <w:t>S</w:t>
      </w:r>
      <w:r>
        <w:t>－</w:t>
      </w:r>
      <w:r>
        <w:rPr>
          <w:rFonts w:ascii="Times New Roman" w:eastAsia="Times New Roman"/>
        </w:rPr>
        <w:t>4</w:t>
      </w:r>
      <w:r>
        <w:rPr>
          <w:rFonts w:ascii="Times New Roman" w:eastAsia="Times New Roman"/>
          <w:spacing w:val="-1"/>
        </w:rPr>
        <w:t>8</w:t>
      </w:r>
      <w:r>
        <w:rPr>
          <w:rFonts w:ascii="Times New Roman" w:eastAsia="Times New Roman"/>
        </w:rPr>
        <w:t xml:space="preserve">5 </w:t>
      </w:r>
      <w:r>
        <w:rPr>
          <w:spacing w:val="-14"/>
        </w:rPr>
        <w:t xml:space="preserve">抄表板 </w:t>
      </w:r>
      <w:r>
        <w:rPr>
          <w:rFonts w:ascii="Times New Roman" w:eastAsia="Times New Roman"/>
        </w:rPr>
        <w:t xml:space="preserve">1 </w:t>
      </w:r>
      <w:r>
        <w:t>块</w:t>
      </w:r>
      <w:r>
        <w:rPr>
          <w:spacing w:val="-2"/>
        </w:rPr>
        <w:t>（</w:t>
      </w:r>
      <w:r>
        <w:rPr>
          <w:rFonts w:ascii="Times New Roman" w:eastAsia="Times New Roman"/>
        </w:rPr>
        <w:t>4</w:t>
      </w:r>
      <w:r>
        <w:rPr>
          <w:rFonts w:ascii="Times New Roman" w:eastAsia="Times New Roman"/>
          <w:spacing w:val="-1"/>
        </w:rPr>
        <w:t xml:space="preserve"> </w:t>
      </w:r>
      <w:r>
        <w:rPr>
          <w:spacing w:val="-27"/>
        </w:rPr>
        <w:t xml:space="preserve">路 </w:t>
      </w:r>
      <w:r>
        <w:rPr>
          <w:rFonts w:ascii="Times New Roman" w:eastAsia="Times New Roman"/>
        </w:rPr>
        <w:t>RS-48</w:t>
      </w:r>
      <w:r>
        <w:rPr>
          <w:rFonts w:ascii="Times New Roman" w:eastAsia="Times New Roman"/>
          <w:spacing w:val="-1"/>
        </w:rPr>
        <w:t>5</w:t>
      </w:r>
      <w:r>
        <w:rPr>
          <w:spacing w:val="-105"/>
        </w:rPr>
        <w:t>）</w:t>
      </w:r>
      <w:r>
        <w:t>；</w:t>
      </w:r>
    </w:p>
    <w:p>
      <w:pPr>
        <w:pStyle w:val="6"/>
        <w:spacing w:before="70"/>
        <w:ind w:left="577"/>
      </w:pPr>
      <w:r>
        <w:t>３〉</w:t>
      </w:r>
      <w:r>
        <w:rPr>
          <w:rFonts w:ascii="Times New Roman" w:eastAsia="Times New Roman"/>
          <w:spacing w:val="-1"/>
        </w:rPr>
        <w:t>MODE</w:t>
      </w:r>
      <w:r>
        <w:rPr>
          <w:rFonts w:ascii="Times New Roman" w:eastAsia="Times New Roman"/>
        </w:rPr>
        <w:t>M</w:t>
      </w:r>
      <w:r>
        <w:rPr>
          <w:rFonts w:ascii="Times New Roman" w:eastAsia="Times New Roman"/>
          <w:spacing w:val="1"/>
        </w:rPr>
        <w:t xml:space="preserve"> </w:t>
      </w:r>
      <w:r>
        <w:rPr>
          <w:spacing w:val="-14"/>
        </w:rPr>
        <w:t xml:space="preserve">通讯板 </w:t>
      </w:r>
      <w:r>
        <w:rPr>
          <w:rFonts w:ascii="Times New Roman" w:eastAsia="Times New Roman"/>
        </w:rPr>
        <w:t xml:space="preserve">1 </w:t>
      </w:r>
      <w:r>
        <w:t>块</w:t>
      </w:r>
      <w:r>
        <w:rPr>
          <w:spacing w:val="-2"/>
        </w:rPr>
        <w:t>（</w:t>
      </w:r>
      <w:r>
        <w:rPr>
          <w:rFonts w:ascii="Times New Roman" w:eastAsia="Times New Roman"/>
        </w:rPr>
        <w:t>1</w:t>
      </w:r>
      <w:r>
        <w:rPr>
          <w:rFonts w:ascii="Times New Roman" w:eastAsia="Times New Roman"/>
          <w:spacing w:val="-1"/>
        </w:rPr>
        <w:t xml:space="preserve"> </w:t>
      </w:r>
      <w:r>
        <w:rPr>
          <w:spacing w:val="-9"/>
        </w:rPr>
        <w:t xml:space="preserve">路话音拨号 </w:t>
      </w:r>
      <w:r>
        <w:rPr>
          <w:rFonts w:ascii="Times New Roman" w:eastAsia="Times New Roman"/>
          <w:spacing w:val="-1"/>
        </w:rPr>
        <w:t>MODE</w:t>
      </w:r>
      <w:r>
        <w:rPr>
          <w:rFonts w:ascii="Times New Roman" w:eastAsia="Times New Roman"/>
        </w:rPr>
        <w:t>M</w:t>
      </w:r>
      <w:r>
        <w:t>＋</w:t>
      </w:r>
      <w:r>
        <w:rPr>
          <w:rFonts w:ascii="Times New Roman" w:eastAsia="Times New Roman"/>
        </w:rPr>
        <w:t>1</w:t>
      </w:r>
      <w:r>
        <w:rPr>
          <w:rFonts w:ascii="Times New Roman" w:eastAsia="Times New Roman"/>
          <w:spacing w:val="-1"/>
        </w:rPr>
        <w:t xml:space="preserve"> </w:t>
      </w:r>
      <w:r>
        <w:rPr>
          <w:spacing w:val="-14"/>
        </w:rPr>
        <w:t xml:space="preserve">路专线 </w:t>
      </w:r>
      <w:r>
        <w:rPr>
          <w:rFonts w:ascii="Times New Roman" w:eastAsia="Times New Roman"/>
          <w:spacing w:val="-1"/>
        </w:rPr>
        <w:t>MODE</w:t>
      </w:r>
      <w:r>
        <w:rPr>
          <w:rFonts w:ascii="Times New Roman" w:eastAsia="Times New Roman"/>
        </w:rPr>
        <w:t>M</w:t>
      </w:r>
      <w:r>
        <w:rPr>
          <w:spacing w:val="-105"/>
        </w:rPr>
        <w:t>）</w:t>
      </w:r>
      <w:r>
        <w:t>；</w:t>
      </w:r>
    </w:p>
    <w:p>
      <w:pPr>
        <w:pStyle w:val="6"/>
        <w:spacing w:before="72"/>
        <w:ind w:left="576"/>
      </w:pPr>
      <w:r>
        <w:rPr>
          <w:spacing w:val="-9"/>
        </w:rPr>
        <w:t xml:space="preserve">４〉电源板 </w:t>
      </w:r>
      <w:r>
        <w:rPr>
          <w:rFonts w:ascii="Times New Roman" w:eastAsia="Times New Roman"/>
        </w:rPr>
        <w:t xml:space="preserve">1 </w:t>
      </w:r>
      <w:r>
        <w:rPr>
          <w:spacing w:val="-2"/>
        </w:rPr>
        <w:t>块</w:t>
      </w:r>
      <w:r>
        <w:t>（双电源模块</w:t>
      </w:r>
      <w:r>
        <w:rPr>
          <w:spacing w:val="-105"/>
        </w:rPr>
        <w:t>）</w:t>
      </w:r>
      <w:r>
        <w:t>；</w:t>
      </w:r>
    </w:p>
    <w:p>
      <w:pPr>
        <w:pStyle w:val="6"/>
        <w:spacing w:before="72"/>
        <w:ind w:left="576"/>
      </w:pPr>
      <w:r>
        <w:t xml:space="preserve">５〉显示、键盘 </w:t>
      </w:r>
      <w:r>
        <w:rPr>
          <w:rFonts w:ascii="Times New Roman" w:eastAsia="Times New Roman"/>
        </w:rPr>
        <w:t xml:space="preserve">1 </w:t>
      </w:r>
      <w:r>
        <w:t>套；</w:t>
      </w:r>
    </w:p>
    <w:p>
      <w:pPr>
        <w:pStyle w:val="6"/>
        <w:spacing w:before="70"/>
        <w:ind w:left="576"/>
      </w:pPr>
      <w:r>
        <w:t>６〉底板一套。</w:t>
      </w:r>
    </w:p>
    <w:p>
      <w:pPr>
        <w:pStyle w:val="6"/>
        <w:spacing w:before="1"/>
        <w:rPr>
          <w:sz w:val="15"/>
        </w:rPr>
      </w:pPr>
    </w:p>
    <w:p>
      <w:pPr>
        <w:pStyle w:val="10"/>
        <w:numPr>
          <w:ilvl w:val="1"/>
          <w:numId w:val="10"/>
        </w:numPr>
        <w:tabs>
          <w:tab w:val="left" w:pos="733"/>
          <w:tab w:val="left" w:pos="734"/>
        </w:tabs>
        <w:spacing w:before="0" w:after="0" w:line="240" w:lineRule="auto"/>
        <w:ind w:left="733" w:right="0" w:hanging="577"/>
        <w:jc w:val="left"/>
        <w:rPr>
          <w:rFonts w:hint="eastAsia" w:ascii="黑体" w:eastAsia="黑体"/>
          <w:b/>
          <w:sz w:val="24"/>
        </w:rPr>
      </w:pPr>
      <w:bookmarkStart w:id="97" w:name="6.2 扩充配置 "/>
      <w:bookmarkEnd w:id="97"/>
      <w:bookmarkStart w:id="98" w:name="6.2 扩充配置 "/>
      <w:bookmarkEnd w:id="98"/>
      <w:r>
        <w:rPr>
          <w:rFonts w:hint="eastAsia" w:ascii="黑体" w:eastAsia="黑体"/>
          <w:b/>
          <w:sz w:val="24"/>
        </w:rPr>
        <w:t>扩充配置</w:t>
      </w:r>
    </w:p>
    <w:p>
      <w:pPr>
        <w:pStyle w:val="6"/>
        <w:spacing w:before="200" w:line="304" w:lineRule="auto"/>
        <w:ind w:left="577" w:right="1170"/>
      </w:pPr>
      <w:r>
        <w:rPr>
          <w:spacing w:val="-1"/>
        </w:rPr>
        <w:t>根据客户的需要，在标准配置的基础上，</w:t>
      </w:r>
      <w:r>
        <w:rPr>
          <w:rFonts w:ascii="Times New Roman" w:eastAsia="Times New Roman"/>
          <w:spacing w:val="-3"/>
        </w:rPr>
        <w:t xml:space="preserve">WFET-3000 </w:t>
      </w:r>
      <w:r>
        <w:rPr>
          <w:spacing w:val="-2"/>
        </w:rPr>
        <w:t>终端可扩展如下配置。</w:t>
      </w:r>
      <w:r>
        <w:t>１〉</w:t>
      </w:r>
      <w:r>
        <w:rPr>
          <w:rFonts w:ascii="Times New Roman" w:eastAsia="Times New Roman"/>
        </w:rPr>
        <w:t>R</w:t>
      </w:r>
      <w:r>
        <w:rPr>
          <w:rFonts w:ascii="Times New Roman" w:eastAsia="Times New Roman"/>
          <w:spacing w:val="-1"/>
        </w:rPr>
        <w:t>S</w:t>
      </w:r>
      <w:r>
        <w:t>－</w:t>
      </w:r>
      <w:r>
        <w:rPr>
          <w:rFonts w:ascii="Times New Roman" w:eastAsia="Times New Roman"/>
        </w:rPr>
        <w:t>4</w:t>
      </w:r>
      <w:r>
        <w:rPr>
          <w:rFonts w:ascii="Times New Roman" w:eastAsia="Times New Roman"/>
          <w:spacing w:val="-1"/>
        </w:rPr>
        <w:t>8</w:t>
      </w:r>
      <w:r>
        <w:rPr>
          <w:rFonts w:ascii="Times New Roman" w:eastAsia="Times New Roman"/>
        </w:rPr>
        <w:t xml:space="preserve">5 </w:t>
      </w:r>
      <w:r>
        <w:rPr>
          <w:spacing w:val="-14"/>
        </w:rPr>
        <w:t xml:space="preserve">抄表板 </w:t>
      </w:r>
      <w:r>
        <w:rPr>
          <w:rFonts w:ascii="Times New Roman" w:eastAsia="Times New Roman"/>
        </w:rPr>
        <w:t xml:space="preserve">1 </w:t>
      </w:r>
      <w:r>
        <w:t>块</w:t>
      </w:r>
      <w:r>
        <w:rPr>
          <w:spacing w:val="-2"/>
        </w:rPr>
        <w:t>（</w:t>
      </w:r>
      <w:r>
        <w:rPr>
          <w:rFonts w:ascii="Times New Roman" w:eastAsia="Times New Roman"/>
        </w:rPr>
        <w:t xml:space="preserve">4 </w:t>
      </w:r>
      <w:r>
        <w:rPr>
          <w:spacing w:val="-27"/>
        </w:rPr>
        <w:t xml:space="preserve">路 </w:t>
      </w:r>
      <w:r>
        <w:rPr>
          <w:rFonts w:ascii="Times New Roman" w:eastAsia="Times New Roman"/>
        </w:rPr>
        <w:t>RS-48</w:t>
      </w:r>
      <w:r>
        <w:rPr>
          <w:rFonts w:ascii="Times New Roman" w:eastAsia="Times New Roman"/>
          <w:spacing w:val="-1"/>
        </w:rPr>
        <w:t>5</w:t>
      </w:r>
      <w:r>
        <w:rPr>
          <w:spacing w:val="-105"/>
        </w:rPr>
        <w:t>）</w:t>
      </w:r>
      <w:r>
        <w:t>；</w:t>
      </w:r>
    </w:p>
    <w:p>
      <w:pPr>
        <w:pStyle w:val="6"/>
        <w:spacing w:line="302" w:lineRule="auto"/>
        <w:ind w:left="997" w:right="252" w:hanging="420"/>
      </w:pPr>
      <w:r>
        <w:t>２〉</w:t>
      </w:r>
      <w:r>
        <w:rPr>
          <w:rFonts w:ascii="Times New Roman" w:eastAsia="Times New Roman"/>
        </w:rPr>
        <w:t xml:space="preserve">MODEM </w:t>
      </w:r>
      <w:r>
        <w:rPr>
          <w:spacing w:val="-14"/>
        </w:rPr>
        <w:t xml:space="preserve">通讯板 </w:t>
      </w:r>
      <w:r>
        <w:rPr>
          <w:rFonts w:ascii="Times New Roman" w:eastAsia="Times New Roman"/>
        </w:rPr>
        <w:t xml:space="preserve">1 </w:t>
      </w:r>
      <w:r>
        <w:rPr>
          <w:spacing w:val="-17"/>
        </w:rPr>
        <w:t>块</w:t>
      </w:r>
      <w:r>
        <w:t>（</w:t>
      </w:r>
      <w:r>
        <w:rPr>
          <w:rFonts w:ascii="Times New Roman" w:eastAsia="Times New Roman"/>
        </w:rPr>
        <w:t xml:space="preserve">1 </w:t>
      </w:r>
      <w:r>
        <w:rPr>
          <w:spacing w:val="-11"/>
        </w:rPr>
        <w:t xml:space="preserve">话音拨号 </w:t>
      </w:r>
      <w:r>
        <w:rPr>
          <w:rFonts w:ascii="Times New Roman" w:eastAsia="Times New Roman"/>
        </w:rPr>
        <w:t>MODEM</w:t>
      </w:r>
      <w:r>
        <w:t>＋</w:t>
      </w:r>
      <w:r>
        <w:rPr>
          <w:rFonts w:ascii="Times New Roman" w:eastAsia="Times New Roman"/>
        </w:rPr>
        <w:t xml:space="preserve">1 </w:t>
      </w:r>
      <w:r>
        <w:rPr>
          <w:spacing w:val="-11"/>
        </w:rPr>
        <w:t xml:space="preserve">模拟专线 </w:t>
      </w:r>
      <w:r>
        <w:rPr>
          <w:rFonts w:ascii="Times New Roman" w:eastAsia="Times New Roman"/>
          <w:spacing w:val="-4"/>
        </w:rPr>
        <w:t>MODEM</w:t>
      </w:r>
      <w:r>
        <w:rPr>
          <w:spacing w:val="-16"/>
        </w:rPr>
        <w:t xml:space="preserve">，或者 </w:t>
      </w:r>
      <w:r>
        <w:rPr>
          <w:rFonts w:ascii="Times New Roman" w:eastAsia="Times New Roman"/>
        </w:rPr>
        <w:t xml:space="preserve">2 </w:t>
      </w:r>
      <w:r>
        <w:t>路话音</w:t>
      </w:r>
      <w:r>
        <w:rPr>
          <w:spacing w:val="-18"/>
        </w:rPr>
        <w:t xml:space="preserve">拨号 </w:t>
      </w:r>
      <w:r>
        <w:rPr>
          <w:rFonts w:ascii="Times New Roman" w:eastAsia="Times New Roman"/>
          <w:spacing w:val="-1"/>
        </w:rPr>
        <w:t>MODE</w:t>
      </w:r>
      <w:r>
        <w:rPr>
          <w:rFonts w:ascii="Times New Roman" w:eastAsia="Times New Roman"/>
        </w:rPr>
        <w:t>M</w:t>
      </w:r>
      <w:r>
        <w:rPr>
          <w:spacing w:val="-14"/>
        </w:rPr>
        <w:t xml:space="preserve">，或者 </w:t>
      </w:r>
      <w:r>
        <w:rPr>
          <w:rFonts w:ascii="Times New Roman" w:eastAsia="Times New Roman"/>
        </w:rPr>
        <w:t xml:space="preserve">2 </w:t>
      </w:r>
      <w:r>
        <w:rPr>
          <w:spacing w:val="-9"/>
        </w:rPr>
        <w:t xml:space="preserve">路模拟专线 </w:t>
      </w:r>
      <w:r>
        <w:rPr>
          <w:rFonts w:ascii="Times New Roman" w:eastAsia="Times New Roman"/>
          <w:spacing w:val="-1"/>
        </w:rPr>
        <w:t>MODE</w:t>
      </w:r>
      <w:r>
        <w:rPr>
          <w:rFonts w:ascii="Times New Roman" w:eastAsia="Times New Roman"/>
        </w:rPr>
        <w:t>M</w:t>
      </w:r>
      <w:r>
        <w:rPr>
          <w:spacing w:val="-105"/>
        </w:rPr>
        <w:t>）</w:t>
      </w:r>
      <w:r>
        <w:t>；</w:t>
      </w:r>
    </w:p>
    <w:p>
      <w:pPr>
        <w:pStyle w:val="6"/>
        <w:spacing w:before="1"/>
        <w:ind w:left="576"/>
      </w:pPr>
      <w:r>
        <w:rPr>
          <w:spacing w:val="-9"/>
        </w:rPr>
        <w:t xml:space="preserve">３〉脉冲板 </w:t>
      </w:r>
      <w:r>
        <w:rPr>
          <w:rFonts w:ascii="Times New Roman" w:eastAsia="Times New Roman"/>
        </w:rPr>
        <w:t xml:space="preserve">2 </w:t>
      </w:r>
      <w:r>
        <w:t>块（</w:t>
      </w:r>
      <w:r>
        <w:rPr>
          <w:rFonts w:ascii="Times New Roman" w:eastAsia="Times New Roman"/>
        </w:rPr>
        <w:t xml:space="preserve">32 </w:t>
      </w:r>
      <w:r>
        <w:t>路）</w:t>
      </w:r>
      <w:r>
        <w:rPr>
          <w:spacing w:val="51"/>
        </w:rPr>
        <w:t>或</w:t>
      </w:r>
      <w:r>
        <w:rPr>
          <w:rFonts w:ascii="Times New Roman" w:eastAsia="Times New Roman"/>
        </w:rPr>
        <w:t xml:space="preserve">CS </w:t>
      </w:r>
      <w:r>
        <w:rPr>
          <w:spacing w:val="-27"/>
        </w:rPr>
        <w:t xml:space="preserve">板 </w:t>
      </w:r>
      <w:r>
        <w:rPr>
          <w:rFonts w:ascii="Times New Roman" w:eastAsia="Times New Roman"/>
        </w:rPr>
        <w:t xml:space="preserve">2 </w:t>
      </w:r>
      <w:r>
        <w:t>块（</w:t>
      </w:r>
      <w:r>
        <w:rPr>
          <w:rFonts w:ascii="Times New Roman" w:eastAsia="Times New Roman"/>
        </w:rPr>
        <w:t xml:space="preserve">8 </w:t>
      </w:r>
      <w:r>
        <w:t>路</w:t>
      </w:r>
      <w:r>
        <w:rPr>
          <w:spacing w:val="-105"/>
        </w:rPr>
        <w:t>）</w:t>
      </w:r>
      <w:r>
        <w:t>。</w:t>
      </w:r>
    </w:p>
    <w:sectPr>
      <w:pgSz w:w="11910" w:h="16840"/>
      <w:pgMar w:top="1060" w:right="1540" w:bottom="780" w:left="1640" w:header="588" w:footer="58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3" o:spid="_x0000_s2053" o:spt="202" type="#_x0000_t202" style="position:absolute;left:0pt;margin-left:88.85pt;margin-top:802.2pt;height:11pt;width:110pt;mso-position-horizontal-relative:page;mso-position-vertical-relative:page;z-index:-2573619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r>
      <w:pict>
        <v:shape id="_x0000_s2054" o:spid="_x0000_s2054" o:spt="202" type="#_x0000_t202" style="position:absolute;left:0pt;margin-left:492.85pt;margin-top:801.9pt;height:12pt;width:7pt;mso-position-horizontal-relative:page;mso-position-vertical-relative:page;z-index:-25736089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71" o:spid="_x0000_s2071" o:spt="202" type="#_x0000_t202" style="position:absolute;left:0pt;margin-left:88.85pt;margin-top:801.9pt;height:12pt;width:21.55pt;mso-position-horizontal-relative:page;mso-position-vertical-relative:page;z-index:-2573434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20</w:t>
                </w:r>
                <w:r>
                  <w:fldChar w:fldCharType="end"/>
                </w:r>
                <w:r>
                  <w:rPr>
                    <w:rFonts w:ascii="Times New Roman"/>
                    <w:sz w:val="18"/>
                  </w:rPr>
                  <w:t xml:space="preserve"> -</w:t>
                </w:r>
              </w:p>
            </w:txbxContent>
          </v:textbox>
        </v:shape>
      </w:pict>
    </w:r>
    <w:r>
      <w:pict>
        <v:shape id="_x0000_s2072" o:spid="_x0000_s2072" o:spt="202" type="#_x0000_t202" style="position:absolute;left:0pt;margin-left:391.85pt;margin-top:802.2pt;height:11pt;width:110pt;mso-position-horizontal-relative:page;mso-position-vertical-relative:page;z-index:-2573424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77" o:spid="_x0000_s2077" o:spt="202" type="#_x0000_t202" style="position:absolute;left:0pt;margin-left:88.85pt;margin-top:802.2pt;height:11pt;width:110pt;mso-position-horizontal-relative:page;mso-position-vertical-relative:page;z-index:-2573373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r>
      <w:pict>
        <v:shape id="_x0000_s2078" o:spid="_x0000_s2078" o:spt="202" type="#_x0000_t202" style="position:absolute;left:0pt;margin-left:480.35pt;margin-top:801.9pt;height:12pt;width:21.5pt;mso-position-horizontal-relative:page;mso-position-vertical-relative:page;z-index:-2573363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31</w:t>
                </w:r>
                <w:r>
                  <w:fldChar w:fldCharType="end"/>
                </w:r>
                <w:r>
                  <w:rPr>
                    <w:rFonts w:ascii="Times New Roman"/>
                    <w:sz w:val="18"/>
                  </w:rPr>
                  <w:t xml:space="preserve"> -</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75" o:spid="_x0000_s2075" o:spt="202" type="#_x0000_t202" style="position:absolute;left:0pt;margin-left:88.85pt;margin-top:801.9pt;height:12pt;width:21.55pt;mso-position-horizontal-relative:page;mso-position-vertical-relative:page;z-index:-2573393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30</w:t>
                </w:r>
                <w:r>
                  <w:fldChar w:fldCharType="end"/>
                </w:r>
                <w:r>
                  <w:rPr>
                    <w:rFonts w:ascii="Times New Roman"/>
                    <w:sz w:val="18"/>
                  </w:rPr>
                  <w:t xml:space="preserve"> -</w:t>
                </w:r>
              </w:p>
            </w:txbxContent>
          </v:textbox>
        </v:shape>
      </w:pict>
    </w:r>
    <w:r>
      <w:pict>
        <v:shape id="_x0000_s2076" o:spid="_x0000_s2076" o:spt="202" type="#_x0000_t202" style="position:absolute;left:0pt;margin-left:391.85pt;margin-top:802.2pt;height:11pt;width:110pt;mso-position-horizontal-relative:page;mso-position-vertical-relative:page;z-index:-2573383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81" o:spid="_x0000_s2081" o:spt="202" type="#_x0000_t202" style="position:absolute;left:0pt;margin-left:88.85pt;margin-top:802.2pt;height:11pt;width:110pt;mso-position-horizontal-relative:page;mso-position-vertical-relative:page;z-index:-2573332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r>
      <w:pict>
        <v:shape id="_x0000_s2082" o:spid="_x0000_s2082" o:spt="202" type="#_x0000_t202" style="position:absolute;left:0pt;margin-left:480.35pt;margin-top:801.9pt;height:12pt;width:21.5pt;mso-position-horizontal-relative:page;mso-position-vertical-relative:page;z-index:-2573322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41</w:t>
                </w:r>
                <w:r>
                  <w:fldChar w:fldCharType="end"/>
                </w:r>
                <w:r>
                  <w:rPr>
                    <w:rFonts w:ascii="Times New Roman"/>
                    <w:sz w:val="18"/>
                  </w:rPr>
                  <w:t xml:space="preserve"> -</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79" o:spid="_x0000_s2079" o:spt="202" type="#_x0000_t202" style="position:absolute;left:0pt;margin-left:88.85pt;margin-top:801.9pt;height:12pt;width:21.55pt;mso-position-horizontal-relative:page;mso-position-vertical-relative:page;z-index:-2573352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40</w:t>
                </w:r>
                <w:r>
                  <w:fldChar w:fldCharType="end"/>
                </w:r>
                <w:r>
                  <w:rPr>
                    <w:rFonts w:ascii="Times New Roman"/>
                    <w:sz w:val="18"/>
                  </w:rPr>
                  <w:t xml:space="preserve"> -</w:t>
                </w:r>
              </w:p>
            </w:txbxContent>
          </v:textbox>
        </v:shape>
      </w:pict>
    </w:r>
    <w:r>
      <w:pict>
        <v:shape id="_x0000_s2080" o:spid="_x0000_s2080" o:spt="202" type="#_x0000_t202" style="position:absolute;left:0pt;margin-left:391.85pt;margin-top:802.2pt;height:11pt;width:110pt;mso-position-horizontal-relative:page;mso-position-vertical-relative:page;z-index:-2573342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5" o:spid="_x0000_s2055" o:spt="202" type="#_x0000_t202" style="position:absolute;left:0pt;margin-left:88.85pt;margin-top:801.9pt;height:12pt;width:8pt;mso-position-horizontal-relative:page;mso-position-vertical-relative:page;z-index:-2573598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II</w:t>
                </w:r>
              </w:p>
            </w:txbxContent>
          </v:textbox>
        </v:shape>
      </w:pict>
    </w:r>
    <w:r>
      <w:pict>
        <v:shape id="_x0000_s2056" o:spid="_x0000_s2056" o:spt="202" type="#_x0000_t202" style="position:absolute;left:0pt;margin-left:382.85pt;margin-top:802.2pt;height:11pt;width:110pt;mso-position-horizontal-relative:page;mso-position-vertical-relative:page;z-index:-2573588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7" o:spid="_x0000_s2057" o:spt="202" type="#_x0000_t202" style="position:absolute;left:0pt;margin-left:88.85pt;margin-top:802.2pt;height:11pt;width:110pt;mso-position-horizontal-relative:page;mso-position-vertical-relative:page;z-index:-2573578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r>
      <w:pict>
        <v:shape id="_x0000_s2058" o:spid="_x0000_s2058" o:spt="202" type="#_x0000_t202" style="position:absolute;left:0pt;margin-left:492.85pt;margin-top:801.9pt;height:12pt;width:13pt;mso-position-horizontal-relative:page;mso-position-vertical-relative:page;z-index:-25735680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III</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3" o:spid="_x0000_s2063" o:spt="202" type="#_x0000_t202" style="position:absolute;left:0pt;margin-left:88.85pt;margin-top:802.2pt;height:11pt;width:110pt;mso-position-horizontal-relative:page;mso-position-vertical-relative:page;z-index:-2573516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r>
      <w:pict>
        <v:shape id="_x0000_s2064" o:spid="_x0000_s2064" o:spt="202" type="#_x0000_t202" style="position:absolute;left:0pt;margin-left:480.35pt;margin-top:801.9pt;height:12pt;width:17.05pt;mso-position-horizontal-relative:page;mso-position-vertical-relative:page;z-index:-2573506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5" o:spid="_x0000_s2065" o:spt="202" type="#_x0000_t202" style="position:absolute;left:0pt;margin-left:88.85pt;margin-top:801.9pt;height:12pt;width:17.05pt;mso-position-horizontal-relative:page;mso-position-vertical-relative:page;z-index:-25734963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w:t>
                </w:r>
                <w:r>
                  <w:fldChar w:fldCharType="end"/>
                </w:r>
                <w:r>
                  <w:rPr>
                    <w:rFonts w:ascii="Times New Roman"/>
                    <w:sz w:val="18"/>
                  </w:rPr>
                  <w:t xml:space="preserve"> -</w:t>
                </w:r>
              </w:p>
            </w:txbxContent>
          </v:textbox>
        </v:shape>
      </w:pict>
    </w:r>
    <w:r>
      <w:pict>
        <v:shape id="_x0000_s2066" o:spid="_x0000_s2066" o:spt="202" type="#_x0000_t202" style="position:absolute;left:0pt;margin-left:387.35pt;margin-top:802.2pt;height:11pt;width:110pt;mso-position-horizontal-relative:page;mso-position-vertical-relative:page;z-index:-2573486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9" o:spid="_x0000_s2069" o:spt="202" type="#_x0000_t202" style="position:absolute;left:0pt;margin-left:88.85pt;margin-top:802.2pt;height:11pt;width:110pt;mso-position-horizontal-relative:page;mso-position-vertical-relative:page;z-index:-2573455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r>
      <w:pict>
        <v:shape id="_x0000_s2070" o:spid="_x0000_s2070" o:spt="202" type="#_x0000_t202" style="position:absolute;left:0pt;margin-left:480.35pt;margin-top:801.9pt;height:12pt;width:21.5pt;mso-position-horizontal-relative:page;mso-position-vertical-relative:page;z-index:-2573445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13</w:t>
                </w:r>
                <w:r>
                  <w:fldChar w:fldCharType="end"/>
                </w:r>
                <w:r>
                  <w:rPr>
                    <w:rFonts w:ascii="Times New Roman"/>
                    <w:sz w:val="18"/>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67" o:spid="_x0000_s2067" o:spt="202" type="#_x0000_t202" style="position:absolute;left:0pt;margin-left:88.85pt;margin-top:801.9pt;height:12pt;width:21.55pt;mso-position-horizontal-relative:page;mso-position-vertical-relative:page;z-index:-25734758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10</w:t>
                </w:r>
                <w:r>
                  <w:fldChar w:fldCharType="end"/>
                </w:r>
                <w:r>
                  <w:rPr>
                    <w:rFonts w:ascii="Times New Roman"/>
                    <w:sz w:val="18"/>
                  </w:rPr>
                  <w:t xml:space="preserve"> -</w:t>
                </w:r>
              </w:p>
            </w:txbxContent>
          </v:textbox>
        </v:shape>
      </w:pict>
    </w:r>
    <w:r>
      <w:pict>
        <v:shape id="_x0000_s2068" o:spid="_x0000_s2068" o:spt="202" type="#_x0000_t202" style="position:absolute;left:0pt;margin-left:391.85pt;margin-top:802.2pt;height:11pt;width:110pt;mso-position-horizontal-relative:page;mso-position-vertical-relative:page;z-index:-2573465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73" o:spid="_x0000_s2073" o:spt="202" type="#_x0000_t202" style="position:absolute;left:0pt;margin-left:88.85pt;margin-top:802.2pt;height:11pt;width:110pt;mso-position-horizontal-relative:page;mso-position-vertical-relative:page;z-index:-2573414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长沙威胜信息技术有限公司</w:t>
                </w:r>
              </w:p>
            </w:txbxContent>
          </v:textbox>
        </v:shape>
      </w:pict>
    </w:r>
    <w:r>
      <w:pict>
        <v:shape id="_x0000_s2074" o:spid="_x0000_s2074" o:spt="202" type="#_x0000_t202" style="position:absolute;left:0pt;margin-left:480.35pt;margin-top:801.9pt;height:12pt;width:21.5pt;mso-position-horizontal-relative:page;mso-position-vertical-relative:page;z-index:-2573404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21</w:t>
                </w:r>
                <w:r>
                  <w:fldChar w:fldCharType="end"/>
                </w:r>
                <w:r>
                  <w:rPr>
                    <w:rFonts w:ascii="Times New Roman"/>
                    <w:sz w:val="1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49" o:spid="_x0000_s2049" o:spt="20" style="position:absolute;left:0pt;margin-left:88.35pt;margin-top:41.4pt;height:0pt;width:418.65pt;mso-position-horizontal-relative:page;mso-position-vertical-relative:page;z-index:-257366016;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88.85pt;margin-top:28.4pt;height:12pt;width:210.7pt;mso-position-horizontal-relative:page;mso-position-vertical-relative:page;z-index:-257364992;mso-width-relative:page;mso-height-relative:page;" filled="f" stroked="f" coordsize="21600,21600">
          <v:path/>
          <v:fill on="f" focussize="0,0"/>
          <v:stroke on="f" joinstyle="miter"/>
          <v:imagedata o:title=""/>
          <o:lock v:ext="edit"/>
          <v:textbox inset="0mm,0mm,0mm,0mm">
            <w:txbxContent>
              <w:p>
                <w:pPr>
                  <w:spacing w:before="0"/>
                  <w:ind w:left="20" w:right="0" w:firstLine="0"/>
                  <w:jc w:val="left"/>
                  <w:rPr>
                    <w:sz w:val="18"/>
                  </w:rPr>
                </w:pPr>
                <w:r>
                  <w:rPr>
                    <w:rFonts w:ascii="Times New Roman" w:eastAsia="Times New Roman"/>
                    <w:sz w:val="18"/>
                  </w:rPr>
                  <w:t xml:space="preserve">WFET-3000 </w:t>
                </w:r>
                <w:r>
                  <w:rPr>
                    <w:sz w:val="18"/>
                  </w:rPr>
                  <w:t>电能量数据采集终端使用说明书（</w:t>
                </w:r>
                <w:r>
                  <w:rPr>
                    <w:rFonts w:ascii="Times New Roman" w:eastAsia="Times New Roman"/>
                    <w:sz w:val="18"/>
                  </w:rPr>
                  <w:t>V2.0</w:t>
                </w:r>
                <w:r>
                  <w:rPr>
                    <w:sz w:val="18"/>
                  </w:rPr>
                  <w:t>）</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51" o:spid="_x0000_s2051" o:spt="20" style="position:absolute;left:0pt;margin-left:88.35pt;margin-top:41.4pt;height:0pt;width:418.65pt;mso-position-horizontal-relative:page;mso-position-vertical-relative:page;z-index:-257363968;mso-width-relative:page;mso-height-relative:page;" stroked="t" coordsize="21600,21600">
          <v:path arrowok="t"/>
          <v:fill focussize="0,0"/>
          <v:stroke weight="0.72pt" color="#000000"/>
          <v:imagedata o:title=""/>
          <o:lock v:ext="edit"/>
        </v:line>
      </w:pict>
    </w:r>
    <w:r>
      <w:pict>
        <v:shape id="_x0000_s2052" o:spid="_x0000_s2052" o:spt="202" type="#_x0000_t202" style="position:absolute;left:0pt;margin-left:88.85pt;margin-top:28.4pt;height:12pt;width:210.7pt;mso-position-horizontal-relative:page;mso-position-vertical-relative:page;z-index:-257362944;mso-width-relative:page;mso-height-relative:page;" filled="f" stroked="f" coordsize="21600,21600">
          <v:path/>
          <v:fill on="f" focussize="0,0"/>
          <v:stroke on="f" joinstyle="miter"/>
          <v:imagedata o:title=""/>
          <o:lock v:ext="edit"/>
          <v:textbox inset="0mm,0mm,0mm,0mm">
            <w:txbxContent>
              <w:p>
                <w:pPr>
                  <w:spacing w:before="0"/>
                  <w:ind w:left="20" w:right="0" w:firstLine="0"/>
                  <w:jc w:val="left"/>
                  <w:rPr>
                    <w:sz w:val="18"/>
                  </w:rPr>
                </w:pPr>
                <w:r>
                  <w:rPr>
                    <w:rFonts w:ascii="Times New Roman" w:eastAsia="Times New Roman"/>
                    <w:sz w:val="18"/>
                  </w:rPr>
                  <w:t xml:space="preserve">WFET-3000 </w:t>
                </w:r>
                <w:r>
                  <w:rPr>
                    <w:sz w:val="18"/>
                  </w:rPr>
                  <w:t>电能量数据采集终端使用说明书（</w:t>
                </w:r>
                <w:r>
                  <w:rPr>
                    <w:rFonts w:ascii="Times New Roman" w:eastAsia="Times New Roman"/>
                    <w:sz w:val="18"/>
                  </w:rPr>
                  <w:t>V2.0</w:t>
                </w:r>
                <w:r>
                  <w:rPr>
                    <w:sz w:val="18"/>
                  </w:rPr>
                  <w:t>）</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59" o:spid="_x0000_s2059" o:spt="20" style="position:absolute;left:0pt;margin-left:88.35pt;margin-top:41.4pt;height:0pt;width:418.65pt;mso-position-horizontal-relative:page;mso-position-vertical-relative:page;z-index:-257355776;mso-width-relative:page;mso-height-relative:page;" stroked="t" coordsize="21600,21600">
          <v:path arrowok="t"/>
          <v:fill focussize="0,0"/>
          <v:stroke weight="0.72pt" color="#000000"/>
          <v:imagedata o:title=""/>
          <o:lock v:ext="edit"/>
        </v:line>
      </w:pict>
    </w:r>
    <w:r>
      <w:pict>
        <v:shape id="_x0000_s2060" o:spid="_x0000_s2060" o:spt="202" type="#_x0000_t202" style="position:absolute;left:0pt;margin-left:88.85pt;margin-top:28.4pt;height:12pt;width:210.7pt;mso-position-horizontal-relative:page;mso-position-vertical-relative:page;z-index:-257354752;mso-width-relative:page;mso-height-relative:page;" filled="f" stroked="f" coordsize="21600,21600">
          <v:path/>
          <v:fill on="f" focussize="0,0"/>
          <v:stroke on="f" joinstyle="miter"/>
          <v:imagedata o:title=""/>
          <o:lock v:ext="edit"/>
          <v:textbox inset="0mm,0mm,0mm,0mm">
            <w:txbxContent>
              <w:p>
                <w:pPr>
                  <w:spacing w:before="0"/>
                  <w:ind w:left="20" w:right="0" w:firstLine="0"/>
                  <w:jc w:val="left"/>
                  <w:rPr>
                    <w:sz w:val="18"/>
                  </w:rPr>
                </w:pPr>
                <w:r>
                  <w:rPr>
                    <w:rFonts w:ascii="Times New Roman" w:eastAsia="Times New Roman"/>
                    <w:sz w:val="18"/>
                  </w:rPr>
                  <w:t xml:space="preserve">WFET-3000 </w:t>
                </w:r>
                <w:r>
                  <w:rPr>
                    <w:sz w:val="18"/>
                  </w:rPr>
                  <w:t>电能量数据采集终端使用说明书（</w:t>
                </w:r>
                <w:r>
                  <w:rPr>
                    <w:rFonts w:ascii="Times New Roman" w:eastAsia="Times New Roman"/>
                    <w:sz w:val="18"/>
                  </w:rPr>
                  <w:t>V2.0</w:t>
                </w:r>
                <w:r>
                  <w:rPr>
                    <w:sz w:val="18"/>
                  </w:rPr>
                  <w:t>）</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61" o:spid="_x0000_s2061" o:spt="20" style="position:absolute;left:0pt;margin-left:88.35pt;margin-top:41.4pt;height:0pt;width:418.65pt;mso-position-horizontal-relative:page;mso-position-vertical-relative:page;z-index:-257353728;mso-width-relative:page;mso-height-relative:page;" stroked="t" coordsize="21600,21600">
          <v:path arrowok="t"/>
          <v:fill focussize="0,0"/>
          <v:stroke weight="0.72pt" color="#000000"/>
          <v:imagedata o:title=""/>
          <o:lock v:ext="edit"/>
        </v:line>
      </w:pict>
    </w:r>
    <w:r>
      <w:pict>
        <v:shape id="_x0000_s2062" o:spid="_x0000_s2062" o:spt="202" type="#_x0000_t202" style="position:absolute;left:0pt;margin-left:88.85pt;margin-top:28.4pt;height:12pt;width:210.7pt;mso-position-horizontal-relative:page;mso-position-vertical-relative:page;z-index:-257352704;mso-width-relative:page;mso-height-relative:page;" filled="f" stroked="f" coordsize="21600,21600">
          <v:path/>
          <v:fill on="f" focussize="0,0"/>
          <v:stroke on="f" joinstyle="miter"/>
          <v:imagedata o:title=""/>
          <o:lock v:ext="edit"/>
          <v:textbox inset="0mm,0mm,0mm,0mm">
            <w:txbxContent>
              <w:p>
                <w:pPr>
                  <w:spacing w:before="0"/>
                  <w:ind w:left="20" w:right="0" w:firstLine="0"/>
                  <w:jc w:val="left"/>
                  <w:rPr>
                    <w:sz w:val="18"/>
                  </w:rPr>
                </w:pPr>
                <w:r>
                  <w:rPr>
                    <w:rFonts w:ascii="Times New Roman" w:eastAsia="Times New Roman"/>
                    <w:sz w:val="18"/>
                  </w:rPr>
                  <w:t xml:space="preserve">WFET-3000 </w:t>
                </w:r>
                <w:r>
                  <w:rPr>
                    <w:sz w:val="18"/>
                  </w:rPr>
                  <w:t>电能量数据采集终端使用说明书（</w:t>
                </w:r>
                <w:r>
                  <w:rPr>
                    <w:rFonts w:ascii="Times New Roman" w:eastAsia="Times New Roman"/>
                    <w:sz w:val="18"/>
                  </w:rPr>
                  <w:t>V2.0</w:t>
                </w:r>
                <w:r>
                  <w:rPr>
                    <w:sz w:val="18"/>
                  </w:rPr>
                  <w:t>）</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5"/>
      <w:numFmt w:val="decimal"/>
      <w:lvlText w:val="%1"/>
      <w:lvlJc w:val="left"/>
      <w:pPr>
        <w:ind w:left="589" w:hanging="432"/>
        <w:jc w:val="left"/>
      </w:pPr>
      <w:rPr>
        <w:rFonts w:hint="default" w:ascii="Arial" w:hAnsi="Arial" w:eastAsia="Arial" w:cs="Arial"/>
        <w:b/>
        <w:bCs/>
        <w:w w:val="99"/>
        <w:sz w:val="28"/>
        <w:szCs w:val="28"/>
        <w:lang w:val="zh-CN" w:eastAsia="zh-CN" w:bidi="zh-CN"/>
      </w:rPr>
    </w:lvl>
    <w:lvl w:ilvl="1" w:tentative="0">
      <w:start w:val="1"/>
      <w:numFmt w:val="decimal"/>
      <w:lvlText w:val="%1.%2"/>
      <w:lvlJc w:val="left"/>
      <w:pPr>
        <w:ind w:left="733" w:hanging="576"/>
        <w:jc w:val="left"/>
      </w:pPr>
      <w:rPr>
        <w:rFonts w:hint="default" w:ascii="Arial" w:hAnsi="Arial" w:eastAsia="Arial" w:cs="Arial"/>
        <w:b/>
        <w:bCs/>
        <w:spacing w:val="-1"/>
        <w:w w:val="99"/>
        <w:sz w:val="24"/>
        <w:szCs w:val="24"/>
        <w:lang w:val="zh-CN" w:eastAsia="zh-CN" w:bidi="zh-CN"/>
      </w:rPr>
    </w:lvl>
    <w:lvl w:ilvl="2" w:tentative="0">
      <w:start w:val="0"/>
      <w:numFmt w:val="bullet"/>
      <w:lvlText w:val="•"/>
      <w:lvlJc w:val="left"/>
      <w:pPr>
        <w:ind w:left="1627" w:hanging="576"/>
      </w:pPr>
      <w:rPr>
        <w:rFonts w:hint="default"/>
        <w:lang w:val="zh-CN" w:eastAsia="zh-CN" w:bidi="zh-CN"/>
      </w:rPr>
    </w:lvl>
    <w:lvl w:ilvl="3" w:tentative="0">
      <w:start w:val="0"/>
      <w:numFmt w:val="bullet"/>
      <w:lvlText w:val="•"/>
      <w:lvlJc w:val="left"/>
      <w:pPr>
        <w:ind w:left="2514" w:hanging="576"/>
      </w:pPr>
      <w:rPr>
        <w:rFonts w:hint="default"/>
        <w:lang w:val="zh-CN" w:eastAsia="zh-CN" w:bidi="zh-CN"/>
      </w:rPr>
    </w:lvl>
    <w:lvl w:ilvl="4" w:tentative="0">
      <w:start w:val="0"/>
      <w:numFmt w:val="bullet"/>
      <w:lvlText w:val="•"/>
      <w:lvlJc w:val="left"/>
      <w:pPr>
        <w:ind w:left="3401" w:hanging="576"/>
      </w:pPr>
      <w:rPr>
        <w:rFonts w:hint="default"/>
        <w:lang w:val="zh-CN" w:eastAsia="zh-CN" w:bidi="zh-CN"/>
      </w:rPr>
    </w:lvl>
    <w:lvl w:ilvl="5" w:tentative="0">
      <w:start w:val="0"/>
      <w:numFmt w:val="bullet"/>
      <w:lvlText w:val="•"/>
      <w:lvlJc w:val="left"/>
      <w:pPr>
        <w:ind w:left="4288" w:hanging="576"/>
      </w:pPr>
      <w:rPr>
        <w:rFonts w:hint="default"/>
        <w:lang w:val="zh-CN" w:eastAsia="zh-CN" w:bidi="zh-CN"/>
      </w:rPr>
    </w:lvl>
    <w:lvl w:ilvl="6" w:tentative="0">
      <w:start w:val="0"/>
      <w:numFmt w:val="bullet"/>
      <w:lvlText w:val="•"/>
      <w:lvlJc w:val="left"/>
      <w:pPr>
        <w:ind w:left="5175" w:hanging="576"/>
      </w:pPr>
      <w:rPr>
        <w:rFonts w:hint="default"/>
        <w:lang w:val="zh-CN" w:eastAsia="zh-CN" w:bidi="zh-CN"/>
      </w:rPr>
    </w:lvl>
    <w:lvl w:ilvl="7" w:tentative="0">
      <w:start w:val="0"/>
      <w:numFmt w:val="bullet"/>
      <w:lvlText w:val="•"/>
      <w:lvlJc w:val="left"/>
      <w:pPr>
        <w:ind w:left="6062" w:hanging="576"/>
      </w:pPr>
      <w:rPr>
        <w:rFonts w:hint="default"/>
        <w:lang w:val="zh-CN" w:eastAsia="zh-CN" w:bidi="zh-CN"/>
      </w:rPr>
    </w:lvl>
    <w:lvl w:ilvl="8" w:tentative="0">
      <w:start w:val="0"/>
      <w:numFmt w:val="bullet"/>
      <w:lvlText w:val="•"/>
      <w:lvlJc w:val="left"/>
      <w:pPr>
        <w:ind w:left="6950" w:hanging="576"/>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893" w:hanging="317"/>
        <w:jc w:val="left"/>
      </w:pPr>
      <w:rPr>
        <w:rFonts w:hint="default" w:ascii="Times New Roman" w:hAnsi="Times New Roman" w:eastAsia="Times New Roman" w:cs="Times New Roman"/>
        <w:spacing w:val="-16"/>
        <w:w w:val="100"/>
        <w:sz w:val="19"/>
        <w:szCs w:val="19"/>
        <w:lang w:val="zh-CN" w:eastAsia="zh-CN" w:bidi="zh-CN"/>
      </w:rPr>
    </w:lvl>
    <w:lvl w:ilvl="1" w:tentative="0">
      <w:start w:val="0"/>
      <w:numFmt w:val="bullet"/>
      <w:lvlText w:val="•"/>
      <w:lvlJc w:val="left"/>
      <w:pPr>
        <w:ind w:left="1682" w:hanging="317"/>
      </w:pPr>
      <w:rPr>
        <w:rFonts w:hint="default"/>
        <w:lang w:val="zh-CN" w:eastAsia="zh-CN" w:bidi="zh-CN"/>
      </w:rPr>
    </w:lvl>
    <w:lvl w:ilvl="2" w:tentative="0">
      <w:start w:val="0"/>
      <w:numFmt w:val="bullet"/>
      <w:lvlText w:val="•"/>
      <w:lvlJc w:val="left"/>
      <w:pPr>
        <w:ind w:left="2464" w:hanging="317"/>
      </w:pPr>
      <w:rPr>
        <w:rFonts w:hint="default"/>
        <w:lang w:val="zh-CN" w:eastAsia="zh-CN" w:bidi="zh-CN"/>
      </w:rPr>
    </w:lvl>
    <w:lvl w:ilvl="3" w:tentative="0">
      <w:start w:val="0"/>
      <w:numFmt w:val="bullet"/>
      <w:lvlText w:val="•"/>
      <w:lvlJc w:val="left"/>
      <w:pPr>
        <w:ind w:left="3247" w:hanging="317"/>
      </w:pPr>
      <w:rPr>
        <w:rFonts w:hint="default"/>
        <w:lang w:val="zh-CN" w:eastAsia="zh-CN" w:bidi="zh-CN"/>
      </w:rPr>
    </w:lvl>
    <w:lvl w:ilvl="4" w:tentative="0">
      <w:start w:val="0"/>
      <w:numFmt w:val="bullet"/>
      <w:lvlText w:val="•"/>
      <w:lvlJc w:val="left"/>
      <w:pPr>
        <w:ind w:left="4029" w:hanging="317"/>
      </w:pPr>
      <w:rPr>
        <w:rFonts w:hint="default"/>
        <w:lang w:val="zh-CN" w:eastAsia="zh-CN" w:bidi="zh-CN"/>
      </w:rPr>
    </w:lvl>
    <w:lvl w:ilvl="5" w:tentative="0">
      <w:start w:val="0"/>
      <w:numFmt w:val="bullet"/>
      <w:lvlText w:val="•"/>
      <w:lvlJc w:val="left"/>
      <w:pPr>
        <w:ind w:left="4812" w:hanging="317"/>
      </w:pPr>
      <w:rPr>
        <w:rFonts w:hint="default"/>
        <w:lang w:val="zh-CN" w:eastAsia="zh-CN" w:bidi="zh-CN"/>
      </w:rPr>
    </w:lvl>
    <w:lvl w:ilvl="6" w:tentative="0">
      <w:start w:val="0"/>
      <w:numFmt w:val="bullet"/>
      <w:lvlText w:val="•"/>
      <w:lvlJc w:val="left"/>
      <w:pPr>
        <w:ind w:left="5594" w:hanging="317"/>
      </w:pPr>
      <w:rPr>
        <w:rFonts w:hint="default"/>
        <w:lang w:val="zh-CN" w:eastAsia="zh-CN" w:bidi="zh-CN"/>
      </w:rPr>
    </w:lvl>
    <w:lvl w:ilvl="7" w:tentative="0">
      <w:start w:val="0"/>
      <w:numFmt w:val="bullet"/>
      <w:lvlText w:val="•"/>
      <w:lvlJc w:val="left"/>
      <w:pPr>
        <w:ind w:left="6377" w:hanging="317"/>
      </w:pPr>
      <w:rPr>
        <w:rFonts w:hint="default"/>
        <w:lang w:val="zh-CN" w:eastAsia="zh-CN" w:bidi="zh-CN"/>
      </w:rPr>
    </w:lvl>
    <w:lvl w:ilvl="8" w:tentative="0">
      <w:start w:val="0"/>
      <w:numFmt w:val="bullet"/>
      <w:lvlText w:val="•"/>
      <w:lvlJc w:val="left"/>
      <w:pPr>
        <w:ind w:left="7159" w:hanging="317"/>
      </w:pPr>
      <w:rPr>
        <w:rFonts w:hint="default"/>
        <w:lang w:val="zh-CN" w:eastAsia="zh-CN" w:bidi="zh-CN"/>
      </w:rPr>
    </w:lvl>
  </w:abstractNum>
  <w:abstractNum w:abstractNumId="2">
    <w:nsid w:val="BF205925"/>
    <w:multiLevelType w:val="multilevel"/>
    <w:tmpl w:val="BF205925"/>
    <w:lvl w:ilvl="0" w:tentative="0">
      <w:start w:val="1"/>
      <w:numFmt w:val="decimal"/>
      <w:lvlText w:val="%1）"/>
      <w:lvlJc w:val="left"/>
      <w:pPr>
        <w:ind w:left="877" w:hanging="360"/>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1664" w:hanging="360"/>
      </w:pPr>
      <w:rPr>
        <w:rFonts w:hint="default"/>
        <w:lang w:val="zh-CN" w:eastAsia="zh-CN" w:bidi="zh-CN"/>
      </w:rPr>
    </w:lvl>
    <w:lvl w:ilvl="2" w:tentative="0">
      <w:start w:val="0"/>
      <w:numFmt w:val="bullet"/>
      <w:lvlText w:val="•"/>
      <w:lvlJc w:val="left"/>
      <w:pPr>
        <w:ind w:left="2448" w:hanging="360"/>
      </w:pPr>
      <w:rPr>
        <w:rFonts w:hint="default"/>
        <w:lang w:val="zh-CN" w:eastAsia="zh-CN" w:bidi="zh-CN"/>
      </w:rPr>
    </w:lvl>
    <w:lvl w:ilvl="3" w:tentative="0">
      <w:start w:val="0"/>
      <w:numFmt w:val="bullet"/>
      <w:lvlText w:val="•"/>
      <w:lvlJc w:val="left"/>
      <w:pPr>
        <w:ind w:left="3233" w:hanging="360"/>
      </w:pPr>
      <w:rPr>
        <w:rFonts w:hint="default"/>
        <w:lang w:val="zh-CN" w:eastAsia="zh-CN" w:bidi="zh-CN"/>
      </w:rPr>
    </w:lvl>
    <w:lvl w:ilvl="4" w:tentative="0">
      <w:start w:val="0"/>
      <w:numFmt w:val="bullet"/>
      <w:lvlText w:val="•"/>
      <w:lvlJc w:val="left"/>
      <w:pPr>
        <w:ind w:left="4017" w:hanging="360"/>
      </w:pPr>
      <w:rPr>
        <w:rFonts w:hint="default"/>
        <w:lang w:val="zh-CN" w:eastAsia="zh-CN" w:bidi="zh-CN"/>
      </w:rPr>
    </w:lvl>
    <w:lvl w:ilvl="5" w:tentative="0">
      <w:start w:val="0"/>
      <w:numFmt w:val="bullet"/>
      <w:lvlText w:val="•"/>
      <w:lvlJc w:val="left"/>
      <w:pPr>
        <w:ind w:left="4802" w:hanging="360"/>
      </w:pPr>
      <w:rPr>
        <w:rFonts w:hint="default"/>
        <w:lang w:val="zh-CN" w:eastAsia="zh-CN" w:bidi="zh-CN"/>
      </w:rPr>
    </w:lvl>
    <w:lvl w:ilvl="6" w:tentative="0">
      <w:start w:val="0"/>
      <w:numFmt w:val="bullet"/>
      <w:lvlText w:val="•"/>
      <w:lvlJc w:val="left"/>
      <w:pPr>
        <w:ind w:left="5586" w:hanging="360"/>
      </w:pPr>
      <w:rPr>
        <w:rFonts w:hint="default"/>
        <w:lang w:val="zh-CN" w:eastAsia="zh-CN" w:bidi="zh-CN"/>
      </w:rPr>
    </w:lvl>
    <w:lvl w:ilvl="7" w:tentative="0">
      <w:start w:val="0"/>
      <w:numFmt w:val="bullet"/>
      <w:lvlText w:val="•"/>
      <w:lvlJc w:val="left"/>
      <w:pPr>
        <w:ind w:left="6371" w:hanging="360"/>
      </w:pPr>
      <w:rPr>
        <w:rFonts w:hint="default"/>
        <w:lang w:val="zh-CN" w:eastAsia="zh-CN" w:bidi="zh-CN"/>
      </w:rPr>
    </w:lvl>
    <w:lvl w:ilvl="8" w:tentative="0">
      <w:start w:val="0"/>
      <w:numFmt w:val="bullet"/>
      <w:lvlText w:val="•"/>
      <w:lvlJc w:val="left"/>
      <w:pPr>
        <w:ind w:left="7155" w:hanging="360"/>
      </w:pPr>
      <w:rPr>
        <w:rFonts w:hint="default"/>
        <w:lang w:val="zh-CN" w:eastAsia="zh-CN" w:bidi="zh-CN"/>
      </w:rPr>
    </w:lvl>
  </w:abstractNum>
  <w:abstractNum w:abstractNumId="3">
    <w:nsid w:val="CF092B84"/>
    <w:multiLevelType w:val="multilevel"/>
    <w:tmpl w:val="CF092B84"/>
    <w:lvl w:ilvl="0" w:tentative="0">
      <w:start w:val="0"/>
      <w:numFmt w:val="bullet"/>
      <w:lvlText w:val="◆"/>
      <w:lvlJc w:val="left"/>
      <w:pPr>
        <w:ind w:left="577" w:hanging="420"/>
      </w:pPr>
      <w:rPr>
        <w:rFonts w:hint="default" w:ascii="黑体" w:hAnsi="黑体" w:eastAsia="黑体" w:cs="黑体"/>
        <w:w w:val="99"/>
        <w:sz w:val="21"/>
        <w:szCs w:val="21"/>
        <w:lang w:val="zh-CN" w:eastAsia="zh-CN" w:bidi="zh-CN"/>
      </w:rPr>
    </w:lvl>
    <w:lvl w:ilvl="1" w:tentative="0">
      <w:start w:val="0"/>
      <w:numFmt w:val="bullet"/>
      <w:lvlText w:val="•"/>
      <w:lvlJc w:val="left"/>
      <w:pPr>
        <w:ind w:left="1394" w:hanging="420"/>
      </w:pPr>
      <w:rPr>
        <w:rFonts w:hint="default"/>
        <w:lang w:val="zh-CN" w:eastAsia="zh-CN" w:bidi="zh-CN"/>
      </w:rPr>
    </w:lvl>
    <w:lvl w:ilvl="2" w:tentative="0">
      <w:start w:val="0"/>
      <w:numFmt w:val="bullet"/>
      <w:lvlText w:val="•"/>
      <w:lvlJc w:val="left"/>
      <w:pPr>
        <w:ind w:left="2208" w:hanging="420"/>
      </w:pPr>
      <w:rPr>
        <w:rFonts w:hint="default"/>
        <w:lang w:val="zh-CN" w:eastAsia="zh-CN" w:bidi="zh-CN"/>
      </w:rPr>
    </w:lvl>
    <w:lvl w:ilvl="3" w:tentative="0">
      <w:start w:val="0"/>
      <w:numFmt w:val="bullet"/>
      <w:lvlText w:val="•"/>
      <w:lvlJc w:val="left"/>
      <w:pPr>
        <w:ind w:left="3023" w:hanging="420"/>
      </w:pPr>
      <w:rPr>
        <w:rFonts w:hint="default"/>
        <w:lang w:val="zh-CN" w:eastAsia="zh-CN" w:bidi="zh-CN"/>
      </w:rPr>
    </w:lvl>
    <w:lvl w:ilvl="4" w:tentative="0">
      <w:start w:val="0"/>
      <w:numFmt w:val="bullet"/>
      <w:lvlText w:val="•"/>
      <w:lvlJc w:val="left"/>
      <w:pPr>
        <w:ind w:left="3837" w:hanging="420"/>
      </w:pPr>
      <w:rPr>
        <w:rFonts w:hint="default"/>
        <w:lang w:val="zh-CN" w:eastAsia="zh-CN" w:bidi="zh-CN"/>
      </w:rPr>
    </w:lvl>
    <w:lvl w:ilvl="5" w:tentative="0">
      <w:start w:val="0"/>
      <w:numFmt w:val="bullet"/>
      <w:lvlText w:val="•"/>
      <w:lvlJc w:val="left"/>
      <w:pPr>
        <w:ind w:left="4652" w:hanging="420"/>
      </w:pPr>
      <w:rPr>
        <w:rFonts w:hint="default"/>
        <w:lang w:val="zh-CN" w:eastAsia="zh-CN" w:bidi="zh-CN"/>
      </w:rPr>
    </w:lvl>
    <w:lvl w:ilvl="6" w:tentative="0">
      <w:start w:val="0"/>
      <w:numFmt w:val="bullet"/>
      <w:lvlText w:val="•"/>
      <w:lvlJc w:val="left"/>
      <w:pPr>
        <w:ind w:left="5466" w:hanging="420"/>
      </w:pPr>
      <w:rPr>
        <w:rFonts w:hint="default"/>
        <w:lang w:val="zh-CN" w:eastAsia="zh-CN" w:bidi="zh-CN"/>
      </w:rPr>
    </w:lvl>
    <w:lvl w:ilvl="7" w:tentative="0">
      <w:start w:val="0"/>
      <w:numFmt w:val="bullet"/>
      <w:lvlText w:val="•"/>
      <w:lvlJc w:val="left"/>
      <w:pPr>
        <w:ind w:left="6281" w:hanging="420"/>
      </w:pPr>
      <w:rPr>
        <w:rFonts w:hint="default"/>
        <w:lang w:val="zh-CN" w:eastAsia="zh-CN" w:bidi="zh-CN"/>
      </w:rPr>
    </w:lvl>
    <w:lvl w:ilvl="8" w:tentative="0">
      <w:start w:val="0"/>
      <w:numFmt w:val="bullet"/>
      <w:lvlText w:val="•"/>
      <w:lvlJc w:val="left"/>
      <w:pPr>
        <w:ind w:left="7095" w:hanging="420"/>
      </w:pPr>
      <w:rPr>
        <w:rFonts w:hint="default"/>
        <w:lang w:val="zh-CN" w:eastAsia="zh-CN" w:bidi="zh-CN"/>
      </w:rPr>
    </w:lvl>
  </w:abstractNum>
  <w:abstractNum w:abstractNumId="4">
    <w:nsid w:val="0053208E"/>
    <w:multiLevelType w:val="multilevel"/>
    <w:tmpl w:val="0053208E"/>
    <w:lvl w:ilvl="0" w:tentative="0">
      <w:start w:val="1"/>
      <w:numFmt w:val="decimal"/>
      <w:lvlText w:val="%1"/>
      <w:lvlJc w:val="left"/>
      <w:pPr>
        <w:ind w:left="589" w:hanging="432"/>
        <w:jc w:val="left"/>
      </w:pPr>
      <w:rPr>
        <w:rFonts w:hint="default" w:ascii="Arial" w:hAnsi="Arial" w:eastAsia="Arial" w:cs="Arial"/>
        <w:b/>
        <w:bCs/>
        <w:w w:val="99"/>
        <w:sz w:val="28"/>
        <w:szCs w:val="28"/>
        <w:lang w:val="zh-CN" w:eastAsia="zh-CN" w:bidi="zh-CN"/>
      </w:rPr>
    </w:lvl>
    <w:lvl w:ilvl="1" w:tentative="0">
      <w:start w:val="1"/>
      <w:numFmt w:val="decimal"/>
      <w:lvlText w:val="%1.%2"/>
      <w:lvlJc w:val="left"/>
      <w:pPr>
        <w:ind w:left="733" w:hanging="576"/>
        <w:jc w:val="left"/>
      </w:pPr>
      <w:rPr>
        <w:rFonts w:hint="default" w:ascii="Arial" w:hAnsi="Arial" w:eastAsia="Arial" w:cs="Arial"/>
        <w:b/>
        <w:bCs/>
        <w:spacing w:val="-1"/>
        <w:w w:val="99"/>
        <w:sz w:val="24"/>
        <w:szCs w:val="24"/>
        <w:lang w:val="zh-CN" w:eastAsia="zh-CN" w:bidi="zh-CN"/>
      </w:rPr>
    </w:lvl>
    <w:lvl w:ilvl="2" w:tentative="0">
      <w:start w:val="1"/>
      <w:numFmt w:val="decimal"/>
      <w:lvlText w:val="%1.%2.%3"/>
      <w:lvlJc w:val="left"/>
      <w:pPr>
        <w:ind w:left="877" w:hanging="720"/>
        <w:jc w:val="left"/>
      </w:pPr>
      <w:rPr>
        <w:rFonts w:hint="default"/>
        <w:b/>
        <w:bCs/>
        <w:spacing w:val="-14"/>
        <w:w w:val="99"/>
        <w:lang w:val="zh-CN" w:eastAsia="zh-CN" w:bidi="zh-CN"/>
      </w:rPr>
    </w:lvl>
    <w:lvl w:ilvl="3" w:tentative="0">
      <w:start w:val="0"/>
      <w:numFmt w:val="bullet"/>
      <w:lvlText w:val="•"/>
      <w:lvlJc w:val="left"/>
      <w:pPr>
        <w:ind w:left="1100" w:hanging="720"/>
      </w:pPr>
      <w:rPr>
        <w:rFonts w:hint="default"/>
        <w:lang w:val="zh-CN" w:eastAsia="zh-CN" w:bidi="zh-CN"/>
      </w:rPr>
    </w:lvl>
    <w:lvl w:ilvl="4" w:tentative="0">
      <w:start w:val="0"/>
      <w:numFmt w:val="bullet"/>
      <w:lvlText w:val="•"/>
      <w:lvlJc w:val="left"/>
      <w:pPr>
        <w:ind w:left="2189" w:hanging="720"/>
      </w:pPr>
      <w:rPr>
        <w:rFonts w:hint="default"/>
        <w:lang w:val="zh-CN" w:eastAsia="zh-CN" w:bidi="zh-CN"/>
      </w:rPr>
    </w:lvl>
    <w:lvl w:ilvl="5" w:tentative="0">
      <w:start w:val="0"/>
      <w:numFmt w:val="bullet"/>
      <w:lvlText w:val="•"/>
      <w:lvlJc w:val="left"/>
      <w:pPr>
        <w:ind w:left="3278" w:hanging="720"/>
      </w:pPr>
      <w:rPr>
        <w:rFonts w:hint="default"/>
        <w:lang w:val="zh-CN" w:eastAsia="zh-CN" w:bidi="zh-CN"/>
      </w:rPr>
    </w:lvl>
    <w:lvl w:ilvl="6" w:tentative="0">
      <w:start w:val="0"/>
      <w:numFmt w:val="bullet"/>
      <w:lvlText w:val="•"/>
      <w:lvlJc w:val="left"/>
      <w:pPr>
        <w:ind w:left="4367" w:hanging="720"/>
      </w:pPr>
      <w:rPr>
        <w:rFonts w:hint="default"/>
        <w:lang w:val="zh-CN" w:eastAsia="zh-CN" w:bidi="zh-CN"/>
      </w:rPr>
    </w:lvl>
    <w:lvl w:ilvl="7" w:tentative="0">
      <w:start w:val="0"/>
      <w:numFmt w:val="bullet"/>
      <w:lvlText w:val="•"/>
      <w:lvlJc w:val="left"/>
      <w:pPr>
        <w:ind w:left="5456" w:hanging="720"/>
      </w:pPr>
      <w:rPr>
        <w:rFonts w:hint="default"/>
        <w:lang w:val="zh-CN" w:eastAsia="zh-CN" w:bidi="zh-CN"/>
      </w:rPr>
    </w:lvl>
    <w:lvl w:ilvl="8" w:tentative="0">
      <w:start w:val="0"/>
      <w:numFmt w:val="bullet"/>
      <w:lvlText w:val="•"/>
      <w:lvlJc w:val="left"/>
      <w:pPr>
        <w:ind w:left="6546" w:hanging="720"/>
      </w:pPr>
      <w:rPr>
        <w:rFonts w:hint="default"/>
        <w:lang w:val="zh-CN" w:eastAsia="zh-CN" w:bidi="zh-CN"/>
      </w:rPr>
    </w:lvl>
  </w:abstractNum>
  <w:abstractNum w:abstractNumId="5">
    <w:nsid w:val="0248C179"/>
    <w:multiLevelType w:val="multilevel"/>
    <w:tmpl w:val="0248C179"/>
    <w:lvl w:ilvl="0" w:tentative="0">
      <w:start w:val="4"/>
      <w:numFmt w:val="decimal"/>
      <w:lvlText w:val="%1"/>
      <w:lvlJc w:val="left"/>
      <w:pPr>
        <w:ind w:left="733" w:hanging="576"/>
        <w:jc w:val="left"/>
      </w:pPr>
      <w:rPr>
        <w:rFonts w:hint="default"/>
        <w:lang w:val="zh-CN" w:eastAsia="zh-CN" w:bidi="zh-CN"/>
      </w:rPr>
    </w:lvl>
    <w:lvl w:ilvl="1" w:tentative="0">
      <w:start w:val="1"/>
      <w:numFmt w:val="decimal"/>
      <w:lvlText w:val="%1.%2"/>
      <w:lvlJc w:val="left"/>
      <w:pPr>
        <w:ind w:left="733" w:hanging="576"/>
        <w:jc w:val="left"/>
      </w:pPr>
      <w:rPr>
        <w:rFonts w:hint="default" w:ascii="Times New Roman" w:hAnsi="Times New Roman" w:eastAsia="Times New Roman" w:cs="Times New Roman"/>
        <w:b/>
        <w:bCs/>
        <w:w w:val="99"/>
        <w:sz w:val="24"/>
        <w:szCs w:val="24"/>
        <w:lang w:val="zh-CN" w:eastAsia="zh-CN" w:bidi="zh-CN"/>
      </w:rPr>
    </w:lvl>
    <w:lvl w:ilvl="2" w:tentative="0">
      <w:start w:val="0"/>
      <w:numFmt w:val="bullet"/>
      <w:lvlText w:val="•"/>
      <w:lvlJc w:val="left"/>
      <w:pPr>
        <w:ind w:left="2376" w:hanging="576"/>
      </w:pPr>
      <w:rPr>
        <w:rFonts w:hint="default"/>
        <w:lang w:val="zh-CN" w:eastAsia="zh-CN" w:bidi="zh-CN"/>
      </w:rPr>
    </w:lvl>
    <w:lvl w:ilvl="3" w:tentative="0">
      <w:start w:val="0"/>
      <w:numFmt w:val="bullet"/>
      <w:lvlText w:val="•"/>
      <w:lvlJc w:val="left"/>
      <w:pPr>
        <w:ind w:left="2753" w:hanging="576"/>
      </w:pPr>
      <w:rPr>
        <w:rFonts w:hint="default"/>
        <w:lang w:val="zh-CN" w:eastAsia="zh-CN" w:bidi="zh-CN"/>
      </w:rPr>
    </w:lvl>
    <w:lvl w:ilvl="4" w:tentative="0">
      <w:start w:val="0"/>
      <w:numFmt w:val="bullet"/>
      <w:lvlText w:val="•"/>
      <w:lvlJc w:val="left"/>
      <w:pPr>
        <w:ind w:left="3130" w:hanging="576"/>
      </w:pPr>
      <w:rPr>
        <w:rFonts w:hint="default"/>
        <w:lang w:val="zh-CN" w:eastAsia="zh-CN" w:bidi="zh-CN"/>
      </w:rPr>
    </w:lvl>
    <w:lvl w:ilvl="5" w:tentative="0">
      <w:start w:val="0"/>
      <w:numFmt w:val="bullet"/>
      <w:lvlText w:val="•"/>
      <w:lvlJc w:val="left"/>
      <w:pPr>
        <w:ind w:left="3507" w:hanging="576"/>
      </w:pPr>
      <w:rPr>
        <w:rFonts w:hint="default"/>
        <w:lang w:val="zh-CN" w:eastAsia="zh-CN" w:bidi="zh-CN"/>
      </w:rPr>
    </w:lvl>
    <w:lvl w:ilvl="6" w:tentative="0">
      <w:start w:val="0"/>
      <w:numFmt w:val="bullet"/>
      <w:lvlText w:val="•"/>
      <w:lvlJc w:val="left"/>
      <w:pPr>
        <w:ind w:left="3884" w:hanging="576"/>
      </w:pPr>
      <w:rPr>
        <w:rFonts w:hint="default"/>
        <w:lang w:val="zh-CN" w:eastAsia="zh-CN" w:bidi="zh-CN"/>
      </w:rPr>
    </w:lvl>
    <w:lvl w:ilvl="7" w:tentative="0">
      <w:start w:val="0"/>
      <w:numFmt w:val="bullet"/>
      <w:lvlText w:val="•"/>
      <w:lvlJc w:val="left"/>
      <w:pPr>
        <w:ind w:left="4261" w:hanging="576"/>
      </w:pPr>
      <w:rPr>
        <w:rFonts w:hint="default"/>
        <w:lang w:val="zh-CN" w:eastAsia="zh-CN" w:bidi="zh-CN"/>
      </w:rPr>
    </w:lvl>
    <w:lvl w:ilvl="8" w:tentative="0">
      <w:start w:val="0"/>
      <w:numFmt w:val="bullet"/>
      <w:lvlText w:val="•"/>
      <w:lvlJc w:val="left"/>
      <w:pPr>
        <w:ind w:left="4638" w:hanging="576"/>
      </w:pPr>
      <w:rPr>
        <w:rFonts w:hint="default"/>
        <w:lang w:val="zh-CN" w:eastAsia="zh-CN" w:bidi="zh-CN"/>
      </w:rPr>
    </w:lvl>
  </w:abstractNum>
  <w:abstractNum w:abstractNumId="6">
    <w:nsid w:val="03D62ECE"/>
    <w:multiLevelType w:val="multilevel"/>
    <w:tmpl w:val="03D62ECE"/>
    <w:lvl w:ilvl="0" w:tentative="0">
      <w:start w:val="1"/>
      <w:numFmt w:val="decimal"/>
      <w:lvlText w:val="%1）"/>
      <w:lvlJc w:val="left"/>
      <w:pPr>
        <w:ind w:left="894" w:hanging="317"/>
        <w:jc w:val="left"/>
      </w:pPr>
      <w:rPr>
        <w:rFonts w:hint="default" w:ascii="Times New Roman" w:hAnsi="Times New Roman" w:eastAsia="Times New Roman" w:cs="Times New Roman"/>
        <w:spacing w:val="-2"/>
        <w:w w:val="100"/>
        <w:sz w:val="19"/>
        <w:szCs w:val="19"/>
        <w:lang w:val="zh-CN" w:eastAsia="zh-CN" w:bidi="zh-CN"/>
      </w:rPr>
    </w:lvl>
    <w:lvl w:ilvl="1" w:tentative="0">
      <w:start w:val="0"/>
      <w:numFmt w:val="bullet"/>
      <w:lvlText w:val="•"/>
      <w:lvlJc w:val="left"/>
      <w:pPr>
        <w:ind w:left="1682" w:hanging="317"/>
      </w:pPr>
      <w:rPr>
        <w:rFonts w:hint="default"/>
        <w:lang w:val="zh-CN" w:eastAsia="zh-CN" w:bidi="zh-CN"/>
      </w:rPr>
    </w:lvl>
    <w:lvl w:ilvl="2" w:tentative="0">
      <w:start w:val="0"/>
      <w:numFmt w:val="bullet"/>
      <w:lvlText w:val="•"/>
      <w:lvlJc w:val="left"/>
      <w:pPr>
        <w:ind w:left="2464" w:hanging="317"/>
      </w:pPr>
      <w:rPr>
        <w:rFonts w:hint="default"/>
        <w:lang w:val="zh-CN" w:eastAsia="zh-CN" w:bidi="zh-CN"/>
      </w:rPr>
    </w:lvl>
    <w:lvl w:ilvl="3" w:tentative="0">
      <w:start w:val="0"/>
      <w:numFmt w:val="bullet"/>
      <w:lvlText w:val="•"/>
      <w:lvlJc w:val="left"/>
      <w:pPr>
        <w:ind w:left="3247" w:hanging="317"/>
      </w:pPr>
      <w:rPr>
        <w:rFonts w:hint="default"/>
        <w:lang w:val="zh-CN" w:eastAsia="zh-CN" w:bidi="zh-CN"/>
      </w:rPr>
    </w:lvl>
    <w:lvl w:ilvl="4" w:tentative="0">
      <w:start w:val="0"/>
      <w:numFmt w:val="bullet"/>
      <w:lvlText w:val="•"/>
      <w:lvlJc w:val="left"/>
      <w:pPr>
        <w:ind w:left="4029" w:hanging="317"/>
      </w:pPr>
      <w:rPr>
        <w:rFonts w:hint="default"/>
        <w:lang w:val="zh-CN" w:eastAsia="zh-CN" w:bidi="zh-CN"/>
      </w:rPr>
    </w:lvl>
    <w:lvl w:ilvl="5" w:tentative="0">
      <w:start w:val="0"/>
      <w:numFmt w:val="bullet"/>
      <w:lvlText w:val="•"/>
      <w:lvlJc w:val="left"/>
      <w:pPr>
        <w:ind w:left="4812" w:hanging="317"/>
      </w:pPr>
      <w:rPr>
        <w:rFonts w:hint="default"/>
        <w:lang w:val="zh-CN" w:eastAsia="zh-CN" w:bidi="zh-CN"/>
      </w:rPr>
    </w:lvl>
    <w:lvl w:ilvl="6" w:tentative="0">
      <w:start w:val="0"/>
      <w:numFmt w:val="bullet"/>
      <w:lvlText w:val="•"/>
      <w:lvlJc w:val="left"/>
      <w:pPr>
        <w:ind w:left="5594" w:hanging="317"/>
      </w:pPr>
      <w:rPr>
        <w:rFonts w:hint="default"/>
        <w:lang w:val="zh-CN" w:eastAsia="zh-CN" w:bidi="zh-CN"/>
      </w:rPr>
    </w:lvl>
    <w:lvl w:ilvl="7" w:tentative="0">
      <w:start w:val="0"/>
      <w:numFmt w:val="bullet"/>
      <w:lvlText w:val="•"/>
      <w:lvlJc w:val="left"/>
      <w:pPr>
        <w:ind w:left="6377" w:hanging="317"/>
      </w:pPr>
      <w:rPr>
        <w:rFonts w:hint="default"/>
        <w:lang w:val="zh-CN" w:eastAsia="zh-CN" w:bidi="zh-CN"/>
      </w:rPr>
    </w:lvl>
    <w:lvl w:ilvl="8" w:tentative="0">
      <w:start w:val="0"/>
      <w:numFmt w:val="bullet"/>
      <w:lvlText w:val="•"/>
      <w:lvlJc w:val="left"/>
      <w:pPr>
        <w:ind w:left="7159" w:hanging="317"/>
      </w:pPr>
      <w:rPr>
        <w:rFonts w:hint="default"/>
        <w:lang w:val="zh-CN" w:eastAsia="zh-CN" w:bidi="zh-CN"/>
      </w:rPr>
    </w:lvl>
  </w:abstractNum>
  <w:abstractNum w:abstractNumId="7">
    <w:nsid w:val="25B654F3"/>
    <w:multiLevelType w:val="multilevel"/>
    <w:tmpl w:val="25B654F3"/>
    <w:lvl w:ilvl="0" w:tentative="0">
      <w:start w:val="4"/>
      <w:numFmt w:val="decimal"/>
      <w:lvlText w:val="%1）"/>
      <w:lvlJc w:val="left"/>
      <w:pPr>
        <w:ind w:left="844" w:hanging="317"/>
        <w:jc w:val="left"/>
      </w:pPr>
      <w:rPr>
        <w:rFonts w:hint="default" w:ascii="Times New Roman" w:hAnsi="Times New Roman" w:eastAsia="Times New Roman" w:cs="Times New Roman"/>
        <w:spacing w:val="-105"/>
        <w:w w:val="100"/>
        <w:sz w:val="19"/>
        <w:szCs w:val="19"/>
        <w:lang w:val="zh-CN" w:eastAsia="zh-CN" w:bidi="zh-CN"/>
      </w:rPr>
    </w:lvl>
    <w:lvl w:ilvl="1" w:tentative="0">
      <w:start w:val="0"/>
      <w:numFmt w:val="bullet"/>
      <w:lvlText w:val="•"/>
      <w:lvlJc w:val="left"/>
      <w:pPr>
        <w:ind w:left="1628" w:hanging="317"/>
      </w:pPr>
      <w:rPr>
        <w:rFonts w:hint="default"/>
        <w:lang w:val="zh-CN" w:eastAsia="zh-CN" w:bidi="zh-CN"/>
      </w:rPr>
    </w:lvl>
    <w:lvl w:ilvl="2" w:tentative="0">
      <w:start w:val="0"/>
      <w:numFmt w:val="bullet"/>
      <w:lvlText w:val="•"/>
      <w:lvlJc w:val="left"/>
      <w:pPr>
        <w:ind w:left="2416" w:hanging="317"/>
      </w:pPr>
      <w:rPr>
        <w:rFonts w:hint="default"/>
        <w:lang w:val="zh-CN" w:eastAsia="zh-CN" w:bidi="zh-CN"/>
      </w:rPr>
    </w:lvl>
    <w:lvl w:ilvl="3" w:tentative="0">
      <w:start w:val="0"/>
      <w:numFmt w:val="bullet"/>
      <w:lvlText w:val="•"/>
      <w:lvlJc w:val="left"/>
      <w:pPr>
        <w:ind w:left="3205" w:hanging="317"/>
      </w:pPr>
      <w:rPr>
        <w:rFonts w:hint="default"/>
        <w:lang w:val="zh-CN" w:eastAsia="zh-CN" w:bidi="zh-CN"/>
      </w:rPr>
    </w:lvl>
    <w:lvl w:ilvl="4" w:tentative="0">
      <w:start w:val="0"/>
      <w:numFmt w:val="bullet"/>
      <w:lvlText w:val="•"/>
      <w:lvlJc w:val="left"/>
      <w:pPr>
        <w:ind w:left="3993" w:hanging="317"/>
      </w:pPr>
      <w:rPr>
        <w:rFonts w:hint="default"/>
        <w:lang w:val="zh-CN" w:eastAsia="zh-CN" w:bidi="zh-CN"/>
      </w:rPr>
    </w:lvl>
    <w:lvl w:ilvl="5" w:tentative="0">
      <w:start w:val="0"/>
      <w:numFmt w:val="bullet"/>
      <w:lvlText w:val="•"/>
      <w:lvlJc w:val="left"/>
      <w:pPr>
        <w:ind w:left="4782" w:hanging="317"/>
      </w:pPr>
      <w:rPr>
        <w:rFonts w:hint="default"/>
        <w:lang w:val="zh-CN" w:eastAsia="zh-CN" w:bidi="zh-CN"/>
      </w:rPr>
    </w:lvl>
    <w:lvl w:ilvl="6" w:tentative="0">
      <w:start w:val="0"/>
      <w:numFmt w:val="bullet"/>
      <w:lvlText w:val="•"/>
      <w:lvlJc w:val="left"/>
      <w:pPr>
        <w:ind w:left="5570" w:hanging="317"/>
      </w:pPr>
      <w:rPr>
        <w:rFonts w:hint="default"/>
        <w:lang w:val="zh-CN" w:eastAsia="zh-CN" w:bidi="zh-CN"/>
      </w:rPr>
    </w:lvl>
    <w:lvl w:ilvl="7" w:tentative="0">
      <w:start w:val="0"/>
      <w:numFmt w:val="bullet"/>
      <w:lvlText w:val="•"/>
      <w:lvlJc w:val="left"/>
      <w:pPr>
        <w:ind w:left="6359" w:hanging="317"/>
      </w:pPr>
      <w:rPr>
        <w:rFonts w:hint="default"/>
        <w:lang w:val="zh-CN" w:eastAsia="zh-CN" w:bidi="zh-CN"/>
      </w:rPr>
    </w:lvl>
    <w:lvl w:ilvl="8" w:tentative="0">
      <w:start w:val="0"/>
      <w:numFmt w:val="bullet"/>
      <w:lvlText w:val="•"/>
      <w:lvlJc w:val="left"/>
      <w:pPr>
        <w:ind w:left="7147" w:hanging="317"/>
      </w:pPr>
      <w:rPr>
        <w:rFonts w:hint="default"/>
        <w:lang w:val="zh-CN" w:eastAsia="zh-CN" w:bidi="zh-CN"/>
      </w:rPr>
    </w:lvl>
  </w:abstractNum>
  <w:abstractNum w:abstractNumId="8">
    <w:nsid w:val="59ADCABA"/>
    <w:multiLevelType w:val="multilevel"/>
    <w:tmpl w:val="59ADCABA"/>
    <w:lvl w:ilvl="0" w:tentative="0">
      <w:start w:val="1"/>
      <w:numFmt w:val="decimal"/>
      <w:lvlText w:val="%1）"/>
      <w:lvlJc w:val="left"/>
      <w:pPr>
        <w:ind w:left="877" w:hanging="360"/>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1664" w:hanging="360"/>
      </w:pPr>
      <w:rPr>
        <w:rFonts w:hint="default"/>
        <w:lang w:val="zh-CN" w:eastAsia="zh-CN" w:bidi="zh-CN"/>
      </w:rPr>
    </w:lvl>
    <w:lvl w:ilvl="2" w:tentative="0">
      <w:start w:val="0"/>
      <w:numFmt w:val="bullet"/>
      <w:lvlText w:val="•"/>
      <w:lvlJc w:val="left"/>
      <w:pPr>
        <w:ind w:left="2448" w:hanging="360"/>
      </w:pPr>
      <w:rPr>
        <w:rFonts w:hint="default"/>
        <w:lang w:val="zh-CN" w:eastAsia="zh-CN" w:bidi="zh-CN"/>
      </w:rPr>
    </w:lvl>
    <w:lvl w:ilvl="3" w:tentative="0">
      <w:start w:val="0"/>
      <w:numFmt w:val="bullet"/>
      <w:lvlText w:val="•"/>
      <w:lvlJc w:val="left"/>
      <w:pPr>
        <w:ind w:left="3233" w:hanging="360"/>
      </w:pPr>
      <w:rPr>
        <w:rFonts w:hint="default"/>
        <w:lang w:val="zh-CN" w:eastAsia="zh-CN" w:bidi="zh-CN"/>
      </w:rPr>
    </w:lvl>
    <w:lvl w:ilvl="4" w:tentative="0">
      <w:start w:val="0"/>
      <w:numFmt w:val="bullet"/>
      <w:lvlText w:val="•"/>
      <w:lvlJc w:val="left"/>
      <w:pPr>
        <w:ind w:left="4017" w:hanging="360"/>
      </w:pPr>
      <w:rPr>
        <w:rFonts w:hint="default"/>
        <w:lang w:val="zh-CN" w:eastAsia="zh-CN" w:bidi="zh-CN"/>
      </w:rPr>
    </w:lvl>
    <w:lvl w:ilvl="5" w:tentative="0">
      <w:start w:val="0"/>
      <w:numFmt w:val="bullet"/>
      <w:lvlText w:val="•"/>
      <w:lvlJc w:val="left"/>
      <w:pPr>
        <w:ind w:left="4802" w:hanging="360"/>
      </w:pPr>
      <w:rPr>
        <w:rFonts w:hint="default"/>
        <w:lang w:val="zh-CN" w:eastAsia="zh-CN" w:bidi="zh-CN"/>
      </w:rPr>
    </w:lvl>
    <w:lvl w:ilvl="6" w:tentative="0">
      <w:start w:val="0"/>
      <w:numFmt w:val="bullet"/>
      <w:lvlText w:val="•"/>
      <w:lvlJc w:val="left"/>
      <w:pPr>
        <w:ind w:left="5586" w:hanging="360"/>
      </w:pPr>
      <w:rPr>
        <w:rFonts w:hint="default"/>
        <w:lang w:val="zh-CN" w:eastAsia="zh-CN" w:bidi="zh-CN"/>
      </w:rPr>
    </w:lvl>
    <w:lvl w:ilvl="7" w:tentative="0">
      <w:start w:val="0"/>
      <w:numFmt w:val="bullet"/>
      <w:lvlText w:val="•"/>
      <w:lvlJc w:val="left"/>
      <w:pPr>
        <w:ind w:left="6371" w:hanging="360"/>
      </w:pPr>
      <w:rPr>
        <w:rFonts w:hint="default"/>
        <w:lang w:val="zh-CN" w:eastAsia="zh-CN" w:bidi="zh-CN"/>
      </w:rPr>
    </w:lvl>
    <w:lvl w:ilvl="8" w:tentative="0">
      <w:start w:val="0"/>
      <w:numFmt w:val="bullet"/>
      <w:lvlText w:val="•"/>
      <w:lvlJc w:val="left"/>
      <w:pPr>
        <w:ind w:left="7155" w:hanging="360"/>
      </w:pPr>
      <w:rPr>
        <w:rFonts w:hint="default"/>
        <w:lang w:val="zh-CN" w:eastAsia="zh-CN" w:bidi="zh-CN"/>
      </w:rPr>
    </w:lvl>
  </w:abstractNum>
  <w:abstractNum w:abstractNumId="9">
    <w:nsid w:val="72183CF9"/>
    <w:multiLevelType w:val="multilevel"/>
    <w:tmpl w:val="72183CF9"/>
    <w:lvl w:ilvl="0" w:tentative="0">
      <w:start w:val="1"/>
      <w:numFmt w:val="decimal"/>
      <w:lvlText w:val="%1）"/>
      <w:lvlJc w:val="left"/>
      <w:pPr>
        <w:ind w:left="894" w:hanging="317"/>
        <w:jc w:val="left"/>
      </w:pPr>
      <w:rPr>
        <w:rFonts w:hint="default" w:ascii="Times New Roman" w:hAnsi="Times New Roman" w:eastAsia="Times New Roman" w:cs="Times New Roman"/>
        <w:spacing w:val="-2"/>
        <w:w w:val="100"/>
        <w:sz w:val="19"/>
        <w:szCs w:val="19"/>
        <w:lang w:val="zh-CN" w:eastAsia="zh-CN" w:bidi="zh-CN"/>
      </w:rPr>
    </w:lvl>
    <w:lvl w:ilvl="1" w:tentative="0">
      <w:start w:val="1"/>
      <w:numFmt w:val="decimal"/>
      <w:lvlText w:val="%2）"/>
      <w:lvlJc w:val="left"/>
      <w:pPr>
        <w:ind w:left="997" w:hanging="317"/>
        <w:jc w:val="left"/>
      </w:pPr>
      <w:rPr>
        <w:rFonts w:hint="default" w:ascii="Times New Roman" w:hAnsi="Times New Roman" w:eastAsia="Times New Roman" w:cs="Times New Roman"/>
        <w:spacing w:val="-4"/>
        <w:w w:val="100"/>
        <w:sz w:val="19"/>
        <w:szCs w:val="19"/>
        <w:lang w:val="zh-CN" w:eastAsia="zh-CN" w:bidi="zh-CN"/>
      </w:rPr>
    </w:lvl>
    <w:lvl w:ilvl="2" w:tentative="0">
      <w:start w:val="0"/>
      <w:numFmt w:val="bullet"/>
      <w:lvlText w:val="•"/>
      <w:lvlJc w:val="left"/>
      <w:pPr>
        <w:ind w:left="1858" w:hanging="317"/>
      </w:pPr>
      <w:rPr>
        <w:rFonts w:hint="default"/>
        <w:lang w:val="zh-CN" w:eastAsia="zh-CN" w:bidi="zh-CN"/>
      </w:rPr>
    </w:lvl>
    <w:lvl w:ilvl="3" w:tentative="0">
      <w:start w:val="0"/>
      <w:numFmt w:val="bullet"/>
      <w:lvlText w:val="•"/>
      <w:lvlJc w:val="left"/>
      <w:pPr>
        <w:ind w:left="2716" w:hanging="317"/>
      </w:pPr>
      <w:rPr>
        <w:rFonts w:hint="default"/>
        <w:lang w:val="zh-CN" w:eastAsia="zh-CN" w:bidi="zh-CN"/>
      </w:rPr>
    </w:lvl>
    <w:lvl w:ilvl="4" w:tentative="0">
      <w:start w:val="0"/>
      <w:numFmt w:val="bullet"/>
      <w:lvlText w:val="•"/>
      <w:lvlJc w:val="left"/>
      <w:pPr>
        <w:ind w:left="3574" w:hanging="317"/>
      </w:pPr>
      <w:rPr>
        <w:rFonts w:hint="default"/>
        <w:lang w:val="zh-CN" w:eastAsia="zh-CN" w:bidi="zh-CN"/>
      </w:rPr>
    </w:lvl>
    <w:lvl w:ilvl="5" w:tentative="0">
      <w:start w:val="0"/>
      <w:numFmt w:val="bullet"/>
      <w:lvlText w:val="•"/>
      <w:lvlJc w:val="left"/>
      <w:pPr>
        <w:ind w:left="4433" w:hanging="317"/>
      </w:pPr>
      <w:rPr>
        <w:rFonts w:hint="default"/>
        <w:lang w:val="zh-CN" w:eastAsia="zh-CN" w:bidi="zh-CN"/>
      </w:rPr>
    </w:lvl>
    <w:lvl w:ilvl="6" w:tentative="0">
      <w:start w:val="0"/>
      <w:numFmt w:val="bullet"/>
      <w:lvlText w:val="•"/>
      <w:lvlJc w:val="left"/>
      <w:pPr>
        <w:ind w:left="5291" w:hanging="317"/>
      </w:pPr>
      <w:rPr>
        <w:rFonts w:hint="default"/>
        <w:lang w:val="zh-CN" w:eastAsia="zh-CN" w:bidi="zh-CN"/>
      </w:rPr>
    </w:lvl>
    <w:lvl w:ilvl="7" w:tentative="0">
      <w:start w:val="0"/>
      <w:numFmt w:val="bullet"/>
      <w:lvlText w:val="•"/>
      <w:lvlJc w:val="left"/>
      <w:pPr>
        <w:ind w:left="6149" w:hanging="317"/>
      </w:pPr>
      <w:rPr>
        <w:rFonts w:hint="default"/>
        <w:lang w:val="zh-CN" w:eastAsia="zh-CN" w:bidi="zh-CN"/>
      </w:rPr>
    </w:lvl>
    <w:lvl w:ilvl="8" w:tentative="0">
      <w:start w:val="0"/>
      <w:numFmt w:val="bullet"/>
      <w:lvlText w:val="•"/>
      <w:lvlJc w:val="left"/>
      <w:pPr>
        <w:ind w:left="7007" w:hanging="317"/>
      </w:pPr>
      <w:rPr>
        <w:rFonts w:hint="default"/>
        <w:lang w:val="zh-CN" w:eastAsia="zh-CN" w:bidi="zh-CN"/>
      </w:rPr>
    </w:lvl>
  </w:abstractNum>
  <w:num w:numId="1">
    <w:abstractNumId w:val="4"/>
  </w:num>
  <w:num w:numId="2">
    <w:abstractNumId w:val="3"/>
  </w:num>
  <w:num w:numId="3">
    <w:abstractNumId w:val="8"/>
  </w:num>
  <w:num w:numId="4">
    <w:abstractNumId w:val="2"/>
  </w:num>
  <w:num w:numId="5">
    <w:abstractNumId w:val="1"/>
  </w:num>
  <w:num w:numId="6">
    <w:abstractNumId w:val="6"/>
  </w:num>
  <w:num w:numId="7">
    <w:abstractNumId w:val="7"/>
  </w:num>
  <w:num w:numId="8">
    <w:abstractNumId w:val="9"/>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0B845F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73"/>
      <w:ind w:left="157"/>
      <w:outlineLvl w:val="1"/>
    </w:pPr>
    <w:rPr>
      <w:rFonts w:ascii="黑体" w:hAnsi="黑体" w:eastAsia="黑体" w:cs="黑体"/>
      <w:b/>
      <w:bCs/>
      <w:sz w:val="28"/>
      <w:szCs w:val="28"/>
      <w:lang w:val="zh-CN" w:eastAsia="zh-CN" w:bidi="zh-CN"/>
    </w:rPr>
  </w:style>
  <w:style w:type="paragraph" w:styleId="3">
    <w:name w:val="heading 2"/>
    <w:basedOn w:val="1"/>
    <w:next w:val="1"/>
    <w:qFormat/>
    <w:uiPriority w:val="1"/>
    <w:pPr>
      <w:ind w:left="733" w:hanging="577"/>
      <w:outlineLvl w:val="2"/>
    </w:pPr>
    <w:rPr>
      <w:rFonts w:ascii="黑体" w:hAnsi="黑体" w:eastAsia="黑体" w:cs="黑体"/>
      <w:b/>
      <w:bCs/>
      <w:sz w:val="24"/>
      <w:szCs w:val="24"/>
      <w:lang w:val="zh-CN" w:eastAsia="zh-CN" w:bidi="zh-CN"/>
    </w:rPr>
  </w:style>
  <w:style w:type="paragraph" w:styleId="4">
    <w:name w:val="heading 3"/>
    <w:basedOn w:val="1"/>
    <w:next w:val="1"/>
    <w:qFormat/>
    <w:uiPriority w:val="1"/>
    <w:pPr>
      <w:spacing w:before="21"/>
      <w:ind w:left="157"/>
      <w:outlineLvl w:val="3"/>
    </w:pPr>
    <w:rPr>
      <w:rFonts w:ascii="宋体" w:hAnsi="宋体" w:eastAsia="宋体" w:cs="宋体"/>
      <w:sz w:val="24"/>
      <w:szCs w:val="24"/>
      <w:lang w:val="zh-CN" w:eastAsia="zh-CN" w:bidi="zh-CN"/>
    </w:rPr>
  </w:style>
  <w:style w:type="paragraph" w:styleId="5">
    <w:name w:val="heading 4"/>
    <w:basedOn w:val="1"/>
    <w:next w:val="1"/>
    <w:qFormat/>
    <w:uiPriority w:val="1"/>
    <w:pPr>
      <w:ind w:left="577"/>
      <w:outlineLvl w:val="4"/>
    </w:pPr>
    <w:rPr>
      <w:rFonts w:ascii="宋体" w:hAnsi="宋体" w:eastAsia="宋体" w:cs="宋体"/>
      <w:b/>
      <w:bCs/>
      <w:sz w:val="21"/>
      <w:szCs w:val="21"/>
      <w:lang w:val="zh-CN" w:eastAsia="zh-CN" w:bidi="zh-CN"/>
    </w:rPr>
  </w:style>
  <w:style w:type="character" w:default="1" w:styleId="8">
    <w:name w:val="Default Paragraph Font"/>
    <w:semiHidden/>
    <w:unhideWhenUsed/>
    <w:uiPriority w:val="1"/>
  </w:style>
  <w:style w:type="table" w:default="1" w:styleId="7">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1"/>
      <w:szCs w:val="21"/>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577" w:hanging="421"/>
    </w:pPr>
    <w:rPr>
      <w:rFonts w:ascii="宋体" w:hAnsi="宋体" w:eastAsia="宋体" w:cs="宋体"/>
      <w:lang w:val="zh-CN" w:eastAsia="zh-CN" w:bidi="zh-CN"/>
    </w:rPr>
  </w:style>
  <w:style w:type="paragraph" w:customStyle="1" w:styleId="11">
    <w:name w:val="Table Paragraph"/>
    <w:basedOn w:val="1"/>
    <w:qFormat/>
    <w:uiPriority w:val="1"/>
    <w:pPr>
      <w:ind w:left="20"/>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9" Type="http://schemas.openxmlformats.org/officeDocument/2006/relationships/image" Target="media/image977.png"/><Relationship Id="rId998" Type="http://schemas.openxmlformats.org/officeDocument/2006/relationships/image" Target="media/image976.png"/><Relationship Id="rId997" Type="http://schemas.openxmlformats.org/officeDocument/2006/relationships/image" Target="media/image975.png"/><Relationship Id="rId996" Type="http://schemas.openxmlformats.org/officeDocument/2006/relationships/image" Target="media/image974.png"/><Relationship Id="rId995" Type="http://schemas.openxmlformats.org/officeDocument/2006/relationships/image" Target="media/image973.png"/><Relationship Id="rId994" Type="http://schemas.openxmlformats.org/officeDocument/2006/relationships/image" Target="media/image972.png"/><Relationship Id="rId993" Type="http://schemas.openxmlformats.org/officeDocument/2006/relationships/image" Target="media/image971.png"/><Relationship Id="rId992" Type="http://schemas.openxmlformats.org/officeDocument/2006/relationships/image" Target="media/image970.png"/><Relationship Id="rId991" Type="http://schemas.openxmlformats.org/officeDocument/2006/relationships/image" Target="media/image969.png"/><Relationship Id="rId990" Type="http://schemas.openxmlformats.org/officeDocument/2006/relationships/image" Target="media/image968.png"/><Relationship Id="rId99" Type="http://schemas.openxmlformats.org/officeDocument/2006/relationships/image" Target="media/image77.png"/><Relationship Id="rId989" Type="http://schemas.openxmlformats.org/officeDocument/2006/relationships/image" Target="media/image967.png"/><Relationship Id="rId988" Type="http://schemas.openxmlformats.org/officeDocument/2006/relationships/image" Target="media/image966.png"/><Relationship Id="rId987" Type="http://schemas.openxmlformats.org/officeDocument/2006/relationships/image" Target="media/image965.png"/><Relationship Id="rId986" Type="http://schemas.openxmlformats.org/officeDocument/2006/relationships/image" Target="media/image964.png"/><Relationship Id="rId985" Type="http://schemas.openxmlformats.org/officeDocument/2006/relationships/image" Target="media/image963.png"/><Relationship Id="rId984" Type="http://schemas.openxmlformats.org/officeDocument/2006/relationships/image" Target="media/image962.png"/><Relationship Id="rId983" Type="http://schemas.openxmlformats.org/officeDocument/2006/relationships/image" Target="media/image961.png"/><Relationship Id="rId982" Type="http://schemas.openxmlformats.org/officeDocument/2006/relationships/image" Target="media/image960.png"/><Relationship Id="rId981" Type="http://schemas.openxmlformats.org/officeDocument/2006/relationships/image" Target="media/image959.png"/><Relationship Id="rId980" Type="http://schemas.openxmlformats.org/officeDocument/2006/relationships/image" Target="media/image958.png"/><Relationship Id="rId98" Type="http://schemas.openxmlformats.org/officeDocument/2006/relationships/image" Target="media/image76.png"/><Relationship Id="rId979" Type="http://schemas.openxmlformats.org/officeDocument/2006/relationships/image" Target="media/image957.png"/><Relationship Id="rId978" Type="http://schemas.openxmlformats.org/officeDocument/2006/relationships/image" Target="media/image956.png"/><Relationship Id="rId977" Type="http://schemas.openxmlformats.org/officeDocument/2006/relationships/image" Target="media/image955.png"/><Relationship Id="rId976" Type="http://schemas.openxmlformats.org/officeDocument/2006/relationships/image" Target="media/image954.png"/><Relationship Id="rId975" Type="http://schemas.openxmlformats.org/officeDocument/2006/relationships/image" Target="media/image953.png"/><Relationship Id="rId974" Type="http://schemas.openxmlformats.org/officeDocument/2006/relationships/image" Target="media/image952.png"/><Relationship Id="rId973" Type="http://schemas.openxmlformats.org/officeDocument/2006/relationships/image" Target="media/image951.png"/><Relationship Id="rId972" Type="http://schemas.openxmlformats.org/officeDocument/2006/relationships/image" Target="media/image950.png"/><Relationship Id="rId971" Type="http://schemas.openxmlformats.org/officeDocument/2006/relationships/image" Target="media/image949.png"/><Relationship Id="rId970" Type="http://schemas.openxmlformats.org/officeDocument/2006/relationships/image" Target="media/image948.png"/><Relationship Id="rId97" Type="http://schemas.openxmlformats.org/officeDocument/2006/relationships/image" Target="media/image75.png"/><Relationship Id="rId969" Type="http://schemas.openxmlformats.org/officeDocument/2006/relationships/image" Target="media/image947.png"/><Relationship Id="rId968" Type="http://schemas.openxmlformats.org/officeDocument/2006/relationships/image" Target="media/image946.png"/><Relationship Id="rId967" Type="http://schemas.openxmlformats.org/officeDocument/2006/relationships/image" Target="media/image945.png"/><Relationship Id="rId966" Type="http://schemas.openxmlformats.org/officeDocument/2006/relationships/image" Target="media/image944.png"/><Relationship Id="rId965" Type="http://schemas.openxmlformats.org/officeDocument/2006/relationships/image" Target="media/image943.png"/><Relationship Id="rId964" Type="http://schemas.openxmlformats.org/officeDocument/2006/relationships/image" Target="media/image942.png"/><Relationship Id="rId963" Type="http://schemas.openxmlformats.org/officeDocument/2006/relationships/image" Target="media/image941.png"/><Relationship Id="rId962" Type="http://schemas.openxmlformats.org/officeDocument/2006/relationships/image" Target="media/image940.png"/><Relationship Id="rId961" Type="http://schemas.openxmlformats.org/officeDocument/2006/relationships/image" Target="media/image939.png"/><Relationship Id="rId960" Type="http://schemas.openxmlformats.org/officeDocument/2006/relationships/image" Target="media/image938.png"/><Relationship Id="rId96" Type="http://schemas.openxmlformats.org/officeDocument/2006/relationships/image" Target="media/image74.png"/><Relationship Id="rId959" Type="http://schemas.openxmlformats.org/officeDocument/2006/relationships/image" Target="media/image937.png"/><Relationship Id="rId958" Type="http://schemas.openxmlformats.org/officeDocument/2006/relationships/image" Target="media/image936.png"/><Relationship Id="rId957" Type="http://schemas.openxmlformats.org/officeDocument/2006/relationships/image" Target="media/image935.png"/><Relationship Id="rId956" Type="http://schemas.openxmlformats.org/officeDocument/2006/relationships/image" Target="media/image934.png"/><Relationship Id="rId955" Type="http://schemas.openxmlformats.org/officeDocument/2006/relationships/image" Target="media/image933.png"/><Relationship Id="rId954" Type="http://schemas.openxmlformats.org/officeDocument/2006/relationships/image" Target="media/image932.png"/><Relationship Id="rId953" Type="http://schemas.openxmlformats.org/officeDocument/2006/relationships/image" Target="media/image931.png"/><Relationship Id="rId952" Type="http://schemas.openxmlformats.org/officeDocument/2006/relationships/image" Target="media/image930.png"/><Relationship Id="rId951" Type="http://schemas.openxmlformats.org/officeDocument/2006/relationships/image" Target="media/image929.png"/><Relationship Id="rId950" Type="http://schemas.openxmlformats.org/officeDocument/2006/relationships/image" Target="media/image928.png"/><Relationship Id="rId95" Type="http://schemas.openxmlformats.org/officeDocument/2006/relationships/image" Target="media/image73.png"/><Relationship Id="rId949" Type="http://schemas.openxmlformats.org/officeDocument/2006/relationships/image" Target="media/image927.png"/><Relationship Id="rId948" Type="http://schemas.openxmlformats.org/officeDocument/2006/relationships/image" Target="media/image926.png"/><Relationship Id="rId947" Type="http://schemas.openxmlformats.org/officeDocument/2006/relationships/image" Target="media/image925.png"/><Relationship Id="rId946" Type="http://schemas.openxmlformats.org/officeDocument/2006/relationships/image" Target="media/image924.png"/><Relationship Id="rId945" Type="http://schemas.openxmlformats.org/officeDocument/2006/relationships/image" Target="media/image923.png"/><Relationship Id="rId944" Type="http://schemas.openxmlformats.org/officeDocument/2006/relationships/image" Target="media/image922.png"/><Relationship Id="rId943" Type="http://schemas.openxmlformats.org/officeDocument/2006/relationships/image" Target="media/image921.png"/><Relationship Id="rId942" Type="http://schemas.openxmlformats.org/officeDocument/2006/relationships/image" Target="media/image920.png"/><Relationship Id="rId941" Type="http://schemas.openxmlformats.org/officeDocument/2006/relationships/image" Target="media/image919.png"/><Relationship Id="rId940" Type="http://schemas.openxmlformats.org/officeDocument/2006/relationships/image" Target="media/image918.png"/><Relationship Id="rId94" Type="http://schemas.openxmlformats.org/officeDocument/2006/relationships/image" Target="media/image72.png"/><Relationship Id="rId939" Type="http://schemas.openxmlformats.org/officeDocument/2006/relationships/image" Target="media/image917.png"/><Relationship Id="rId938" Type="http://schemas.openxmlformats.org/officeDocument/2006/relationships/image" Target="media/image916.png"/><Relationship Id="rId937" Type="http://schemas.openxmlformats.org/officeDocument/2006/relationships/image" Target="media/image915.png"/><Relationship Id="rId936" Type="http://schemas.openxmlformats.org/officeDocument/2006/relationships/image" Target="media/image914.png"/><Relationship Id="rId935" Type="http://schemas.openxmlformats.org/officeDocument/2006/relationships/image" Target="media/image913.png"/><Relationship Id="rId934" Type="http://schemas.openxmlformats.org/officeDocument/2006/relationships/image" Target="media/image912.png"/><Relationship Id="rId933" Type="http://schemas.openxmlformats.org/officeDocument/2006/relationships/image" Target="media/image911.png"/><Relationship Id="rId932" Type="http://schemas.openxmlformats.org/officeDocument/2006/relationships/image" Target="media/image910.png"/><Relationship Id="rId931" Type="http://schemas.openxmlformats.org/officeDocument/2006/relationships/image" Target="media/image909.png"/><Relationship Id="rId930" Type="http://schemas.openxmlformats.org/officeDocument/2006/relationships/image" Target="media/image908.png"/><Relationship Id="rId93" Type="http://schemas.openxmlformats.org/officeDocument/2006/relationships/image" Target="media/image71.png"/><Relationship Id="rId929" Type="http://schemas.openxmlformats.org/officeDocument/2006/relationships/image" Target="media/image907.png"/><Relationship Id="rId928" Type="http://schemas.openxmlformats.org/officeDocument/2006/relationships/image" Target="media/image906.png"/><Relationship Id="rId927" Type="http://schemas.openxmlformats.org/officeDocument/2006/relationships/image" Target="media/image905.png"/><Relationship Id="rId926" Type="http://schemas.openxmlformats.org/officeDocument/2006/relationships/image" Target="media/image904.png"/><Relationship Id="rId925" Type="http://schemas.openxmlformats.org/officeDocument/2006/relationships/image" Target="media/image903.png"/><Relationship Id="rId924" Type="http://schemas.openxmlformats.org/officeDocument/2006/relationships/image" Target="media/image902.png"/><Relationship Id="rId923" Type="http://schemas.openxmlformats.org/officeDocument/2006/relationships/image" Target="media/image901.png"/><Relationship Id="rId922" Type="http://schemas.openxmlformats.org/officeDocument/2006/relationships/image" Target="media/image900.png"/><Relationship Id="rId921" Type="http://schemas.openxmlformats.org/officeDocument/2006/relationships/image" Target="media/image899.png"/><Relationship Id="rId920" Type="http://schemas.openxmlformats.org/officeDocument/2006/relationships/image" Target="media/image898.png"/><Relationship Id="rId92" Type="http://schemas.openxmlformats.org/officeDocument/2006/relationships/image" Target="media/image70.png"/><Relationship Id="rId919" Type="http://schemas.openxmlformats.org/officeDocument/2006/relationships/image" Target="media/image897.png"/><Relationship Id="rId918" Type="http://schemas.openxmlformats.org/officeDocument/2006/relationships/image" Target="media/image896.png"/><Relationship Id="rId917" Type="http://schemas.openxmlformats.org/officeDocument/2006/relationships/image" Target="media/image895.png"/><Relationship Id="rId916" Type="http://schemas.openxmlformats.org/officeDocument/2006/relationships/image" Target="media/image894.png"/><Relationship Id="rId915" Type="http://schemas.openxmlformats.org/officeDocument/2006/relationships/image" Target="media/image893.png"/><Relationship Id="rId914" Type="http://schemas.openxmlformats.org/officeDocument/2006/relationships/image" Target="media/image892.png"/><Relationship Id="rId913" Type="http://schemas.openxmlformats.org/officeDocument/2006/relationships/image" Target="media/image891.png"/><Relationship Id="rId912" Type="http://schemas.openxmlformats.org/officeDocument/2006/relationships/image" Target="media/image890.png"/><Relationship Id="rId911" Type="http://schemas.openxmlformats.org/officeDocument/2006/relationships/image" Target="media/image889.png"/><Relationship Id="rId910" Type="http://schemas.openxmlformats.org/officeDocument/2006/relationships/image" Target="media/image888.png"/><Relationship Id="rId91" Type="http://schemas.openxmlformats.org/officeDocument/2006/relationships/image" Target="media/image69.png"/><Relationship Id="rId909" Type="http://schemas.openxmlformats.org/officeDocument/2006/relationships/image" Target="media/image887.png"/><Relationship Id="rId908" Type="http://schemas.openxmlformats.org/officeDocument/2006/relationships/image" Target="media/image886.png"/><Relationship Id="rId907" Type="http://schemas.openxmlformats.org/officeDocument/2006/relationships/image" Target="media/image885.png"/><Relationship Id="rId906" Type="http://schemas.openxmlformats.org/officeDocument/2006/relationships/image" Target="media/image884.png"/><Relationship Id="rId905" Type="http://schemas.openxmlformats.org/officeDocument/2006/relationships/image" Target="media/image883.png"/><Relationship Id="rId904" Type="http://schemas.openxmlformats.org/officeDocument/2006/relationships/image" Target="media/image882.png"/><Relationship Id="rId903" Type="http://schemas.openxmlformats.org/officeDocument/2006/relationships/image" Target="media/image881.png"/><Relationship Id="rId902" Type="http://schemas.openxmlformats.org/officeDocument/2006/relationships/image" Target="media/image880.png"/><Relationship Id="rId901" Type="http://schemas.openxmlformats.org/officeDocument/2006/relationships/image" Target="media/image879.png"/><Relationship Id="rId900" Type="http://schemas.openxmlformats.org/officeDocument/2006/relationships/image" Target="media/image878.png"/><Relationship Id="rId90" Type="http://schemas.openxmlformats.org/officeDocument/2006/relationships/image" Target="media/image68.png"/><Relationship Id="rId9" Type="http://schemas.openxmlformats.org/officeDocument/2006/relationships/footer" Target="footer4.xml"/><Relationship Id="rId899" Type="http://schemas.openxmlformats.org/officeDocument/2006/relationships/image" Target="media/image877.png"/><Relationship Id="rId898" Type="http://schemas.openxmlformats.org/officeDocument/2006/relationships/image" Target="media/image876.png"/><Relationship Id="rId897" Type="http://schemas.openxmlformats.org/officeDocument/2006/relationships/image" Target="media/image875.png"/><Relationship Id="rId896" Type="http://schemas.openxmlformats.org/officeDocument/2006/relationships/image" Target="media/image874.png"/><Relationship Id="rId895" Type="http://schemas.openxmlformats.org/officeDocument/2006/relationships/image" Target="media/image873.png"/><Relationship Id="rId894" Type="http://schemas.openxmlformats.org/officeDocument/2006/relationships/image" Target="media/image872.png"/><Relationship Id="rId893" Type="http://schemas.openxmlformats.org/officeDocument/2006/relationships/image" Target="media/image871.png"/><Relationship Id="rId892" Type="http://schemas.openxmlformats.org/officeDocument/2006/relationships/image" Target="media/image870.png"/><Relationship Id="rId891" Type="http://schemas.openxmlformats.org/officeDocument/2006/relationships/image" Target="media/image869.png"/><Relationship Id="rId890" Type="http://schemas.openxmlformats.org/officeDocument/2006/relationships/image" Target="media/image868.png"/><Relationship Id="rId89" Type="http://schemas.openxmlformats.org/officeDocument/2006/relationships/image" Target="media/image67.png"/><Relationship Id="rId889" Type="http://schemas.openxmlformats.org/officeDocument/2006/relationships/image" Target="media/image867.png"/><Relationship Id="rId888" Type="http://schemas.openxmlformats.org/officeDocument/2006/relationships/image" Target="media/image866.png"/><Relationship Id="rId887" Type="http://schemas.openxmlformats.org/officeDocument/2006/relationships/image" Target="media/image865.png"/><Relationship Id="rId886" Type="http://schemas.openxmlformats.org/officeDocument/2006/relationships/image" Target="media/image864.png"/><Relationship Id="rId885" Type="http://schemas.openxmlformats.org/officeDocument/2006/relationships/image" Target="media/image863.png"/><Relationship Id="rId884" Type="http://schemas.openxmlformats.org/officeDocument/2006/relationships/image" Target="media/image862.png"/><Relationship Id="rId883" Type="http://schemas.openxmlformats.org/officeDocument/2006/relationships/image" Target="media/image861.png"/><Relationship Id="rId882" Type="http://schemas.openxmlformats.org/officeDocument/2006/relationships/image" Target="media/image860.png"/><Relationship Id="rId881" Type="http://schemas.openxmlformats.org/officeDocument/2006/relationships/image" Target="media/image859.png"/><Relationship Id="rId880" Type="http://schemas.openxmlformats.org/officeDocument/2006/relationships/image" Target="media/image858.png"/><Relationship Id="rId88" Type="http://schemas.openxmlformats.org/officeDocument/2006/relationships/image" Target="media/image66.png"/><Relationship Id="rId879" Type="http://schemas.openxmlformats.org/officeDocument/2006/relationships/image" Target="media/image857.png"/><Relationship Id="rId878" Type="http://schemas.openxmlformats.org/officeDocument/2006/relationships/image" Target="media/image856.png"/><Relationship Id="rId877" Type="http://schemas.openxmlformats.org/officeDocument/2006/relationships/image" Target="media/image855.png"/><Relationship Id="rId876" Type="http://schemas.openxmlformats.org/officeDocument/2006/relationships/image" Target="media/image854.png"/><Relationship Id="rId875" Type="http://schemas.openxmlformats.org/officeDocument/2006/relationships/image" Target="media/image853.png"/><Relationship Id="rId874" Type="http://schemas.openxmlformats.org/officeDocument/2006/relationships/image" Target="media/image852.png"/><Relationship Id="rId873" Type="http://schemas.openxmlformats.org/officeDocument/2006/relationships/image" Target="media/image851.png"/><Relationship Id="rId872" Type="http://schemas.openxmlformats.org/officeDocument/2006/relationships/image" Target="media/image850.png"/><Relationship Id="rId871" Type="http://schemas.openxmlformats.org/officeDocument/2006/relationships/image" Target="media/image849.png"/><Relationship Id="rId870" Type="http://schemas.openxmlformats.org/officeDocument/2006/relationships/image" Target="media/image848.png"/><Relationship Id="rId87" Type="http://schemas.openxmlformats.org/officeDocument/2006/relationships/image" Target="media/image65.png"/><Relationship Id="rId869" Type="http://schemas.openxmlformats.org/officeDocument/2006/relationships/image" Target="media/image847.png"/><Relationship Id="rId868" Type="http://schemas.openxmlformats.org/officeDocument/2006/relationships/image" Target="media/image846.png"/><Relationship Id="rId867" Type="http://schemas.openxmlformats.org/officeDocument/2006/relationships/image" Target="media/image845.png"/><Relationship Id="rId866" Type="http://schemas.openxmlformats.org/officeDocument/2006/relationships/image" Target="media/image844.png"/><Relationship Id="rId865" Type="http://schemas.openxmlformats.org/officeDocument/2006/relationships/image" Target="media/image843.png"/><Relationship Id="rId864" Type="http://schemas.openxmlformats.org/officeDocument/2006/relationships/image" Target="media/image842.png"/><Relationship Id="rId863" Type="http://schemas.openxmlformats.org/officeDocument/2006/relationships/image" Target="media/image841.png"/><Relationship Id="rId862" Type="http://schemas.openxmlformats.org/officeDocument/2006/relationships/image" Target="media/image840.png"/><Relationship Id="rId861" Type="http://schemas.openxmlformats.org/officeDocument/2006/relationships/image" Target="media/image839.png"/><Relationship Id="rId860" Type="http://schemas.openxmlformats.org/officeDocument/2006/relationships/image" Target="media/image838.png"/><Relationship Id="rId86" Type="http://schemas.openxmlformats.org/officeDocument/2006/relationships/image" Target="media/image64.png"/><Relationship Id="rId859" Type="http://schemas.openxmlformats.org/officeDocument/2006/relationships/image" Target="media/image837.png"/><Relationship Id="rId858" Type="http://schemas.openxmlformats.org/officeDocument/2006/relationships/image" Target="media/image836.png"/><Relationship Id="rId857" Type="http://schemas.openxmlformats.org/officeDocument/2006/relationships/image" Target="media/image835.png"/><Relationship Id="rId856" Type="http://schemas.openxmlformats.org/officeDocument/2006/relationships/image" Target="media/image834.png"/><Relationship Id="rId855" Type="http://schemas.openxmlformats.org/officeDocument/2006/relationships/image" Target="media/image833.png"/><Relationship Id="rId854" Type="http://schemas.openxmlformats.org/officeDocument/2006/relationships/image" Target="media/image832.png"/><Relationship Id="rId853" Type="http://schemas.openxmlformats.org/officeDocument/2006/relationships/image" Target="media/image831.png"/><Relationship Id="rId852" Type="http://schemas.openxmlformats.org/officeDocument/2006/relationships/image" Target="media/image830.png"/><Relationship Id="rId851" Type="http://schemas.openxmlformats.org/officeDocument/2006/relationships/image" Target="media/image829.png"/><Relationship Id="rId850" Type="http://schemas.openxmlformats.org/officeDocument/2006/relationships/image" Target="media/image828.png"/><Relationship Id="rId85" Type="http://schemas.openxmlformats.org/officeDocument/2006/relationships/image" Target="media/image63.png"/><Relationship Id="rId849" Type="http://schemas.openxmlformats.org/officeDocument/2006/relationships/image" Target="media/image827.png"/><Relationship Id="rId848" Type="http://schemas.openxmlformats.org/officeDocument/2006/relationships/image" Target="media/image826.png"/><Relationship Id="rId847" Type="http://schemas.openxmlformats.org/officeDocument/2006/relationships/image" Target="media/image825.png"/><Relationship Id="rId846" Type="http://schemas.openxmlformats.org/officeDocument/2006/relationships/image" Target="media/image824.png"/><Relationship Id="rId845" Type="http://schemas.openxmlformats.org/officeDocument/2006/relationships/image" Target="media/image823.png"/><Relationship Id="rId844" Type="http://schemas.openxmlformats.org/officeDocument/2006/relationships/image" Target="media/image822.png"/><Relationship Id="rId843" Type="http://schemas.openxmlformats.org/officeDocument/2006/relationships/image" Target="media/image821.png"/><Relationship Id="rId842" Type="http://schemas.openxmlformats.org/officeDocument/2006/relationships/image" Target="media/image820.png"/><Relationship Id="rId841" Type="http://schemas.openxmlformats.org/officeDocument/2006/relationships/image" Target="media/image819.png"/><Relationship Id="rId840" Type="http://schemas.openxmlformats.org/officeDocument/2006/relationships/image" Target="media/image818.png"/><Relationship Id="rId84" Type="http://schemas.openxmlformats.org/officeDocument/2006/relationships/image" Target="media/image62.png"/><Relationship Id="rId839" Type="http://schemas.openxmlformats.org/officeDocument/2006/relationships/image" Target="media/image817.png"/><Relationship Id="rId838" Type="http://schemas.openxmlformats.org/officeDocument/2006/relationships/image" Target="media/image816.png"/><Relationship Id="rId837" Type="http://schemas.openxmlformats.org/officeDocument/2006/relationships/image" Target="media/image815.png"/><Relationship Id="rId836" Type="http://schemas.openxmlformats.org/officeDocument/2006/relationships/image" Target="media/image814.png"/><Relationship Id="rId835" Type="http://schemas.openxmlformats.org/officeDocument/2006/relationships/image" Target="media/image813.png"/><Relationship Id="rId834" Type="http://schemas.openxmlformats.org/officeDocument/2006/relationships/image" Target="media/image812.png"/><Relationship Id="rId833" Type="http://schemas.openxmlformats.org/officeDocument/2006/relationships/image" Target="media/image811.png"/><Relationship Id="rId832" Type="http://schemas.openxmlformats.org/officeDocument/2006/relationships/image" Target="media/image810.png"/><Relationship Id="rId831" Type="http://schemas.openxmlformats.org/officeDocument/2006/relationships/image" Target="media/image809.png"/><Relationship Id="rId830" Type="http://schemas.openxmlformats.org/officeDocument/2006/relationships/image" Target="media/image808.png"/><Relationship Id="rId83" Type="http://schemas.openxmlformats.org/officeDocument/2006/relationships/image" Target="media/image61.png"/><Relationship Id="rId829" Type="http://schemas.openxmlformats.org/officeDocument/2006/relationships/image" Target="media/image807.png"/><Relationship Id="rId828" Type="http://schemas.openxmlformats.org/officeDocument/2006/relationships/image" Target="media/image806.png"/><Relationship Id="rId827" Type="http://schemas.openxmlformats.org/officeDocument/2006/relationships/image" Target="media/image805.png"/><Relationship Id="rId826" Type="http://schemas.openxmlformats.org/officeDocument/2006/relationships/image" Target="media/image804.png"/><Relationship Id="rId825" Type="http://schemas.openxmlformats.org/officeDocument/2006/relationships/image" Target="media/image803.png"/><Relationship Id="rId824" Type="http://schemas.openxmlformats.org/officeDocument/2006/relationships/image" Target="media/image802.png"/><Relationship Id="rId823" Type="http://schemas.openxmlformats.org/officeDocument/2006/relationships/image" Target="media/image801.png"/><Relationship Id="rId822" Type="http://schemas.openxmlformats.org/officeDocument/2006/relationships/image" Target="media/image800.png"/><Relationship Id="rId821" Type="http://schemas.openxmlformats.org/officeDocument/2006/relationships/image" Target="media/image799.png"/><Relationship Id="rId820" Type="http://schemas.openxmlformats.org/officeDocument/2006/relationships/image" Target="media/image798.png"/><Relationship Id="rId82" Type="http://schemas.openxmlformats.org/officeDocument/2006/relationships/image" Target="media/image60.png"/><Relationship Id="rId819" Type="http://schemas.openxmlformats.org/officeDocument/2006/relationships/image" Target="media/image797.png"/><Relationship Id="rId818" Type="http://schemas.openxmlformats.org/officeDocument/2006/relationships/image" Target="media/image796.png"/><Relationship Id="rId817" Type="http://schemas.openxmlformats.org/officeDocument/2006/relationships/image" Target="media/image795.png"/><Relationship Id="rId816" Type="http://schemas.openxmlformats.org/officeDocument/2006/relationships/image" Target="media/image794.png"/><Relationship Id="rId815" Type="http://schemas.openxmlformats.org/officeDocument/2006/relationships/image" Target="media/image793.png"/><Relationship Id="rId814" Type="http://schemas.openxmlformats.org/officeDocument/2006/relationships/image" Target="media/image792.png"/><Relationship Id="rId813" Type="http://schemas.openxmlformats.org/officeDocument/2006/relationships/image" Target="media/image791.png"/><Relationship Id="rId812" Type="http://schemas.openxmlformats.org/officeDocument/2006/relationships/image" Target="media/image790.png"/><Relationship Id="rId811" Type="http://schemas.openxmlformats.org/officeDocument/2006/relationships/image" Target="media/image789.png"/><Relationship Id="rId810" Type="http://schemas.openxmlformats.org/officeDocument/2006/relationships/image" Target="media/image788.png"/><Relationship Id="rId81" Type="http://schemas.openxmlformats.org/officeDocument/2006/relationships/image" Target="media/image59.png"/><Relationship Id="rId809" Type="http://schemas.openxmlformats.org/officeDocument/2006/relationships/image" Target="media/image787.png"/><Relationship Id="rId808" Type="http://schemas.openxmlformats.org/officeDocument/2006/relationships/image" Target="media/image786.png"/><Relationship Id="rId807" Type="http://schemas.openxmlformats.org/officeDocument/2006/relationships/image" Target="media/image785.png"/><Relationship Id="rId806" Type="http://schemas.openxmlformats.org/officeDocument/2006/relationships/image" Target="media/image784.png"/><Relationship Id="rId805" Type="http://schemas.openxmlformats.org/officeDocument/2006/relationships/image" Target="media/image783.png"/><Relationship Id="rId804" Type="http://schemas.openxmlformats.org/officeDocument/2006/relationships/image" Target="media/image782.png"/><Relationship Id="rId803" Type="http://schemas.openxmlformats.org/officeDocument/2006/relationships/image" Target="media/image781.png"/><Relationship Id="rId802" Type="http://schemas.openxmlformats.org/officeDocument/2006/relationships/image" Target="media/image780.png"/><Relationship Id="rId801" Type="http://schemas.openxmlformats.org/officeDocument/2006/relationships/image" Target="media/image779.png"/><Relationship Id="rId800" Type="http://schemas.openxmlformats.org/officeDocument/2006/relationships/image" Target="media/image778.png"/><Relationship Id="rId80" Type="http://schemas.openxmlformats.org/officeDocument/2006/relationships/image" Target="media/image58.png"/><Relationship Id="rId8" Type="http://schemas.openxmlformats.org/officeDocument/2006/relationships/header" Target="header3.xml"/><Relationship Id="rId799" Type="http://schemas.openxmlformats.org/officeDocument/2006/relationships/image" Target="media/image777.png"/><Relationship Id="rId798" Type="http://schemas.openxmlformats.org/officeDocument/2006/relationships/image" Target="media/image776.png"/><Relationship Id="rId797" Type="http://schemas.openxmlformats.org/officeDocument/2006/relationships/image" Target="media/image775.png"/><Relationship Id="rId796" Type="http://schemas.openxmlformats.org/officeDocument/2006/relationships/image" Target="media/image774.png"/><Relationship Id="rId795" Type="http://schemas.openxmlformats.org/officeDocument/2006/relationships/image" Target="media/image773.png"/><Relationship Id="rId794" Type="http://schemas.openxmlformats.org/officeDocument/2006/relationships/image" Target="media/image772.png"/><Relationship Id="rId793" Type="http://schemas.openxmlformats.org/officeDocument/2006/relationships/image" Target="media/image771.png"/><Relationship Id="rId792" Type="http://schemas.openxmlformats.org/officeDocument/2006/relationships/image" Target="media/image770.png"/><Relationship Id="rId791" Type="http://schemas.openxmlformats.org/officeDocument/2006/relationships/image" Target="media/image769.png"/><Relationship Id="rId790" Type="http://schemas.openxmlformats.org/officeDocument/2006/relationships/image" Target="media/image768.png"/><Relationship Id="rId79" Type="http://schemas.openxmlformats.org/officeDocument/2006/relationships/image" Target="media/image57.png"/><Relationship Id="rId789" Type="http://schemas.openxmlformats.org/officeDocument/2006/relationships/image" Target="media/image767.png"/><Relationship Id="rId788" Type="http://schemas.openxmlformats.org/officeDocument/2006/relationships/image" Target="media/image766.png"/><Relationship Id="rId787" Type="http://schemas.openxmlformats.org/officeDocument/2006/relationships/image" Target="media/image765.png"/><Relationship Id="rId786" Type="http://schemas.openxmlformats.org/officeDocument/2006/relationships/image" Target="media/image764.png"/><Relationship Id="rId785" Type="http://schemas.openxmlformats.org/officeDocument/2006/relationships/image" Target="media/image763.png"/><Relationship Id="rId784" Type="http://schemas.openxmlformats.org/officeDocument/2006/relationships/image" Target="media/image762.png"/><Relationship Id="rId783" Type="http://schemas.openxmlformats.org/officeDocument/2006/relationships/image" Target="media/image761.png"/><Relationship Id="rId782" Type="http://schemas.openxmlformats.org/officeDocument/2006/relationships/image" Target="media/image760.png"/><Relationship Id="rId781" Type="http://schemas.openxmlformats.org/officeDocument/2006/relationships/image" Target="media/image759.png"/><Relationship Id="rId780" Type="http://schemas.openxmlformats.org/officeDocument/2006/relationships/image" Target="media/image758.png"/><Relationship Id="rId78" Type="http://schemas.openxmlformats.org/officeDocument/2006/relationships/image" Target="media/image56.png"/><Relationship Id="rId779" Type="http://schemas.openxmlformats.org/officeDocument/2006/relationships/image" Target="media/image757.png"/><Relationship Id="rId778" Type="http://schemas.openxmlformats.org/officeDocument/2006/relationships/image" Target="media/image756.png"/><Relationship Id="rId777" Type="http://schemas.openxmlformats.org/officeDocument/2006/relationships/image" Target="media/image755.png"/><Relationship Id="rId776" Type="http://schemas.openxmlformats.org/officeDocument/2006/relationships/image" Target="media/image754.png"/><Relationship Id="rId775" Type="http://schemas.openxmlformats.org/officeDocument/2006/relationships/image" Target="media/image753.png"/><Relationship Id="rId774" Type="http://schemas.openxmlformats.org/officeDocument/2006/relationships/image" Target="media/image752.png"/><Relationship Id="rId773" Type="http://schemas.openxmlformats.org/officeDocument/2006/relationships/image" Target="media/image751.png"/><Relationship Id="rId772" Type="http://schemas.openxmlformats.org/officeDocument/2006/relationships/image" Target="media/image750.png"/><Relationship Id="rId771" Type="http://schemas.openxmlformats.org/officeDocument/2006/relationships/image" Target="media/image749.png"/><Relationship Id="rId770" Type="http://schemas.openxmlformats.org/officeDocument/2006/relationships/image" Target="media/image748.png"/><Relationship Id="rId77" Type="http://schemas.openxmlformats.org/officeDocument/2006/relationships/image" Target="media/image55.png"/><Relationship Id="rId769" Type="http://schemas.openxmlformats.org/officeDocument/2006/relationships/image" Target="media/image747.png"/><Relationship Id="rId768" Type="http://schemas.openxmlformats.org/officeDocument/2006/relationships/image" Target="media/image746.png"/><Relationship Id="rId767" Type="http://schemas.openxmlformats.org/officeDocument/2006/relationships/image" Target="media/image745.png"/><Relationship Id="rId766" Type="http://schemas.openxmlformats.org/officeDocument/2006/relationships/image" Target="media/image744.png"/><Relationship Id="rId765" Type="http://schemas.openxmlformats.org/officeDocument/2006/relationships/image" Target="media/image743.png"/><Relationship Id="rId764" Type="http://schemas.openxmlformats.org/officeDocument/2006/relationships/image" Target="media/image742.png"/><Relationship Id="rId763" Type="http://schemas.openxmlformats.org/officeDocument/2006/relationships/image" Target="media/image741.png"/><Relationship Id="rId762" Type="http://schemas.openxmlformats.org/officeDocument/2006/relationships/image" Target="media/image740.png"/><Relationship Id="rId761" Type="http://schemas.openxmlformats.org/officeDocument/2006/relationships/image" Target="media/image739.png"/><Relationship Id="rId760" Type="http://schemas.openxmlformats.org/officeDocument/2006/relationships/image" Target="media/image738.png"/><Relationship Id="rId76" Type="http://schemas.openxmlformats.org/officeDocument/2006/relationships/image" Target="media/image54.png"/><Relationship Id="rId759" Type="http://schemas.openxmlformats.org/officeDocument/2006/relationships/image" Target="media/image737.png"/><Relationship Id="rId758" Type="http://schemas.openxmlformats.org/officeDocument/2006/relationships/image" Target="media/image736.png"/><Relationship Id="rId757" Type="http://schemas.openxmlformats.org/officeDocument/2006/relationships/image" Target="media/image735.png"/><Relationship Id="rId756" Type="http://schemas.openxmlformats.org/officeDocument/2006/relationships/image" Target="media/image734.png"/><Relationship Id="rId755" Type="http://schemas.openxmlformats.org/officeDocument/2006/relationships/image" Target="media/image733.png"/><Relationship Id="rId754" Type="http://schemas.openxmlformats.org/officeDocument/2006/relationships/image" Target="media/image732.png"/><Relationship Id="rId753" Type="http://schemas.openxmlformats.org/officeDocument/2006/relationships/image" Target="media/image731.png"/><Relationship Id="rId752" Type="http://schemas.openxmlformats.org/officeDocument/2006/relationships/image" Target="media/image730.png"/><Relationship Id="rId751" Type="http://schemas.openxmlformats.org/officeDocument/2006/relationships/image" Target="media/image729.png"/><Relationship Id="rId750" Type="http://schemas.openxmlformats.org/officeDocument/2006/relationships/image" Target="media/image728.png"/><Relationship Id="rId75" Type="http://schemas.openxmlformats.org/officeDocument/2006/relationships/image" Target="media/image53.png"/><Relationship Id="rId749" Type="http://schemas.openxmlformats.org/officeDocument/2006/relationships/image" Target="media/image727.png"/><Relationship Id="rId748" Type="http://schemas.openxmlformats.org/officeDocument/2006/relationships/image" Target="media/image726.png"/><Relationship Id="rId747" Type="http://schemas.openxmlformats.org/officeDocument/2006/relationships/image" Target="media/image725.png"/><Relationship Id="rId746" Type="http://schemas.openxmlformats.org/officeDocument/2006/relationships/image" Target="media/image724.png"/><Relationship Id="rId745" Type="http://schemas.openxmlformats.org/officeDocument/2006/relationships/image" Target="media/image723.png"/><Relationship Id="rId744" Type="http://schemas.openxmlformats.org/officeDocument/2006/relationships/image" Target="media/image722.png"/><Relationship Id="rId743" Type="http://schemas.openxmlformats.org/officeDocument/2006/relationships/image" Target="media/image721.png"/><Relationship Id="rId742" Type="http://schemas.openxmlformats.org/officeDocument/2006/relationships/image" Target="media/image720.png"/><Relationship Id="rId741" Type="http://schemas.openxmlformats.org/officeDocument/2006/relationships/image" Target="media/image719.png"/><Relationship Id="rId740" Type="http://schemas.openxmlformats.org/officeDocument/2006/relationships/image" Target="media/image718.png"/><Relationship Id="rId74" Type="http://schemas.openxmlformats.org/officeDocument/2006/relationships/image" Target="media/image52.png"/><Relationship Id="rId739" Type="http://schemas.openxmlformats.org/officeDocument/2006/relationships/image" Target="media/image717.png"/><Relationship Id="rId738" Type="http://schemas.openxmlformats.org/officeDocument/2006/relationships/image" Target="media/image716.png"/><Relationship Id="rId737" Type="http://schemas.openxmlformats.org/officeDocument/2006/relationships/image" Target="media/image715.png"/><Relationship Id="rId736" Type="http://schemas.openxmlformats.org/officeDocument/2006/relationships/image" Target="media/image714.png"/><Relationship Id="rId735" Type="http://schemas.openxmlformats.org/officeDocument/2006/relationships/image" Target="media/image713.png"/><Relationship Id="rId734" Type="http://schemas.openxmlformats.org/officeDocument/2006/relationships/image" Target="media/image712.png"/><Relationship Id="rId733" Type="http://schemas.openxmlformats.org/officeDocument/2006/relationships/image" Target="media/image711.png"/><Relationship Id="rId732" Type="http://schemas.openxmlformats.org/officeDocument/2006/relationships/image" Target="media/image710.png"/><Relationship Id="rId731" Type="http://schemas.openxmlformats.org/officeDocument/2006/relationships/image" Target="media/image709.png"/><Relationship Id="rId730" Type="http://schemas.openxmlformats.org/officeDocument/2006/relationships/image" Target="media/image708.png"/><Relationship Id="rId73" Type="http://schemas.openxmlformats.org/officeDocument/2006/relationships/image" Target="media/image51.png"/><Relationship Id="rId729" Type="http://schemas.openxmlformats.org/officeDocument/2006/relationships/image" Target="media/image707.png"/><Relationship Id="rId728" Type="http://schemas.openxmlformats.org/officeDocument/2006/relationships/image" Target="media/image706.png"/><Relationship Id="rId727" Type="http://schemas.openxmlformats.org/officeDocument/2006/relationships/image" Target="media/image705.png"/><Relationship Id="rId726" Type="http://schemas.openxmlformats.org/officeDocument/2006/relationships/image" Target="media/image704.png"/><Relationship Id="rId725" Type="http://schemas.openxmlformats.org/officeDocument/2006/relationships/image" Target="media/image703.png"/><Relationship Id="rId724" Type="http://schemas.openxmlformats.org/officeDocument/2006/relationships/image" Target="media/image702.png"/><Relationship Id="rId723" Type="http://schemas.openxmlformats.org/officeDocument/2006/relationships/image" Target="media/image701.png"/><Relationship Id="rId722" Type="http://schemas.openxmlformats.org/officeDocument/2006/relationships/image" Target="media/image700.png"/><Relationship Id="rId721" Type="http://schemas.openxmlformats.org/officeDocument/2006/relationships/image" Target="media/image699.png"/><Relationship Id="rId720" Type="http://schemas.openxmlformats.org/officeDocument/2006/relationships/image" Target="media/image698.png"/><Relationship Id="rId72" Type="http://schemas.openxmlformats.org/officeDocument/2006/relationships/image" Target="media/image50.png"/><Relationship Id="rId719" Type="http://schemas.openxmlformats.org/officeDocument/2006/relationships/image" Target="media/image697.png"/><Relationship Id="rId718" Type="http://schemas.openxmlformats.org/officeDocument/2006/relationships/image" Target="media/image696.png"/><Relationship Id="rId717" Type="http://schemas.openxmlformats.org/officeDocument/2006/relationships/image" Target="media/image695.png"/><Relationship Id="rId716" Type="http://schemas.openxmlformats.org/officeDocument/2006/relationships/image" Target="media/image694.png"/><Relationship Id="rId715" Type="http://schemas.openxmlformats.org/officeDocument/2006/relationships/image" Target="media/image693.png"/><Relationship Id="rId714" Type="http://schemas.openxmlformats.org/officeDocument/2006/relationships/image" Target="media/image692.png"/><Relationship Id="rId713" Type="http://schemas.openxmlformats.org/officeDocument/2006/relationships/image" Target="media/image691.png"/><Relationship Id="rId712" Type="http://schemas.openxmlformats.org/officeDocument/2006/relationships/image" Target="media/image690.png"/><Relationship Id="rId711" Type="http://schemas.openxmlformats.org/officeDocument/2006/relationships/image" Target="media/image689.png"/><Relationship Id="rId710" Type="http://schemas.openxmlformats.org/officeDocument/2006/relationships/image" Target="media/image688.png"/><Relationship Id="rId71" Type="http://schemas.openxmlformats.org/officeDocument/2006/relationships/image" Target="media/image49.png"/><Relationship Id="rId709" Type="http://schemas.openxmlformats.org/officeDocument/2006/relationships/image" Target="media/image687.png"/><Relationship Id="rId708" Type="http://schemas.openxmlformats.org/officeDocument/2006/relationships/image" Target="media/image686.png"/><Relationship Id="rId707" Type="http://schemas.openxmlformats.org/officeDocument/2006/relationships/image" Target="media/image685.png"/><Relationship Id="rId706" Type="http://schemas.openxmlformats.org/officeDocument/2006/relationships/image" Target="media/image684.png"/><Relationship Id="rId705" Type="http://schemas.openxmlformats.org/officeDocument/2006/relationships/image" Target="media/image683.png"/><Relationship Id="rId704" Type="http://schemas.openxmlformats.org/officeDocument/2006/relationships/image" Target="media/image682.png"/><Relationship Id="rId703" Type="http://schemas.openxmlformats.org/officeDocument/2006/relationships/image" Target="media/image681.png"/><Relationship Id="rId702" Type="http://schemas.openxmlformats.org/officeDocument/2006/relationships/image" Target="media/image680.png"/><Relationship Id="rId701" Type="http://schemas.openxmlformats.org/officeDocument/2006/relationships/image" Target="media/image679.png"/><Relationship Id="rId700" Type="http://schemas.openxmlformats.org/officeDocument/2006/relationships/image" Target="media/image678.png"/><Relationship Id="rId70" Type="http://schemas.openxmlformats.org/officeDocument/2006/relationships/image" Target="media/image48.png"/><Relationship Id="rId7" Type="http://schemas.openxmlformats.org/officeDocument/2006/relationships/footer" Target="footer3.xml"/><Relationship Id="rId699" Type="http://schemas.openxmlformats.org/officeDocument/2006/relationships/image" Target="media/image677.png"/><Relationship Id="rId698" Type="http://schemas.openxmlformats.org/officeDocument/2006/relationships/image" Target="media/image676.png"/><Relationship Id="rId697" Type="http://schemas.openxmlformats.org/officeDocument/2006/relationships/image" Target="media/image675.png"/><Relationship Id="rId696" Type="http://schemas.openxmlformats.org/officeDocument/2006/relationships/image" Target="media/image674.png"/><Relationship Id="rId695" Type="http://schemas.openxmlformats.org/officeDocument/2006/relationships/image" Target="media/image673.png"/><Relationship Id="rId694" Type="http://schemas.openxmlformats.org/officeDocument/2006/relationships/image" Target="media/image672.png"/><Relationship Id="rId693" Type="http://schemas.openxmlformats.org/officeDocument/2006/relationships/image" Target="media/image671.png"/><Relationship Id="rId692" Type="http://schemas.openxmlformats.org/officeDocument/2006/relationships/image" Target="media/image670.png"/><Relationship Id="rId691" Type="http://schemas.openxmlformats.org/officeDocument/2006/relationships/image" Target="media/image669.png"/><Relationship Id="rId690" Type="http://schemas.openxmlformats.org/officeDocument/2006/relationships/image" Target="media/image668.png"/><Relationship Id="rId69" Type="http://schemas.openxmlformats.org/officeDocument/2006/relationships/image" Target="media/image47.png"/><Relationship Id="rId689" Type="http://schemas.openxmlformats.org/officeDocument/2006/relationships/image" Target="media/image667.png"/><Relationship Id="rId688" Type="http://schemas.openxmlformats.org/officeDocument/2006/relationships/image" Target="media/image666.png"/><Relationship Id="rId687" Type="http://schemas.openxmlformats.org/officeDocument/2006/relationships/image" Target="media/image665.png"/><Relationship Id="rId686" Type="http://schemas.openxmlformats.org/officeDocument/2006/relationships/image" Target="media/image664.png"/><Relationship Id="rId685" Type="http://schemas.openxmlformats.org/officeDocument/2006/relationships/image" Target="media/image663.png"/><Relationship Id="rId684" Type="http://schemas.openxmlformats.org/officeDocument/2006/relationships/image" Target="media/image662.png"/><Relationship Id="rId683" Type="http://schemas.openxmlformats.org/officeDocument/2006/relationships/image" Target="media/image661.png"/><Relationship Id="rId682" Type="http://schemas.openxmlformats.org/officeDocument/2006/relationships/image" Target="media/image660.png"/><Relationship Id="rId681" Type="http://schemas.openxmlformats.org/officeDocument/2006/relationships/image" Target="media/image659.png"/><Relationship Id="rId680" Type="http://schemas.openxmlformats.org/officeDocument/2006/relationships/image" Target="media/image658.png"/><Relationship Id="rId68" Type="http://schemas.openxmlformats.org/officeDocument/2006/relationships/image" Target="media/image46.png"/><Relationship Id="rId679" Type="http://schemas.openxmlformats.org/officeDocument/2006/relationships/image" Target="media/image657.png"/><Relationship Id="rId678" Type="http://schemas.openxmlformats.org/officeDocument/2006/relationships/image" Target="media/image656.png"/><Relationship Id="rId677" Type="http://schemas.openxmlformats.org/officeDocument/2006/relationships/image" Target="media/image655.png"/><Relationship Id="rId676" Type="http://schemas.openxmlformats.org/officeDocument/2006/relationships/image" Target="media/image654.png"/><Relationship Id="rId675" Type="http://schemas.openxmlformats.org/officeDocument/2006/relationships/image" Target="media/image653.png"/><Relationship Id="rId674" Type="http://schemas.openxmlformats.org/officeDocument/2006/relationships/image" Target="media/image652.png"/><Relationship Id="rId673" Type="http://schemas.openxmlformats.org/officeDocument/2006/relationships/image" Target="media/image651.png"/><Relationship Id="rId672" Type="http://schemas.openxmlformats.org/officeDocument/2006/relationships/image" Target="media/image650.png"/><Relationship Id="rId671" Type="http://schemas.openxmlformats.org/officeDocument/2006/relationships/image" Target="media/image649.png"/><Relationship Id="rId670" Type="http://schemas.openxmlformats.org/officeDocument/2006/relationships/image" Target="media/image648.png"/><Relationship Id="rId67" Type="http://schemas.openxmlformats.org/officeDocument/2006/relationships/image" Target="media/image45.png"/><Relationship Id="rId669" Type="http://schemas.openxmlformats.org/officeDocument/2006/relationships/image" Target="media/image647.png"/><Relationship Id="rId668" Type="http://schemas.openxmlformats.org/officeDocument/2006/relationships/image" Target="media/image646.png"/><Relationship Id="rId667" Type="http://schemas.openxmlformats.org/officeDocument/2006/relationships/image" Target="media/image645.png"/><Relationship Id="rId666" Type="http://schemas.openxmlformats.org/officeDocument/2006/relationships/image" Target="media/image644.png"/><Relationship Id="rId665" Type="http://schemas.openxmlformats.org/officeDocument/2006/relationships/image" Target="media/image643.png"/><Relationship Id="rId664" Type="http://schemas.openxmlformats.org/officeDocument/2006/relationships/image" Target="media/image642.png"/><Relationship Id="rId663" Type="http://schemas.openxmlformats.org/officeDocument/2006/relationships/image" Target="media/image641.png"/><Relationship Id="rId662" Type="http://schemas.openxmlformats.org/officeDocument/2006/relationships/image" Target="media/image640.png"/><Relationship Id="rId661" Type="http://schemas.openxmlformats.org/officeDocument/2006/relationships/image" Target="media/image639.png"/><Relationship Id="rId660" Type="http://schemas.openxmlformats.org/officeDocument/2006/relationships/image" Target="media/image638.png"/><Relationship Id="rId66" Type="http://schemas.openxmlformats.org/officeDocument/2006/relationships/image" Target="media/image44.png"/><Relationship Id="rId659" Type="http://schemas.openxmlformats.org/officeDocument/2006/relationships/image" Target="media/image637.png"/><Relationship Id="rId658" Type="http://schemas.openxmlformats.org/officeDocument/2006/relationships/image" Target="media/image636.png"/><Relationship Id="rId657" Type="http://schemas.openxmlformats.org/officeDocument/2006/relationships/image" Target="media/image635.png"/><Relationship Id="rId656" Type="http://schemas.openxmlformats.org/officeDocument/2006/relationships/image" Target="media/image634.png"/><Relationship Id="rId655" Type="http://schemas.openxmlformats.org/officeDocument/2006/relationships/image" Target="media/image633.png"/><Relationship Id="rId654" Type="http://schemas.openxmlformats.org/officeDocument/2006/relationships/image" Target="media/image632.png"/><Relationship Id="rId653" Type="http://schemas.openxmlformats.org/officeDocument/2006/relationships/image" Target="media/image631.png"/><Relationship Id="rId652" Type="http://schemas.openxmlformats.org/officeDocument/2006/relationships/image" Target="media/image630.png"/><Relationship Id="rId651" Type="http://schemas.openxmlformats.org/officeDocument/2006/relationships/image" Target="media/image629.png"/><Relationship Id="rId650" Type="http://schemas.openxmlformats.org/officeDocument/2006/relationships/image" Target="media/image628.png"/><Relationship Id="rId65" Type="http://schemas.openxmlformats.org/officeDocument/2006/relationships/image" Target="media/image43.png"/><Relationship Id="rId649" Type="http://schemas.openxmlformats.org/officeDocument/2006/relationships/image" Target="media/image627.png"/><Relationship Id="rId648" Type="http://schemas.openxmlformats.org/officeDocument/2006/relationships/image" Target="media/image626.png"/><Relationship Id="rId647" Type="http://schemas.openxmlformats.org/officeDocument/2006/relationships/image" Target="media/image625.png"/><Relationship Id="rId646" Type="http://schemas.openxmlformats.org/officeDocument/2006/relationships/image" Target="media/image624.png"/><Relationship Id="rId645" Type="http://schemas.openxmlformats.org/officeDocument/2006/relationships/image" Target="media/image623.png"/><Relationship Id="rId644" Type="http://schemas.openxmlformats.org/officeDocument/2006/relationships/image" Target="media/image622.png"/><Relationship Id="rId643" Type="http://schemas.openxmlformats.org/officeDocument/2006/relationships/image" Target="media/image621.png"/><Relationship Id="rId642" Type="http://schemas.openxmlformats.org/officeDocument/2006/relationships/image" Target="media/image620.png"/><Relationship Id="rId641" Type="http://schemas.openxmlformats.org/officeDocument/2006/relationships/image" Target="media/image619.png"/><Relationship Id="rId640" Type="http://schemas.openxmlformats.org/officeDocument/2006/relationships/image" Target="media/image618.png"/><Relationship Id="rId64" Type="http://schemas.openxmlformats.org/officeDocument/2006/relationships/image" Target="media/image42.png"/><Relationship Id="rId639" Type="http://schemas.openxmlformats.org/officeDocument/2006/relationships/image" Target="media/image617.png"/><Relationship Id="rId638" Type="http://schemas.openxmlformats.org/officeDocument/2006/relationships/image" Target="media/image616.png"/><Relationship Id="rId637" Type="http://schemas.openxmlformats.org/officeDocument/2006/relationships/image" Target="media/image615.png"/><Relationship Id="rId636" Type="http://schemas.openxmlformats.org/officeDocument/2006/relationships/image" Target="media/image614.png"/><Relationship Id="rId635" Type="http://schemas.openxmlformats.org/officeDocument/2006/relationships/image" Target="media/image613.png"/><Relationship Id="rId634" Type="http://schemas.openxmlformats.org/officeDocument/2006/relationships/image" Target="media/image612.png"/><Relationship Id="rId633" Type="http://schemas.openxmlformats.org/officeDocument/2006/relationships/image" Target="media/image611.png"/><Relationship Id="rId632" Type="http://schemas.openxmlformats.org/officeDocument/2006/relationships/image" Target="media/image610.png"/><Relationship Id="rId631" Type="http://schemas.openxmlformats.org/officeDocument/2006/relationships/image" Target="media/image609.png"/><Relationship Id="rId630" Type="http://schemas.openxmlformats.org/officeDocument/2006/relationships/image" Target="media/image608.png"/><Relationship Id="rId63" Type="http://schemas.openxmlformats.org/officeDocument/2006/relationships/image" Target="media/image41.png"/><Relationship Id="rId629" Type="http://schemas.openxmlformats.org/officeDocument/2006/relationships/image" Target="media/image607.png"/><Relationship Id="rId628" Type="http://schemas.openxmlformats.org/officeDocument/2006/relationships/image" Target="media/image606.png"/><Relationship Id="rId627" Type="http://schemas.openxmlformats.org/officeDocument/2006/relationships/image" Target="media/image605.png"/><Relationship Id="rId626" Type="http://schemas.openxmlformats.org/officeDocument/2006/relationships/image" Target="media/image604.png"/><Relationship Id="rId625" Type="http://schemas.openxmlformats.org/officeDocument/2006/relationships/image" Target="media/image603.png"/><Relationship Id="rId624" Type="http://schemas.openxmlformats.org/officeDocument/2006/relationships/image" Target="media/image602.png"/><Relationship Id="rId623" Type="http://schemas.openxmlformats.org/officeDocument/2006/relationships/image" Target="media/image601.png"/><Relationship Id="rId622" Type="http://schemas.openxmlformats.org/officeDocument/2006/relationships/image" Target="media/image600.png"/><Relationship Id="rId621" Type="http://schemas.openxmlformats.org/officeDocument/2006/relationships/image" Target="media/image599.png"/><Relationship Id="rId620" Type="http://schemas.openxmlformats.org/officeDocument/2006/relationships/image" Target="media/image598.png"/><Relationship Id="rId62" Type="http://schemas.openxmlformats.org/officeDocument/2006/relationships/image" Target="media/image40.png"/><Relationship Id="rId619" Type="http://schemas.openxmlformats.org/officeDocument/2006/relationships/image" Target="media/image597.png"/><Relationship Id="rId618" Type="http://schemas.openxmlformats.org/officeDocument/2006/relationships/image" Target="media/image596.png"/><Relationship Id="rId617" Type="http://schemas.openxmlformats.org/officeDocument/2006/relationships/image" Target="media/image595.png"/><Relationship Id="rId616" Type="http://schemas.openxmlformats.org/officeDocument/2006/relationships/image" Target="media/image594.png"/><Relationship Id="rId615" Type="http://schemas.openxmlformats.org/officeDocument/2006/relationships/image" Target="media/image593.png"/><Relationship Id="rId614" Type="http://schemas.openxmlformats.org/officeDocument/2006/relationships/image" Target="media/image592.png"/><Relationship Id="rId613" Type="http://schemas.openxmlformats.org/officeDocument/2006/relationships/image" Target="media/image591.png"/><Relationship Id="rId612" Type="http://schemas.openxmlformats.org/officeDocument/2006/relationships/image" Target="media/image590.png"/><Relationship Id="rId611" Type="http://schemas.openxmlformats.org/officeDocument/2006/relationships/image" Target="media/image589.png"/><Relationship Id="rId610" Type="http://schemas.openxmlformats.org/officeDocument/2006/relationships/image" Target="media/image588.png"/><Relationship Id="rId61" Type="http://schemas.openxmlformats.org/officeDocument/2006/relationships/image" Target="media/image39.png"/><Relationship Id="rId609" Type="http://schemas.openxmlformats.org/officeDocument/2006/relationships/image" Target="media/image587.png"/><Relationship Id="rId608" Type="http://schemas.openxmlformats.org/officeDocument/2006/relationships/image" Target="media/image586.png"/><Relationship Id="rId607" Type="http://schemas.openxmlformats.org/officeDocument/2006/relationships/image" Target="media/image585.png"/><Relationship Id="rId606" Type="http://schemas.openxmlformats.org/officeDocument/2006/relationships/image" Target="media/image584.png"/><Relationship Id="rId605" Type="http://schemas.openxmlformats.org/officeDocument/2006/relationships/image" Target="media/image583.png"/><Relationship Id="rId604" Type="http://schemas.openxmlformats.org/officeDocument/2006/relationships/image" Target="media/image582.png"/><Relationship Id="rId603" Type="http://schemas.openxmlformats.org/officeDocument/2006/relationships/image" Target="media/image581.png"/><Relationship Id="rId602" Type="http://schemas.openxmlformats.org/officeDocument/2006/relationships/image" Target="media/image580.png"/><Relationship Id="rId601" Type="http://schemas.openxmlformats.org/officeDocument/2006/relationships/image" Target="media/image579.png"/><Relationship Id="rId600" Type="http://schemas.openxmlformats.org/officeDocument/2006/relationships/image" Target="media/image578.png"/><Relationship Id="rId60" Type="http://schemas.openxmlformats.org/officeDocument/2006/relationships/image" Target="media/image38.png"/><Relationship Id="rId6" Type="http://schemas.openxmlformats.org/officeDocument/2006/relationships/footer" Target="footer2.xml"/><Relationship Id="rId599" Type="http://schemas.openxmlformats.org/officeDocument/2006/relationships/image" Target="media/image577.png"/><Relationship Id="rId598" Type="http://schemas.openxmlformats.org/officeDocument/2006/relationships/image" Target="media/image576.png"/><Relationship Id="rId597" Type="http://schemas.openxmlformats.org/officeDocument/2006/relationships/image" Target="media/image575.png"/><Relationship Id="rId596" Type="http://schemas.openxmlformats.org/officeDocument/2006/relationships/image" Target="media/image574.png"/><Relationship Id="rId595" Type="http://schemas.openxmlformats.org/officeDocument/2006/relationships/image" Target="media/image573.png"/><Relationship Id="rId594" Type="http://schemas.openxmlformats.org/officeDocument/2006/relationships/image" Target="media/image572.png"/><Relationship Id="rId593" Type="http://schemas.openxmlformats.org/officeDocument/2006/relationships/image" Target="media/image571.png"/><Relationship Id="rId592" Type="http://schemas.openxmlformats.org/officeDocument/2006/relationships/image" Target="media/image570.png"/><Relationship Id="rId591" Type="http://schemas.openxmlformats.org/officeDocument/2006/relationships/image" Target="media/image569.png"/><Relationship Id="rId590" Type="http://schemas.openxmlformats.org/officeDocument/2006/relationships/image" Target="media/image568.png"/><Relationship Id="rId59" Type="http://schemas.openxmlformats.org/officeDocument/2006/relationships/image" Target="media/image37.png"/><Relationship Id="rId589" Type="http://schemas.openxmlformats.org/officeDocument/2006/relationships/image" Target="media/image567.png"/><Relationship Id="rId588" Type="http://schemas.openxmlformats.org/officeDocument/2006/relationships/image" Target="media/image566.png"/><Relationship Id="rId587" Type="http://schemas.openxmlformats.org/officeDocument/2006/relationships/image" Target="media/image565.png"/><Relationship Id="rId586" Type="http://schemas.openxmlformats.org/officeDocument/2006/relationships/image" Target="media/image564.png"/><Relationship Id="rId585" Type="http://schemas.openxmlformats.org/officeDocument/2006/relationships/image" Target="media/image563.png"/><Relationship Id="rId584" Type="http://schemas.openxmlformats.org/officeDocument/2006/relationships/image" Target="media/image562.png"/><Relationship Id="rId583" Type="http://schemas.openxmlformats.org/officeDocument/2006/relationships/image" Target="media/image561.png"/><Relationship Id="rId582" Type="http://schemas.openxmlformats.org/officeDocument/2006/relationships/image" Target="media/image560.png"/><Relationship Id="rId581" Type="http://schemas.openxmlformats.org/officeDocument/2006/relationships/image" Target="media/image559.png"/><Relationship Id="rId580" Type="http://schemas.openxmlformats.org/officeDocument/2006/relationships/image" Target="media/image558.png"/><Relationship Id="rId58" Type="http://schemas.openxmlformats.org/officeDocument/2006/relationships/image" Target="media/image36.png"/><Relationship Id="rId579" Type="http://schemas.openxmlformats.org/officeDocument/2006/relationships/image" Target="media/image557.png"/><Relationship Id="rId578" Type="http://schemas.openxmlformats.org/officeDocument/2006/relationships/image" Target="media/image556.png"/><Relationship Id="rId577" Type="http://schemas.openxmlformats.org/officeDocument/2006/relationships/image" Target="media/image555.png"/><Relationship Id="rId576" Type="http://schemas.openxmlformats.org/officeDocument/2006/relationships/image" Target="media/image554.png"/><Relationship Id="rId575" Type="http://schemas.openxmlformats.org/officeDocument/2006/relationships/image" Target="media/image553.png"/><Relationship Id="rId574" Type="http://schemas.openxmlformats.org/officeDocument/2006/relationships/image" Target="media/image552.png"/><Relationship Id="rId573" Type="http://schemas.openxmlformats.org/officeDocument/2006/relationships/image" Target="media/image551.png"/><Relationship Id="rId572" Type="http://schemas.openxmlformats.org/officeDocument/2006/relationships/image" Target="media/image550.png"/><Relationship Id="rId571" Type="http://schemas.openxmlformats.org/officeDocument/2006/relationships/image" Target="media/image549.png"/><Relationship Id="rId570" Type="http://schemas.openxmlformats.org/officeDocument/2006/relationships/image" Target="media/image548.png"/><Relationship Id="rId57" Type="http://schemas.openxmlformats.org/officeDocument/2006/relationships/image" Target="media/image35.png"/><Relationship Id="rId569" Type="http://schemas.openxmlformats.org/officeDocument/2006/relationships/image" Target="media/image547.png"/><Relationship Id="rId568" Type="http://schemas.openxmlformats.org/officeDocument/2006/relationships/image" Target="media/image546.png"/><Relationship Id="rId567" Type="http://schemas.openxmlformats.org/officeDocument/2006/relationships/image" Target="media/image545.png"/><Relationship Id="rId566" Type="http://schemas.openxmlformats.org/officeDocument/2006/relationships/image" Target="media/image544.png"/><Relationship Id="rId565" Type="http://schemas.openxmlformats.org/officeDocument/2006/relationships/image" Target="media/image543.png"/><Relationship Id="rId564" Type="http://schemas.openxmlformats.org/officeDocument/2006/relationships/image" Target="media/image542.png"/><Relationship Id="rId563" Type="http://schemas.openxmlformats.org/officeDocument/2006/relationships/image" Target="media/image541.png"/><Relationship Id="rId562" Type="http://schemas.openxmlformats.org/officeDocument/2006/relationships/image" Target="media/image540.png"/><Relationship Id="rId561" Type="http://schemas.openxmlformats.org/officeDocument/2006/relationships/image" Target="media/image539.png"/><Relationship Id="rId560" Type="http://schemas.openxmlformats.org/officeDocument/2006/relationships/image" Target="media/image538.png"/><Relationship Id="rId56" Type="http://schemas.openxmlformats.org/officeDocument/2006/relationships/image" Target="media/image34.png"/><Relationship Id="rId559" Type="http://schemas.openxmlformats.org/officeDocument/2006/relationships/image" Target="media/image537.png"/><Relationship Id="rId558" Type="http://schemas.openxmlformats.org/officeDocument/2006/relationships/image" Target="media/image536.png"/><Relationship Id="rId557" Type="http://schemas.openxmlformats.org/officeDocument/2006/relationships/image" Target="media/image535.png"/><Relationship Id="rId556" Type="http://schemas.openxmlformats.org/officeDocument/2006/relationships/image" Target="media/image534.png"/><Relationship Id="rId555" Type="http://schemas.openxmlformats.org/officeDocument/2006/relationships/image" Target="media/image533.png"/><Relationship Id="rId554" Type="http://schemas.openxmlformats.org/officeDocument/2006/relationships/image" Target="media/image532.png"/><Relationship Id="rId553" Type="http://schemas.openxmlformats.org/officeDocument/2006/relationships/image" Target="media/image531.png"/><Relationship Id="rId552" Type="http://schemas.openxmlformats.org/officeDocument/2006/relationships/image" Target="media/image530.png"/><Relationship Id="rId551" Type="http://schemas.openxmlformats.org/officeDocument/2006/relationships/image" Target="media/image529.png"/><Relationship Id="rId550" Type="http://schemas.openxmlformats.org/officeDocument/2006/relationships/image" Target="media/image528.png"/><Relationship Id="rId55" Type="http://schemas.openxmlformats.org/officeDocument/2006/relationships/image" Target="media/image33.png"/><Relationship Id="rId549" Type="http://schemas.openxmlformats.org/officeDocument/2006/relationships/image" Target="media/image527.png"/><Relationship Id="rId548" Type="http://schemas.openxmlformats.org/officeDocument/2006/relationships/image" Target="media/image526.png"/><Relationship Id="rId547" Type="http://schemas.openxmlformats.org/officeDocument/2006/relationships/image" Target="media/image525.png"/><Relationship Id="rId546" Type="http://schemas.openxmlformats.org/officeDocument/2006/relationships/image" Target="media/image524.png"/><Relationship Id="rId545" Type="http://schemas.openxmlformats.org/officeDocument/2006/relationships/image" Target="media/image523.png"/><Relationship Id="rId544" Type="http://schemas.openxmlformats.org/officeDocument/2006/relationships/image" Target="media/image522.png"/><Relationship Id="rId543" Type="http://schemas.openxmlformats.org/officeDocument/2006/relationships/image" Target="media/image521.png"/><Relationship Id="rId542" Type="http://schemas.openxmlformats.org/officeDocument/2006/relationships/image" Target="media/image520.png"/><Relationship Id="rId541" Type="http://schemas.openxmlformats.org/officeDocument/2006/relationships/image" Target="media/image519.png"/><Relationship Id="rId540" Type="http://schemas.openxmlformats.org/officeDocument/2006/relationships/image" Target="media/image518.png"/><Relationship Id="rId54" Type="http://schemas.openxmlformats.org/officeDocument/2006/relationships/image" Target="media/image32.png"/><Relationship Id="rId539" Type="http://schemas.openxmlformats.org/officeDocument/2006/relationships/image" Target="media/image517.png"/><Relationship Id="rId538" Type="http://schemas.openxmlformats.org/officeDocument/2006/relationships/image" Target="media/image516.png"/><Relationship Id="rId537" Type="http://schemas.openxmlformats.org/officeDocument/2006/relationships/image" Target="media/image515.png"/><Relationship Id="rId536" Type="http://schemas.openxmlformats.org/officeDocument/2006/relationships/image" Target="media/image514.png"/><Relationship Id="rId535" Type="http://schemas.openxmlformats.org/officeDocument/2006/relationships/image" Target="media/image513.png"/><Relationship Id="rId534" Type="http://schemas.openxmlformats.org/officeDocument/2006/relationships/image" Target="media/image512.png"/><Relationship Id="rId533" Type="http://schemas.openxmlformats.org/officeDocument/2006/relationships/image" Target="media/image511.png"/><Relationship Id="rId532" Type="http://schemas.openxmlformats.org/officeDocument/2006/relationships/image" Target="media/image510.png"/><Relationship Id="rId531" Type="http://schemas.openxmlformats.org/officeDocument/2006/relationships/image" Target="media/image509.png"/><Relationship Id="rId530" Type="http://schemas.openxmlformats.org/officeDocument/2006/relationships/image" Target="media/image508.png"/><Relationship Id="rId53" Type="http://schemas.openxmlformats.org/officeDocument/2006/relationships/image" Target="media/image31.png"/><Relationship Id="rId529" Type="http://schemas.openxmlformats.org/officeDocument/2006/relationships/image" Target="media/image507.png"/><Relationship Id="rId528" Type="http://schemas.openxmlformats.org/officeDocument/2006/relationships/image" Target="media/image506.png"/><Relationship Id="rId527" Type="http://schemas.openxmlformats.org/officeDocument/2006/relationships/image" Target="media/image505.png"/><Relationship Id="rId526" Type="http://schemas.openxmlformats.org/officeDocument/2006/relationships/image" Target="media/image504.png"/><Relationship Id="rId525" Type="http://schemas.openxmlformats.org/officeDocument/2006/relationships/image" Target="media/image503.png"/><Relationship Id="rId524" Type="http://schemas.openxmlformats.org/officeDocument/2006/relationships/image" Target="media/image502.png"/><Relationship Id="rId523" Type="http://schemas.openxmlformats.org/officeDocument/2006/relationships/image" Target="media/image501.png"/><Relationship Id="rId522" Type="http://schemas.openxmlformats.org/officeDocument/2006/relationships/image" Target="media/image500.png"/><Relationship Id="rId521" Type="http://schemas.openxmlformats.org/officeDocument/2006/relationships/image" Target="media/image499.png"/><Relationship Id="rId520" Type="http://schemas.openxmlformats.org/officeDocument/2006/relationships/image" Target="media/image498.png"/><Relationship Id="rId52" Type="http://schemas.openxmlformats.org/officeDocument/2006/relationships/image" Target="media/image30.png"/><Relationship Id="rId519" Type="http://schemas.openxmlformats.org/officeDocument/2006/relationships/image" Target="media/image497.png"/><Relationship Id="rId518" Type="http://schemas.openxmlformats.org/officeDocument/2006/relationships/image" Target="media/image496.png"/><Relationship Id="rId517" Type="http://schemas.openxmlformats.org/officeDocument/2006/relationships/image" Target="media/image495.png"/><Relationship Id="rId516" Type="http://schemas.openxmlformats.org/officeDocument/2006/relationships/image" Target="media/image494.png"/><Relationship Id="rId515" Type="http://schemas.openxmlformats.org/officeDocument/2006/relationships/image" Target="media/image493.png"/><Relationship Id="rId514" Type="http://schemas.openxmlformats.org/officeDocument/2006/relationships/image" Target="media/image492.png"/><Relationship Id="rId513" Type="http://schemas.openxmlformats.org/officeDocument/2006/relationships/image" Target="media/image491.png"/><Relationship Id="rId512" Type="http://schemas.openxmlformats.org/officeDocument/2006/relationships/image" Target="media/image490.png"/><Relationship Id="rId511" Type="http://schemas.openxmlformats.org/officeDocument/2006/relationships/image" Target="media/image489.png"/><Relationship Id="rId510" Type="http://schemas.openxmlformats.org/officeDocument/2006/relationships/image" Target="media/image488.png"/><Relationship Id="rId51" Type="http://schemas.openxmlformats.org/officeDocument/2006/relationships/image" Target="media/image29.png"/><Relationship Id="rId509" Type="http://schemas.openxmlformats.org/officeDocument/2006/relationships/image" Target="media/image487.png"/><Relationship Id="rId508" Type="http://schemas.openxmlformats.org/officeDocument/2006/relationships/image" Target="media/image486.png"/><Relationship Id="rId507" Type="http://schemas.openxmlformats.org/officeDocument/2006/relationships/image" Target="media/image485.png"/><Relationship Id="rId506" Type="http://schemas.openxmlformats.org/officeDocument/2006/relationships/image" Target="media/image484.png"/><Relationship Id="rId505" Type="http://schemas.openxmlformats.org/officeDocument/2006/relationships/image" Target="media/image483.png"/><Relationship Id="rId504" Type="http://schemas.openxmlformats.org/officeDocument/2006/relationships/image" Target="media/image482.png"/><Relationship Id="rId503" Type="http://schemas.openxmlformats.org/officeDocument/2006/relationships/image" Target="media/image481.png"/><Relationship Id="rId502" Type="http://schemas.openxmlformats.org/officeDocument/2006/relationships/image" Target="media/image480.png"/><Relationship Id="rId501" Type="http://schemas.openxmlformats.org/officeDocument/2006/relationships/image" Target="media/image479.png"/><Relationship Id="rId500" Type="http://schemas.openxmlformats.org/officeDocument/2006/relationships/image" Target="media/image478.png"/><Relationship Id="rId50" Type="http://schemas.openxmlformats.org/officeDocument/2006/relationships/image" Target="media/image28.png"/><Relationship Id="rId5" Type="http://schemas.openxmlformats.org/officeDocument/2006/relationships/footer" Target="footer1.xml"/><Relationship Id="rId499" Type="http://schemas.openxmlformats.org/officeDocument/2006/relationships/image" Target="media/image477.png"/><Relationship Id="rId498" Type="http://schemas.openxmlformats.org/officeDocument/2006/relationships/image" Target="media/image476.png"/><Relationship Id="rId497" Type="http://schemas.openxmlformats.org/officeDocument/2006/relationships/image" Target="media/image475.png"/><Relationship Id="rId496" Type="http://schemas.openxmlformats.org/officeDocument/2006/relationships/image" Target="media/image474.png"/><Relationship Id="rId495" Type="http://schemas.openxmlformats.org/officeDocument/2006/relationships/image" Target="media/image473.png"/><Relationship Id="rId494" Type="http://schemas.openxmlformats.org/officeDocument/2006/relationships/image" Target="media/image472.png"/><Relationship Id="rId493" Type="http://schemas.openxmlformats.org/officeDocument/2006/relationships/image" Target="media/image471.png"/><Relationship Id="rId492" Type="http://schemas.openxmlformats.org/officeDocument/2006/relationships/image" Target="media/image470.png"/><Relationship Id="rId491" Type="http://schemas.openxmlformats.org/officeDocument/2006/relationships/image" Target="media/image469.png"/><Relationship Id="rId490" Type="http://schemas.openxmlformats.org/officeDocument/2006/relationships/image" Target="media/image468.png"/><Relationship Id="rId49" Type="http://schemas.openxmlformats.org/officeDocument/2006/relationships/image" Target="media/image27.png"/><Relationship Id="rId489" Type="http://schemas.openxmlformats.org/officeDocument/2006/relationships/image" Target="media/image467.png"/><Relationship Id="rId488" Type="http://schemas.openxmlformats.org/officeDocument/2006/relationships/image" Target="media/image466.png"/><Relationship Id="rId487" Type="http://schemas.openxmlformats.org/officeDocument/2006/relationships/image" Target="media/image465.png"/><Relationship Id="rId486" Type="http://schemas.openxmlformats.org/officeDocument/2006/relationships/image" Target="media/image464.png"/><Relationship Id="rId485" Type="http://schemas.openxmlformats.org/officeDocument/2006/relationships/image" Target="media/image463.png"/><Relationship Id="rId484" Type="http://schemas.openxmlformats.org/officeDocument/2006/relationships/image" Target="media/image462.png"/><Relationship Id="rId483" Type="http://schemas.openxmlformats.org/officeDocument/2006/relationships/image" Target="media/image461.png"/><Relationship Id="rId482" Type="http://schemas.openxmlformats.org/officeDocument/2006/relationships/image" Target="media/image460.png"/><Relationship Id="rId481" Type="http://schemas.openxmlformats.org/officeDocument/2006/relationships/image" Target="media/image459.png"/><Relationship Id="rId480" Type="http://schemas.openxmlformats.org/officeDocument/2006/relationships/image" Target="media/image458.png"/><Relationship Id="rId48" Type="http://schemas.openxmlformats.org/officeDocument/2006/relationships/image" Target="media/image26.png"/><Relationship Id="rId479" Type="http://schemas.openxmlformats.org/officeDocument/2006/relationships/image" Target="media/image457.png"/><Relationship Id="rId478" Type="http://schemas.openxmlformats.org/officeDocument/2006/relationships/image" Target="media/image456.png"/><Relationship Id="rId477" Type="http://schemas.openxmlformats.org/officeDocument/2006/relationships/image" Target="media/image455.png"/><Relationship Id="rId476" Type="http://schemas.openxmlformats.org/officeDocument/2006/relationships/image" Target="media/image454.png"/><Relationship Id="rId475" Type="http://schemas.openxmlformats.org/officeDocument/2006/relationships/image" Target="media/image453.png"/><Relationship Id="rId474" Type="http://schemas.openxmlformats.org/officeDocument/2006/relationships/image" Target="media/image452.png"/><Relationship Id="rId473" Type="http://schemas.openxmlformats.org/officeDocument/2006/relationships/image" Target="media/image451.png"/><Relationship Id="rId472" Type="http://schemas.openxmlformats.org/officeDocument/2006/relationships/image" Target="media/image450.png"/><Relationship Id="rId471" Type="http://schemas.openxmlformats.org/officeDocument/2006/relationships/image" Target="media/image449.png"/><Relationship Id="rId470" Type="http://schemas.openxmlformats.org/officeDocument/2006/relationships/image" Target="media/image448.png"/><Relationship Id="rId47" Type="http://schemas.openxmlformats.org/officeDocument/2006/relationships/image" Target="media/image25.png"/><Relationship Id="rId469" Type="http://schemas.openxmlformats.org/officeDocument/2006/relationships/image" Target="media/image447.png"/><Relationship Id="rId468" Type="http://schemas.openxmlformats.org/officeDocument/2006/relationships/image" Target="media/image446.png"/><Relationship Id="rId467" Type="http://schemas.openxmlformats.org/officeDocument/2006/relationships/image" Target="media/image445.png"/><Relationship Id="rId466" Type="http://schemas.openxmlformats.org/officeDocument/2006/relationships/image" Target="media/image444.png"/><Relationship Id="rId465" Type="http://schemas.openxmlformats.org/officeDocument/2006/relationships/image" Target="media/image443.png"/><Relationship Id="rId464" Type="http://schemas.openxmlformats.org/officeDocument/2006/relationships/image" Target="media/image442.png"/><Relationship Id="rId463" Type="http://schemas.openxmlformats.org/officeDocument/2006/relationships/image" Target="media/image441.png"/><Relationship Id="rId462" Type="http://schemas.openxmlformats.org/officeDocument/2006/relationships/image" Target="media/image440.png"/><Relationship Id="rId461" Type="http://schemas.openxmlformats.org/officeDocument/2006/relationships/image" Target="media/image439.png"/><Relationship Id="rId460" Type="http://schemas.openxmlformats.org/officeDocument/2006/relationships/image" Target="media/image438.png"/><Relationship Id="rId46" Type="http://schemas.openxmlformats.org/officeDocument/2006/relationships/image" Target="media/image24.png"/><Relationship Id="rId459" Type="http://schemas.openxmlformats.org/officeDocument/2006/relationships/image" Target="media/image437.png"/><Relationship Id="rId458" Type="http://schemas.openxmlformats.org/officeDocument/2006/relationships/image" Target="media/image436.png"/><Relationship Id="rId457" Type="http://schemas.openxmlformats.org/officeDocument/2006/relationships/image" Target="media/image435.png"/><Relationship Id="rId456" Type="http://schemas.openxmlformats.org/officeDocument/2006/relationships/image" Target="media/image434.png"/><Relationship Id="rId455" Type="http://schemas.openxmlformats.org/officeDocument/2006/relationships/image" Target="media/image433.png"/><Relationship Id="rId454" Type="http://schemas.openxmlformats.org/officeDocument/2006/relationships/image" Target="media/image432.png"/><Relationship Id="rId453" Type="http://schemas.openxmlformats.org/officeDocument/2006/relationships/image" Target="media/image431.png"/><Relationship Id="rId452" Type="http://schemas.openxmlformats.org/officeDocument/2006/relationships/image" Target="media/image430.png"/><Relationship Id="rId451" Type="http://schemas.openxmlformats.org/officeDocument/2006/relationships/image" Target="media/image429.png"/><Relationship Id="rId450" Type="http://schemas.openxmlformats.org/officeDocument/2006/relationships/image" Target="media/image428.png"/><Relationship Id="rId45" Type="http://schemas.openxmlformats.org/officeDocument/2006/relationships/image" Target="media/image23.png"/><Relationship Id="rId449" Type="http://schemas.openxmlformats.org/officeDocument/2006/relationships/image" Target="media/image427.png"/><Relationship Id="rId448" Type="http://schemas.openxmlformats.org/officeDocument/2006/relationships/image" Target="media/image426.png"/><Relationship Id="rId447" Type="http://schemas.openxmlformats.org/officeDocument/2006/relationships/image" Target="media/image425.png"/><Relationship Id="rId446" Type="http://schemas.openxmlformats.org/officeDocument/2006/relationships/image" Target="media/image424.png"/><Relationship Id="rId445" Type="http://schemas.openxmlformats.org/officeDocument/2006/relationships/image" Target="media/image423.png"/><Relationship Id="rId444" Type="http://schemas.openxmlformats.org/officeDocument/2006/relationships/image" Target="media/image422.png"/><Relationship Id="rId443" Type="http://schemas.openxmlformats.org/officeDocument/2006/relationships/image" Target="media/image421.png"/><Relationship Id="rId442" Type="http://schemas.openxmlformats.org/officeDocument/2006/relationships/image" Target="media/image420.png"/><Relationship Id="rId441" Type="http://schemas.openxmlformats.org/officeDocument/2006/relationships/image" Target="media/image419.png"/><Relationship Id="rId440" Type="http://schemas.openxmlformats.org/officeDocument/2006/relationships/image" Target="media/image418.png"/><Relationship Id="rId44" Type="http://schemas.openxmlformats.org/officeDocument/2006/relationships/image" Target="media/image22.png"/><Relationship Id="rId439" Type="http://schemas.openxmlformats.org/officeDocument/2006/relationships/image" Target="media/image417.png"/><Relationship Id="rId438" Type="http://schemas.openxmlformats.org/officeDocument/2006/relationships/image" Target="media/image416.png"/><Relationship Id="rId437" Type="http://schemas.openxmlformats.org/officeDocument/2006/relationships/image" Target="media/image415.png"/><Relationship Id="rId436" Type="http://schemas.openxmlformats.org/officeDocument/2006/relationships/image" Target="media/image414.png"/><Relationship Id="rId435" Type="http://schemas.openxmlformats.org/officeDocument/2006/relationships/image" Target="media/image413.png"/><Relationship Id="rId434" Type="http://schemas.openxmlformats.org/officeDocument/2006/relationships/image" Target="media/image412.png"/><Relationship Id="rId433" Type="http://schemas.openxmlformats.org/officeDocument/2006/relationships/image" Target="media/image411.png"/><Relationship Id="rId432" Type="http://schemas.openxmlformats.org/officeDocument/2006/relationships/image" Target="media/image410.png"/><Relationship Id="rId431" Type="http://schemas.openxmlformats.org/officeDocument/2006/relationships/image" Target="media/image409.png"/><Relationship Id="rId430" Type="http://schemas.openxmlformats.org/officeDocument/2006/relationships/image" Target="media/image408.png"/><Relationship Id="rId43" Type="http://schemas.openxmlformats.org/officeDocument/2006/relationships/image" Target="media/image21.png"/><Relationship Id="rId429" Type="http://schemas.openxmlformats.org/officeDocument/2006/relationships/image" Target="media/image407.png"/><Relationship Id="rId428" Type="http://schemas.openxmlformats.org/officeDocument/2006/relationships/image" Target="media/image406.png"/><Relationship Id="rId427" Type="http://schemas.openxmlformats.org/officeDocument/2006/relationships/image" Target="media/image405.png"/><Relationship Id="rId426" Type="http://schemas.openxmlformats.org/officeDocument/2006/relationships/image" Target="media/image404.png"/><Relationship Id="rId425" Type="http://schemas.openxmlformats.org/officeDocument/2006/relationships/image" Target="media/image403.png"/><Relationship Id="rId424" Type="http://schemas.openxmlformats.org/officeDocument/2006/relationships/image" Target="media/image402.png"/><Relationship Id="rId423" Type="http://schemas.openxmlformats.org/officeDocument/2006/relationships/image" Target="media/image401.png"/><Relationship Id="rId422" Type="http://schemas.openxmlformats.org/officeDocument/2006/relationships/image" Target="media/image400.png"/><Relationship Id="rId421" Type="http://schemas.openxmlformats.org/officeDocument/2006/relationships/image" Target="media/image399.png"/><Relationship Id="rId420" Type="http://schemas.openxmlformats.org/officeDocument/2006/relationships/image" Target="media/image398.png"/><Relationship Id="rId42" Type="http://schemas.openxmlformats.org/officeDocument/2006/relationships/image" Target="media/image20.png"/><Relationship Id="rId419" Type="http://schemas.openxmlformats.org/officeDocument/2006/relationships/image" Target="media/image397.png"/><Relationship Id="rId418" Type="http://schemas.openxmlformats.org/officeDocument/2006/relationships/image" Target="media/image396.png"/><Relationship Id="rId417" Type="http://schemas.openxmlformats.org/officeDocument/2006/relationships/image" Target="media/image395.png"/><Relationship Id="rId416" Type="http://schemas.openxmlformats.org/officeDocument/2006/relationships/image" Target="media/image394.png"/><Relationship Id="rId415" Type="http://schemas.openxmlformats.org/officeDocument/2006/relationships/image" Target="media/image393.png"/><Relationship Id="rId414" Type="http://schemas.openxmlformats.org/officeDocument/2006/relationships/image" Target="media/image392.png"/><Relationship Id="rId413" Type="http://schemas.openxmlformats.org/officeDocument/2006/relationships/image" Target="media/image391.png"/><Relationship Id="rId412" Type="http://schemas.openxmlformats.org/officeDocument/2006/relationships/image" Target="media/image390.png"/><Relationship Id="rId411" Type="http://schemas.openxmlformats.org/officeDocument/2006/relationships/image" Target="media/image389.png"/><Relationship Id="rId410" Type="http://schemas.openxmlformats.org/officeDocument/2006/relationships/image" Target="media/image388.png"/><Relationship Id="rId41" Type="http://schemas.openxmlformats.org/officeDocument/2006/relationships/image" Target="media/image19.png"/><Relationship Id="rId409" Type="http://schemas.openxmlformats.org/officeDocument/2006/relationships/image" Target="media/image387.png"/><Relationship Id="rId408" Type="http://schemas.openxmlformats.org/officeDocument/2006/relationships/image" Target="media/image386.png"/><Relationship Id="rId407" Type="http://schemas.openxmlformats.org/officeDocument/2006/relationships/image" Target="media/image385.png"/><Relationship Id="rId406" Type="http://schemas.openxmlformats.org/officeDocument/2006/relationships/image" Target="media/image384.png"/><Relationship Id="rId405" Type="http://schemas.openxmlformats.org/officeDocument/2006/relationships/image" Target="media/image383.png"/><Relationship Id="rId404" Type="http://schemas.openxmlformats.org/officeDocument/2006/relationships/image" Target="media/image382.png"/><Relationship Id="rId403" Type="http://schemas.openxmlformats.org/officeDocument/2006/relationships/image" Target="media/image381.png"/><Relationship Id="rId402" Type="http://schemas.openxmlformats.org/officeDocument/2006/relationships/image" Target="media/image380.png"/><Relationship Id="rId401" Type="http://schemas.openxmlformats.org/officeDocument/2006/relationships/image" Target="media/image379.png"/><Relationship Id="rId400" Type="http://schemas.openxmlformats.org/officeDocument/2006/relationships/image" Target="media/image378.png"/><Relationship Id="rId40" Type="http://schemas.openxmlformats.org/officeDocument/2006/relationships/image" Target="media/image18.png"/><Relationship Id="rId4" Type="http://schemas.openxmlformats.org/officeDocument/2006/relationships/header" Target="header2.xml"/><Relationship Id="rId399" Type="http://schemas.openxmlformats.org/officeDocument/2006/relationships/image" Target="media/image377.png"/><Relationship Id="rId398" Type="http://schemas.openxmlformats.org/officeDocument/2006/relationships/image" Target="media/image376.png"/><Relationship Id="rId397" Type="http://schemas.openxmlformats.org/officeDocument/2006/relationships/image" Target="media/image375.png"/><Relationship Id="rId396" Type="http://schemas.openxmlformats.org/officeDocument/2006/relationships/image" Target="media/image374.png"/><Relationship Id="rId395" Type="http://schemas.openxmlformats.org/officeDocument/2006/relationships/image" Target="media/image373.png"/><Relationship Id="rId394" Type="http://schemas.openxmlformats.org/officeDocument/2006/relationships/image" Target="media/image372.png"/><Relationship Id="rId393" Type="http://schemas.openxmlformats.org/officeDocument/2006/relationships/image" Target="media/image371.png"/><Relationship Id="rId392" Type="http://schemas.openxmlformats.org/officeDocument/2006/relationships/image" Target="media/image370.png"/><Relationship Id="rId391" Type="http://schemas.openxmlformats.org/officeDocument/2006/relationships/image" Target="media/image369.png"/><Relationship Id="rId390" Type="http://schemas.openxmlformats.org/officeDocument/2006/relationships/image" Target="media/image368.png"/><Relationship Id="rId39" Type="http://schemas.openxmlformats.org/officeDocument/2006/relationships/image" Target="media/image17.png"/><Relationship Id="rId389" Type="http://schemas.openxmlformats.org/officeDocument/2006/relationships/image" Target="media/image367.png"/><Relationship Id="rId388" Type="http://schemas.openxmlformats.org/officeDocument/2006/relationships/image" Target="media/image366.png"/><Relationship Id="rId387" Type="http://schemas.openxmlformats.org/officeDocument/2006/relationships/image" Target="media/image365.png"/><Relationship Id="rId386" Type="http://schemas.openxmlformats.org/officeDocument/2006/relationships/image" Target="media/image364.png"/><Relationship Id="rId385" Type="http://schemas.openxmlformats.org/officeDocument/2006/relationships/image" Target="media/image363.png"/><Relationship Id="rId384" Type="http://schemas.openxmlformats.org/officeDocument/2006/relationships/image" Target="media/image362.png"/><Relationship Id="rId383" Type="http://schemas.openxmlformats.org/officeDocument/2006/relationships/image" Target="media/image361.png"/><Relationship Id="rId382" Type="http://schemas.openxmlformats.org/officeDocument/2006/relationships/image" Target="media/image360.png"/><Relationship Id="rId381" Type="http://schemas.openxmlformats.org/officeDocument/2006/relationships/image" Target="media/image359.png"/><Relationship Id="rId380" Type="http://schemas.openxmlformats.org/officeDocument/2006/relationships/image" Target="media/image358.png"/><Relationship Id="rId38" Type="http://schemas.openxmlformats.org/officeDocument/2006/relationships/image" Target="media/image16.png"/><Relationship Id="rId379" Type="http://schemas.openxmlformats.org/officeDocument/2006/relationships/image" Target="media/image357.png"/><Relationship Id="rId378" Type="http://schemas.openxmlformats.org/officeDocument/2006/relationships/image" Target="media/image356.png"/><Relationship Id="rId377" Type="http://schemas.openxmlformats.org/officeDocument/2006/relationships/image" Target="media/image355.png"/><Relationship Id="rId376" Type="http://schemas.openxmlformats.org/officeDocument/2006/relationships/image" Target="media/image354.png"/><Relationship Id="rId375" Type="http://schemas.openxmlformats.org/officeDocument/2006/relationships/image" Target="media/image353.png"/><Relationship Id="rId374" Type="http://schemas.openxmlformats.org/officeDocument/2006/relationships/image" Target="media/image352.png"/><Relationship Id="rId373" Type="http://schemas.openxmlformats.org/officeDocument/2006/relationships/image" Target="media/image351.png"/><Relationship Id="rId372" Type="http://schemas.openxmlformats.org/officeDocument/2006/relationships/image" Target="media/image350.png"/><Relationship Id="rId371" Type="http://schemas.openxmlformats.org/officeDocument/2006/relationships/image" Target="media/image349.png"/><Relationship Id="rId370" Type="http://schemas.openxmlformats.org/officeDocument/2006/relationships/image" Target="media/image348.png"/><Relationship Id="rId37" Type="http://schemas.openxmlformats.org/officeDocument/2006/relationships/image" Target="media/image15.png"/><Relationship Id="rId369" Type="http://schemas.openxmlformats.org/officeDocument/2006/relationships/image" Target="media/image347.png"/><Relationship Id="rId368" Type="http://schemas.openxmlformats.org/officeDocument/2006/relationships/image" Target="media/image346.png"/><Relationship Id="rId367" Type="http://schemas.openxmlformats.org/officeDocument/2006/relationships/image" Target="media/image345.png"/><Relationship Id="rId366" Type="http://schemas.openxmlformats.org/officeDocument/2006/relationships/image" Target="media/image344.png"/><Relationship Id="rId365" Type="http://schemas.openxmlformats.org/officeDocument/2006/relationships/image" Target="media/image343.png"/><Relationship Id="rId364" Type="http://schemas.openxmlformats.org/officeDocument/2006/relationships/image" Target="media/image342.png"/><Relationship Id="rId363" Type="http://schemas.openxmlformats.org/officeDocument/2006/relationships/image" Target="media/image341.png"/><Relationship Id="rId362" Type="http://schemas.openxmlformats.org/officeDocument/2006/relationships/image" Target="media/image340.png"/><Relationship Id="rId361" Type="http://schemas.openxmlformats.org/officeDocument/2006/relationships/image" Target="media/image339.png"/><Relationship Id="rId360" Type="http://schemas.openxmlformats.org/officeDocument/2006/relationships/image" Target="media/image338.png"/><Relationship Id="rId36" Type="http://schemas.openxmlformats.org/officeDocument/2006/relationships/image" Target="media/image14.png"/><Relationship Id="rId359" Type="http://schemas.openxmlformats.org/officeDocument/2006/relationships/image" Target="media/image337.png"/><Relationship Id="rId358" Type="http://schemas.openxmlformats.org/officeDocument/2006/relationships/image" Target="media/image336.png"/><Relationship Id="rId357" Type="http://schemas.openxmlformats.org/officeDocument/2006/relationships/image" Target="media/image335.png"/><Relationship Id="rId356" Type="http://schemas.openxmlformats.org/officeDocument/2006/relationships/image" Target="media/image334.png"/><Relationship Id="rId355" Type="http://schemas.openxmlformats.org/officeDocument/2006/relationships/image" Target="media/image333.png"/><Relationship Id="rId354" Type="http://schemas.openxmlformats.org/officeDocument/2006/relationships/image" Target="media/image332.png"/><Relationship Id="rId353" Type="http://schemas.openxmlformats.org/officeDocument/2006/relationships/image" Target="media/image331.png"/><Relationship Id="rId352" Type="http://schemas.openxmlformats.org/officeDocument/2006/relationships/image" Target="media/image330.png"/><Relationship Id="rId351" Type="http://schemas.openxmlformats.org/officeDocument/2006/relationships/image" Target="media/image329.png"/><Relationship Id="rId350" Type="http://schemas.openxmlformats.org/officeDocument/2006/relationships/image" Target="media/image328.png"/><Relationship Id="rId35" Type="http://schemas.openxmlformats.org/officeDocument/2006/relationships/image" Target="media/image13.png"/><Relationship Id="rId349" Type="http://schemas.openxmlformats.org/officeDocument/2006/relationships/image" Target="media/image327.png"/><Relationship Id="rId348" Type="http://schemas.openxmlformats.org/officeDocument/2006/relationships/image" Target="media/image326.png"/><Relationship Id="rId347" Type="http://schemas.openxmlformats.org/officeDocument/2006/relationships/image" Target="media/image325.png"/><Relationship Id="rId346" Type="http://schemas.openxmlformats.org/officeDocument/2006/relationships/image" Target="media/image324.png"/><Relationship Id="rId345" Type="http://schemas.openxmlformats.org/officeDocument/2006/relationships/image" Target="media/image323.png"/><Relationship Id="rId344" Type="http://schemas.openxmlformats.org/officeDocument/2006/relationships/image" Target="media/image322.png"/><Relationship Id="rId343" Type="http://schemas.openxmlformats.org/officeDocument/2006/relationships/image" Target="media/image321.png"/><Relationship Id="rId342" Type="http://schemas.openxmlformats.org/officeDocument/2006/relationships/image" Target="media/image320.png"/><Relationship Id="rId341" Type="http://schemas.openxmlformats.org/officeDocument/2006/relationships/image" Target="media/image319.png"/><Relationship Id="rId340" Type="http://schemas.openxmlformats.org/officeDocument/2006/relationships/image" Target="media/image318.png"/><Relationship Id="rId34" Type="http://schemas.openxmlformats.org/officeDocument/2006/relationships/image" Target="media/image12.png"/><Relationship Id="rId339" Type="http://schemas.openxmlformats.org/officeDocument/2006/relationships/image" Target="media/image317.png"/><Relationship Id="rId338" Type="http://schemas.openxmlformats.org/officeDocument/2006/relationships/image" Target="media/image316.png"/><Relationship Id="rId337" Type="http://schemas.openxmlformats.org/officeDocument/2006/relationships/image" Target="media/image315.png"/><Relationship Id="rId336" Type="http://schemas.openxmlformats.org/officeDocument/2006/relationships/image" Target="media/image314.png"/><Relationship Id="rId335" Type="http://schemas.openxmlformats.org/officeDocument/2006/relationships/image" Target="media/image313.png"/><Relationship Id="rId334" Type="http://schemas.openxmlformats.org/officeDocument/2006/relationships/image" Target="media/image312.png"/><Relationship Id="rId333" Type="http://schemas.openxmlformats.org/officeDocument/2006/relationships/image" Target="media/image311.png"/><Relationship Id="rId332" Type="http://schemas.openxmlformats.org/officeDocument/2006/relationships/image" Target="media/image310.png"/><Relationship Id="rId331" Type="http://schemas.openxmlformats.org/officeDocument/2006/relationships/image" Target="media/image309.png"/><Relationship Id="rId330" Type="http://schemas.openxmlformats.org/officeDocument/2006/relationships/image" Target="media/image308.png"/><Relationship Id="rId33" Type="http://schemas.openxmlformats.org/officeDocument/2006/relationships/image" Target="media/image11.png"/><Relationship Id="rId329" Type="http://schemas.openxmlformats.org/officeDocument/2006/relationships/image" Target="media/image307.png"/><Relationship Id="rId328" Type="http://schemas.openxmlformats.org/officeDocument/2006/relationships/image" Target="media/image306.png"/><Relationship Id="rId327" Type="http://schemas.openxmlformats.org/officeDocument/2006/relationships/image" Target="media/image305.png"/><Relationship Id="rId326" Type="http://schemas.openxmlformats.org/officeDocument/2006/relationships/image" Target="media/image304.png"/><Relationship Id="rId325" Type="http://schemas.openxmlformats.org/officeDocument/2006/relationships/image" Target="media/image303.png"/><Relationship Id="rId324" Type="http://schemas.openxmlformats.org/officeDocument/2006/relationships/image" Target="media/image302.png"/><Relationship Id="rId323" Type="http://schemas.openxmlformats.org/officeDocument/2006/relationships/image" Target="media/image301.png"/><Relationship Id="rId322" Type="http://schemas.openxmlformats.org/officeDocument/2006/relationships/image" Target="media/image300.png"/><Relationship Id="rId321" Type="http://schemas.openxmlformats.org/officeDocument/2006/relationships/image" Target="media/image299.png"/><Relationship Id="rId320" Type="http://schemas.openxmlformats.org/officeDocument/2006/relationships/image" Target="media/image298.png"/><Relationship Id="rId32" Type="http://schemas.openxmlformats.org/officeDocument/2006/relationships/image" Target="media/image10.png"/><Relationship Id="rId319" Type="http://schemas.openxmlformats.org/officeDocument/2006/relationships/image" Target="media/image297.png"/><Relationship Id="rId318" Type="http://schemas.openxmlformats.org/officeDocument/2006/relationships/image" Target="media/image296.png"/><Relationship Id="rId317" Type="http://schemas.openxmlformats.org/officeDocument/2006/relationships/image" Target="media/image295.png"/><Relationship Id="rId316" Type="http://schemas.openxmlformats.org/officeDocument/2006/relationships/image" Target="media/image294.png"/><Relationship Id="rId315" Type="http://schemas.openxmlformats.org/officeDocument/2006/relationships/image" Target="media/image293.png"/><Relationship Id="rId314" Type="http://schemas.openxmlformats.org/officeDocument/2006/relationships/image" Target="media/image292.png"/><Relationship Id="rId313" Type="http://schemas.openxmlformats.org/officeDocument/2006/relationships/image" Target="media/image291.png"/><Relationship Id="rId312" Type="http://schemas.openxmlformats.org/officeDocument/2006/relationships/image" Target="media/image290.png"/><Relationship Id="rId311" Type="http://schemas.openxmlformats.org/officeDocument/2006/relationships/image" Target="media/image289.png"/><Relationship Id="rId310" Type="http://schemas.openxmlformats.org/officeDocument/2006/relationships/image" Target="media/image288.png"/><Relationship Id="rId31" Type="http://schemas.openxmlformats.org/officeDocument/2006/relationships/image" Target="media/image9.png"/><Relationship Id="rId309" Type="http://schemas.openxmlformats.org/officeDocument/2006/relationships/image" Target="media/image287.png"/><Relationship Id="rId308" Type="http://schemas.openxmlformats.org/officeDocument/2006/relationships/image" Target="media/image286.png"/><Relationship Id="rId307" Type="http://schemas.openxmlformats.org/officeDocument/2006/relationships/image" Target="media/image285.png"/><Relationship Id="rId306" Type="http://schemas.openxmlformats.org/officeDocument/2006/relationships/image" Target="media/image284.png"/><Relationship Id="rId305" Type="http://schemas.openxmlformats.org/officeDocument/2006/relationships/image" Target="media/image283.png"/><Relationship Id="rId304" Type="http://schemas.openxmlformats.org/officeDocument/2006/relationships/image" Target="media/image282.png"/><Relationship Id="rId303" Type="http://schemas.openxmlformats.org/officeDocument/2006/relationships/image" Target="media/image281.png"/><Relationship Id="rId302" Type="http://schemas.openxmlformats.org/officeDocument/2006/relationships/image" Target="media/image280.png"/><Relationship Id="rId301" Type="http://schemas.openxmlformats.org/officeDocument/2006/relationships/image" Target="media/image279.png"/><Relationship Id="rId300" Type="http://schemas.openxmlformats.org/officeDocument/2006/relationships/image" Target="media/image278.png"/><Relationship Id="rId30" Type="http://schemas.openxmlformats.org/officeDocument/2006/relationships/image" Target="media/image8.png"/><Relationship Id="rId3" Type="http://schemas.openxmlformats.org/officeDocument/2006/relationships/header" Target="header1.xml"/><Relationship Id="rId299" Type="http://schemas.openxmlformats.org/officeDocument/2006/relationships/image" Target="media/image277.png"/><Relationship Id="rId298" Type="http://schemas.openxmlformats.org/officeDocument/2006/relationships/image" Target="media/image276.png"/><Relationship Id="rId297" Type="http://schemas.openxmlformats.org/officeDocument/2006/relationships/image" Target="media/image275.png"/><Relationship Id="rId296" Type="http://schemas.openxmlformats.org/officeDocument/2006/relationships/image" Target="media/image274.png"/><Relationship Id="rId295" Type="http://schemas.openxmlformats.org/officeDocument/2006/relationships/image" Target="media/image273.png"/><Relationship Id="rId294" Type="http://schemas.openxmlformats.org/officeDocument/2006/relationships/image" Target="media/image272.png"/><Relationship Id="rId293" Type="http://schemas.openxmlformats.org/officeDocument/2006/relationships/image" Target="media/image271.png"/><Relationship Id="rId292" Type="http://schemas.openxmlformats.org/officeDocument/2006/relationships/image" Target="media/image270.png"/><Relationship Id="rId291" Type="http://schemas.openxmlformats.org/officeDocument/2006/relationships/image" Target="media/image269.png"/><Relationship Id="rId290" Type="http://schemas.openxmlformats.org/officeDocument/2006/relationships/image" Target="media/image268.png"/><Relationship Id="rId29" Type="http://schemas.openxmlformats.org/officeDocument/2006/relationships/image" Target="media/image7.png"/><Relationship Id="rId289" Type="http://schemas.openxmlformats.org/officeDocument/2006/relationships/image" Target="media/image267.png"/><Relationship Id="rId288" Type="http://schemas.openxmlformats.org/officeDocument/2006/relationships/image" Target="media/image266.png"/><Relationship Id="rId287" Type="http://schemas.openxmlformats.org/officeDocument/2006/relationships/image" Target="media/image265.png"/><Relationship Id="rId286" Type="http://schemas.openxmlformats.org/officeDocument/2006/relationships/image" Target="media/image264.png"/><Relationship Id="rId285" Type="http://schemas.openxmlformats.org/officeDocument/2006/relationships/image" Target="media/image263.png"/><Relationship Id="rId284" Type="http://schemas.openxmlformats.org/officeDocument/2006/relationships/image" Target="media/image262.png"/><Relationship Id="rId283" Type="http://schemas.openxmlformats.org/officeDocument/2006/relationships/image" Target="media/image261.png"/><Relationship Id="rId282" Type="http://schemas.openxmlformats.org/officeDocument/2006/relationships/image" Target="media/image260.png"/><Relationship Id="rId281" Type="http://schemas.openxmlformats.org/officeDocument/2006/relationships/image" Target="media/image259.png"/><Relationship Id="rId280" Type="http://schemas.openxmlformats.org/officeDocument/2006/relationships/image" Target="media/image258.png"/><Relationship Id="rId28" Type="http://schemas.openxmlformats.org/officeDocument/2006/relationships/image" Target="media/image6.png"/><Relationship Id="rId279" Type="http://schemas.openxmlformats.org/officeDocument/2006/relationships/image" Target="media/image257.png"/><Relationship Id="rId278" Type="http://schemas.openxmlformats.org/officeDocument/2006/relationships/image" Target="media/image256.png"/><Relationship Id="rId277" Type="http://schemas.openxmlformats.org/officeDocument/2006/relationships/image" Target="media/image255.png"/><Relationship Id="rId276" Type="http://schemas.openxmlformats.org/officeDocument/2006/relationships/image" Target="media/image254.png"/><Relationship Id="rId275" Type="http://schemas.openxmlformats.org/officeDocument/2006/relationships/image" Target="media/image253.png"/><Relationship Id="rId274" Type="http://schemas.openxmlformats.org/officeDocument/2006/relationships/image" Target="media/image252.png"/><Relationship Id="rId273" Type="http://schemas.openxmlformats.org/officeDocument/2006/relationships/image" Target="media/image251.png"/><Relationship Id="rId272" Type="http://schemas.openxmlformats.org/officeDocument/2006/relationships/image" Target="media/image250.png"/><Relationship Id="rId271" Type="http://schemas.openxmlformats.org/officeDocument/2006/relationships/image" Target="media/image249.png"/><Relationship Id="rId270" Type="http://schemas.openxmlformats.org/officeDocument/2006/relationships/image" Target="media/image248.png"/><Relationship Id="rId27" Type="http://schemas.openxmlformats.org/officeDocument/2006/relationships/image" Target="media/image5.png"/><Relationship Id="rId269" Type="http://schemas.openxmlformats.org/officeDocument/2006/relationships/image" Target="media/image247.png"/><Relationship Id="rId268" Type="http://schemas.openxmlformats.org/officeDocument/2006/relationships/image" Target="media/image246.png"/><Relationship Id="rId267" Type="http://schemas.openxmlformats.org/officeDocument/2006/relationships/image" Target="media/image245.png"/><Relationship Id="rId266" Type="http://schemas.openxmlformats.org/officeDocument/2006/relationships/image" Target="media/image244.png"/><Relationship Id="rId265" Type="http://schemas.openxmlformats.org/officeDocument/2006/relationships/image" Target="media/image243.png"/><Relationship Id="rId264" Type="http://schemas.openxmlformats.org/officeDocument/2006/relationships/image" Target="media/image242.png"/><Relationship Id="rId263" Type="http://schemas.openxmlformats.org/officeDocument/2006/relationships/image" Target="media/image241.png"/><Relationship Id="rId262" Type="http://schemas.openxmlformats.org/officeDocument/2006/relationships/image" Target="media/image240.png"/><Relationship Id="rId261" Type="http://schemas.openxmlformats.org/officeDocument/2006/relationships/image" Target="media/image239.png"/><Relationship Id="rId260" Type="http://schemas.openxmlformats.org/officeDocument/2006/relationships/image" Target="media/image238.png"/><Relationship Id="rId26" Type="http://schemas.openxmlformats.org/officeDocument/2006/relationships/image" Target="media/image4.png"/><Relationship Id="rId259" Type="http://schemas.openxmlformats.org/officeDocument/2006/relationships/image" Target="media/image237.png"/><Relationship Id="rId258" Type="http://schemas.openxmlformats.org/officeDocument/2006/relationships/image" Target="media/image236.png"/><Relationship Id="rId257" Type="http://schemas.openxmlformats.org/officeDocument/2006/relationships/image" Target="media/image235.png"/><Relationship Id="rId256" Type="http://schemas.openxmlformats.org/officeDocument/2006/relationships/image" Target="media/image234.png"/><Relationship Id="rId255" Type="http://schemas.openxmlformats.org/officeDocument/2006/relationships/image" Target="media/image233.png"/><Relationship Id="rId254" Type="http://schemas.openxmlformats.org/officeDocument/2006/relationships/image" Target="media/image232.png"/><Relationship Id="rId253" Type="http://schemas.openxmlformats.org/officeDocument/2006/relationships/image" Target="media/image231.png"/><Relationship Id="rId252" Type="http://schemas.openxmlformats.org/officeDocument/2006/relationships/image" Target="media/image230.png"/><Relationship Id="rId251" Type="http://schemas.openxmlformats.org/officeDocument/2006/relationships/image" Target="media/image229.png"/><Relationship Id="rId250" Type="http://schemas.openxmlformats.org/officeDocument/2006/relationships/image" Target="media/image228.png"/><Relationship Id="rId25" Type="http://schemas.openxmlformats.org/officeDocument/2006/relationships/image" Target="media/image3.jpeg"/><Relationship Id="rId249" Type="http://schemas.openxmlformats.org/officeDocument/2006/relationships/image" Target="media/image227.png"/><Relationship Id="rId248" Type="http://schemas.openxmlformats.org/officeDocument/2006/relationships/image" Target="media/image226.png"/><Relationship Id="rId247" Type="http://schemas.openxmlformats.org/officeDocument/2006/relationships/image" Target="media/image225.png"/><Relationship Id="rId246" Type="http://schemas.openxmlformats.org/officeDocument/2006/relationships/image" Target="media/image224.png"/><Relationship Id="rId245" Type="http://schemas.openxmlformats.org/officeDocument/2006/relationships/image" Target="media/image223.png"/><Relationship Id="rId244" Type="http://schemas.openxmlformats.org/officeDocument/2006/relationships/image" Target="media/image222.png"/><Relationship Id="rId243" Type="http://schemas.openxmlformats.org/officeDocument/2006/relationships/image" Target="media/image221.png"/><Relationship Id="rId242" Type="http://schemas.openxmlformats.org/officeDocument/2006/relationships/image" Target="media/image220.png"/><Relationship Id="rId241" Type="http://schemas.openxmlformats.org/officeDocument/2006/relationships/image" Target="media/image219.png"/><Relationship Id="rId240" Type="http://schemas.openxmlformats.org/officeDocument/2006/relationships/image" Target="media/image218.png"/><Relationship Id="rId24" Type="http://schemas.openxmlformats.org/officeDocument/2006/relationships/image" Target="media/image2.png"/><Relationship Id="rId239" Type="http://schemas.openxmlformats.org/officeDocument/2006/relationships/image" Target="media/image217.png"/><Relationship Id="rId238" Type="http://schemas.openxmlformats.org/officeDocument/2006/relationships/image" Target="media/image216.png"/><Relationship Id="rId237" Type="http://schemas.openxmlformats.org/officeDocument/2006/relationships/image" Target="media/image215.png"/><Relationship Id="rId236" Type="http://schemas.openxmlformats.org/officeDocument/2006/relationships/image" Target="media/image214.png"/><Relationship Id="rId235" Type="http://schemas.openxmlformats.org/officeDocument/2006/relationships/image" Target="media/image213.png"/><Relationship Id="rId234" Type="http://schemas.openxmlformats.org/officeDocument/2006/relationships/image" Target="media/image212.png"/><Relationship Id="rId233" Type="http://schemas.openxmlformats.org/officeDocument/2006/relationships/image" Target="media/image211.png"/><Relationship Id="rId232" Type="http://schemas.openxmlformats.org/officeDocument/2006/relationships/image" Target="media/image210.png"/><Relationship Id="rId231" Type="http://schemas.openxmlformats.org/officeDocument/2006/relationships/image" Target="media/image209.png"/><Relationship Id="rId230" Type="http://schemas.openxmlformats.org/officeDocument/2006/relationships/image" Target="media/image208.png"/><Relationship Id="rId23" Type="http://schemas.openxmlformats.org/officeDocument/2006/relationships/image" Target="media/image1.png"/><Relationship Id="rId229" Type="http://schemas.openxmlformats.org/officeDocument/2006/relationships/image" Target="media/image207.png"/><Relationship Id="rId228" Type="http://schemas.openxmlformats.org/officeDocument/2006/relationships/image" Target="media/image206.png"/><Relationship Id="rId227" Type="http://schemas.openxmlformats.org/officeDocument/2006/relationships/image" Target="media/image205.png"/><Relationship Id="rId226" Type="http://schemas.openxmlformats.org/officeDocument/2006/relationships/image" Target="media/image204.png"/><Relationship Id="rId225" Type="http://schemas.openxmlformats.org/officeDocument/2006/relationships/image" Target="media/image203.png"/><Relationship Id="rId224" Type="http://schemas.openxmlformats.org/officeDocument/2006/relationships/image" Target="media/image202.png"/><Relationship Id="rId223" Type="http://schemas.openxmlformats.org/officeDocument/2006/relationships/image" Target="media/image201.png"/><Relationship Id="rId222" Type="http://schemas.openxmlformats.org/officeDocument/2006/relationships/image" Target="media/image200.png"/><Relationship Id="rId221" Type="http://schemas.openxmlformats.org/officeDocument/2006/relationships/image" Target="media/image199.png"/><Relationship Id="rId220" Type="http://schemas.openxmlformats.org/officeDocument/2006/relationships/image" Target="media/image198.png"/><Relationship Id="rId22" Type="http://schemas.openxmlformats.org/officeDocument/2006/relationships/theme" Target="theme/theme1.xml"/><Relationship Id="rId219" Type="http://schemas.openxmlformats.org/officeDocument/2006/relationships/image" Target="media/image197.png"/><Relationship Id="rId218" Type="http://schemas.openxmlformats.org/officeDocument/2006/relationships/image" Target="media/image196.png"/><Relationship Id="rId217" Type="http://schemas.openxmlformats.org/officeDocument/2006/relationships/image" Target="media/image195.png"/><Relationship Id="rId216" Type="http://schemas.openxmlformats.org/officeDocument/2006/relationships/image" Target="media/image194.png"/><Relationship Id="rId215" Type="http://schemas.openxmlformats.org/officeDocument/2006/relationships/image" Target="media/image193.png"/><Relationship Id="rId214" Type="http://schemas.openxmlformats.org/officeDocument/2006/relationships/image" Target="media/image192.png"/><Relationship Id="rId213" Type="http://schemas.openxmlformats.org/officeDocument/2006/relationships/image" Target="media/image191.png"/><Relationship Id="rId212" Type="http://schemas.openxmlformats.org/officeDocument/2006/relationships/image" Target="media/image190.png"/><Relationship Id="rId211" Type="http://schemas.openxmlformats.org/officeDocument/2006/relationships/image" Target="media/image189.png"/><Relationship Id="rId210" Type="http://schemas.openxmlformats.org/officeDocument/2006/relationships/image" Target="media/image188.png"/><Relationship Id="rId21" Type="http://schemas.openxmlformats.org/officeDocument/2006/relationships/footer" Target="footer14.xml"/><Relationship Id="rId209" Type="http://schemas.openxmlformats.org/officeDocument/2006/relationships/image" Target="media/image187.png"/><Relationship Id="rId208" Type="http://schemas.openxmlformats.org/officeDocument/2006/relationships/image" Target="media/image186.png"/><Relationship Id="rId207" Type="http://schemas.openxmlformats.org/officeDocument/2006/relationships/image" Target="media/image185.png"/><Relationship Id="rId206" Type="http://schemas.openxmlformats.org/officeDocument/2006/relationships/image" Target="media/image184.png"/><Relationship Id="rId205" Type="http://schemas.openxmlformats.org/officeDocument/2006/relationships/image" Target="media/image183.png"/><Relationship Id="rId204" Type="http://schemas.openxmlformats.org/officeDocument/2006/relationships/image" Target="media/image182.png"/><Relationship Id="rId203" Type="http://schemas.openxmlformats.org/officeDocument/2006/relationships/image" Target="media/image181.png"/><Relationship Id="rId202" Type="http://schemas.openxmlformats.org/officeDocument/2006/relationships/image" Target="media/image180.png"/><Relationship Id="rId201" Type="http://schemas.openxmlformats.org/officeDocument/2006/relationships/image" Target="media/image179.png"/><Relationship Id="rId200" Type="http://schemas.openxmlformats.org/officeDocument/2006/relationships/image" Target="media/image178.png"/><Relationship Id="rId20" Type="http://schemas.openxmlformats.org/officeDocument/2006/relationships/footer" Target="footer13.xml"/><Relationship Id="rId2" Type="http://schemas.openxmlformats.org/officeDocument/2006/relationships/settings" Target="settings.xml"/><Relationship Id="rId199" Type="http://schemas.openxmlformats.org/officeDocument/2006/relationships/image" Target="media/image177.png"/><Relationship Id="rId198" Type="http://schemas.openxmlformats.org/officeDocument/2006/relationships/image" Target="media/image176.png"/><Relationship Id="rId197" Type="http://schemas.openxmlformats.org/officeDocument/2006/relationships/image" Target="media/image175.png"/><Relationship Id="rId196" Type="http://schemas.openxmlformats.org/officeDocument/2006/relationships/image" Target="media/image174.png"/><Relationship Id="rId195" Type="http://schemas.openxmlformats.org/officeDocument/2006/relationships/image" Target="media/image173.png"/><Relationship Id="rId194" Type="http://schemas.openxmlformats.org/officeDocument/2006/relationships/image" Target="media/image172.png"/><Relationship Id="rId193" Type="http://schemas.openxmlformats.org/officeDocument/2006/relationships/image" Target="media/image171.png"/><Relationship Id="rId192" Type="http://schemas.openxmlformats.org/officeDocument/2006/relationships/image" Target="media/image170.png"/><Relationship Id="rId191" Type="http://schemas.openxmlformats.org/officeDocument/2006/relationships/image" Target="media/image169.png"/><Relationship Id="rId190" Type="http://schemas.openxmlformats.org/officeDocument/2006/relationships/image" Target="media/image168.png"/><Relationship Id="rId19" Type="http://schemas.openxmlformats.org/officeDocument/2006/relationships/footer" Target="footer12.xml"/><Relationship Id="rId189" Type="http://schemas.openxmlformats.org/officeDocument/2006/relationships/image" Target="media/image167.png"/><Relationship Id="rId188" Type="http://schemas.openxmlformats.org/officeDocument/2006/relationships/image" Target="media/image166.png"/><Relationship Id="rId187" Type="http://schemas.openxmlformats.org/officeDocument/2006/relationships/image" Target="media/image165.png"/><Relationship Id="rId186" Type="http://schemas.openxmlformats.org/officeDocument/2006/relationships/image" Target="media/image164.png"/><Relationship Id="rId185" Type="http://schemas.openxmlformats.org/officeDocument/2006/relationships/image" Target="media/image163.png"/><Relationship Id="rId184" Type="http://schemas.openxmlformats.org/officeDocument/2006/relationships/image" Target="media/image162.png"/><Relationship Id="rId183" Type="http://schemas.openxmlformats.org/officeDocument/2006/relationships/image" Target="media/image161.png"/><Relationship Id="rId182" Type="http://schemas.openxmlformats.org/officeDocument/2006/relationships/image" Target="media/image160.png"/><Relationship Id="rId181" Type="http://schemas.openxmlformats.org/officeDocument/2006/relationships/image" Target="media/image159.png"/><Relationship Id="rId180" Type="http://schemas.openxmlformats.org/officeDocument/2006/relationships/image" Target="media/image158.png"/><Relationship Id="rId18" Type="http://schemas.openxmlformats.org/officeDocument/2006/relationships/footer" Target="footer11.xml"/><Relationship Id="rId179" Type="http://schemas.openxmlformats.org/officeDocument/2006/relationships/image" Target="media/image157.png"/><Relationship Id="rId178" Type="http://schemas.openxmlformats.org/officeDocument/2006/relationships/image" Target="media/image156.png"/><Relationship Id="rId177" Type="http://schemas.openxmlformats.org/officeDocument/2006/relationships/image" Target="media/image155.png"/><Relationship Id="rId176" Type="http://schemas.openxmlformats.org/officeDocument/2006/relationships/image" Target="media/image154.png"/><Relationship Id="rId175" Type="http://schemas.openxmlformats.org/officeDocument/2006/relationships/image" Target="media/image153.png"/><Relationship Id="rId174" Type="http://schemas.openxmlformats.org/officeDocument/2006/relationships/image" Target="media/image152.png"/><Relationship Id="rId173" Type="http://schemas.openxmlformats.org/officeDocument/2006/relationships/image" Target="media/image151.png"/><Relationship Id="rId172" Type="http://schemas.openxmlformats.org/officeDocument/2006/relationships/image" Target="media/image150.png"/><Relationship Id="rId171" Type="http://schemas.openxmlformats.org/officeDocument/2006/relationships/image" Target="media/image149.png"/><Relationship Id="rId170" Type="http://schemas.openxmlformats.org/officeDocument/2006/relationships/image" Target="media/image148.png"/><Relationship Id="rId17" Type="http://schemas.openxmlformats.org/officeDocument/2006/relationships/footer" Target="footer10.xml"/><Relationship Id="rId169" Type="http://schemas.openxmlformats.org/officeDocument/2006/relationships/image" Target="media/image147.png"/><Relationship Id="rId168" Type="http://schemas.openxmlformats.org/officeDocument/2006/relationships/image" Target="media/image146.png"/><Relationship Id="rId167" Type="http://schemas.openxmlformats.org/officeDocument/2006/relationships/image" Target="media/image145.png"/><Relationship Id="rId166" Type="http://schemas.openxmlformats.org/officeDocument/2006/relationships/image" Target="media/image144.png"/><Relationship Id="rId165" Type="http://schemas.openxmlformats.org/officeDocument/2006/relationships/image" Target="media/image143.png"/><Relationship Id="rId164" Type="http://schemas.openxmlformats.org/officeDocument/2006/relationships/image" Target="media/image142.png"/><Relationship Id="rId163" Type="http://schemas.openxmlformats.org/officeDocument/2006/relationships/image" Target="media/image141.png"/><Relationship Id="rId162" Type="http://schemas.openxmlformats.org/officeDocument/2006/relationships/image" Target="media/image140.png"/><Relationship Id="rId161" Type="http://schemas.openxmlformats.org/officeDocument/2006/relationships/image" Target="media/image139.png"/><Relationship Id="rId160" Type="http://schemas.openxmlformats.org/officeDocument/2006/relationships/image" Target="media/image138.png"/><Relationship Id="rId16" Type="http://schemas.openxmlformats.org/officeDocument/2006/relationships/footer" Target="footer9.xml"/><Relationship Id="rId159" Type="http://schemas.openxmlformats.org/officeDocument/2006/relationships/image" Target="media/image137.png"/><Relationship Id="rId158" Type="http://schemas.openxmlformats.org/officeDocument/2006/relationships/image" Target="media/image136.png"/><Relationship Id="rId157" Type="http://schemas.openxmlformats.org/officeDocument/2006/relationships/image" Target="media/image135.png"/><Relationship Id="rId156" Type="http://schemas.openxmlformats.org/officeDocument/2006/relationships/image" Target="media/image134.png"/><Relationship Id="rId155" Type="http://schemas.openxmlformats.org/officeDocument/2006/relationships/image" Target="media/image133.png"/><Relationship Id="rId154" Type="http://schemas.openxmlformats.org/officeDocument/2006/relationships/image" Target="media/image132.png"/><Relationship Id="rId153" Type="http://schemas.openxmlformats.org/officeDocument/2006/relationships/image" Target="media/image131.png"/><Relationship Id="rId152" Type="http://schemas.openxmlformats.org/officeDocument/2006/relationships/image" Target="media/image130.png"/><Relationship Id="rId151" Type="http://schemas.openxmlformats.org/officeDocument/2006/relationships/image" Target="media/image129.png"/><Relationship Id="rId150" Type="http://schemas.openxmlformats.org/officeDocument/2006/relationships/image" Target="media/image128.png"/><Relationship Id="rId15" Type="http://schemas.openxmlformats.org/officeDocument/2006/relationships/footer" Target="footer8.xml"/><Relationship Id="rId149" Type="http://schemas.openxmlformats.org/officeDocument/2006/relationships/image" Target="media/image127.png"/><Relationship Id="rId148" Type="http://schemas.openxmlformats.org/officeDocument/2006/relationships/image" Target="media/image126.png"/><Relationship Id="rId147" Type="http://schemas.openxmlformats.org/officeDocument/2006/relationships/image" Target="media/image125.png"/><Relationship Id="rId146" Type="http://schemas.openxmlformats.org/officeDocument/2006/relationships/image" Target="media/image124.png"/><Relationship Id="rId145" Type="http://schemas.openxmlformats.org/officeDocument/2006/relationships/image" Target="media/image123.png"/><Relationship Id="rId144" Type="http://schemas.openxmlformats.org/officeDocument/2006/relationships/image" Target="media/image122.png"/><Relationship Id="rId143" Type="http://schemas.openxmlformats.org/officeDocument/2006/relationships/image" Target="media/image121.png"/><Relationship Id="rId142" Type="http://schemas.openxmlformats.org/officeDocument/2006/relationships/image" Target="media/image120.png"/><Relationship Id="rId141" Type="http://schemas.openxmlformats.org/officeDocument/2006/relationships/image" Target="media/image119.png"/><Relationship Id="rId140" Type="http://schemas.openxmlformats.org/officeDocument/2006/relationships/image" Target="media/image118.png"/><Relationship Id="rId14" Type="http://schemas.openxmlformats.org/officeDocument/2006/relationships/footer" Target="footer7.xml"/><Relationship Id="rId139" Type="http://schemas.openxmlformats.org/officeDocument/2006/relationships/image" Target="media/image117.png"/><Relationship Id="rId138" Type="http://schemas.openxmlformats.org/officeDocument/2006/relationships/image" Target="media/image116.png"/><Relationship Id="rId137" Type="http://schemas.openxmlformats.org/officeDocument/2006/relationships/image" Target="media/image115.png"/><Relationship Id="rId136" Type="http://schemas.openxmlformats.org/officeDocument/2006/relationships/image" Target="media/image114.png"/><Relationship Id="rId135" Type="http://schemas.openxmlformats.org/officeDocument/2006/relationships/image" Target="media/image113.png"/><Relationship Id="rId134" Type="http://schemas.openxmlformats.org/officeDocument/2006/relationships/image" Target="media/image112.png"/><Relationship Id="rId133" Type="http://schemas.openxmlformats.org/officeDocument/2006/relationships/image" Target="media/image111.png"/><Relationship Id="rId132" Type="http://schemas.openxmlformats.org/officeDocument/2006/relationships/image" Target="media/image110.png"/><Relationship Id="rId131" Type="http://schemas.openxmlformats.org/officeDocument/2006/relationships/image" Target="media/image109.png"/><Relationship Id="rId130" Type="http://schemas.openxmlformats.org/officeDocument/2006/relationships/image" Target="media/image108.png"/><Relationship Id="rId13" Type="http://schemas.openxmlformats.org/officeDocument/2006/relationships/footer" Target="footer6.xml"/><Relationship Id="rId129" Type="http://schemas.openxmlformats.org/officeDocument/2006/relationships/image" Target="media/image107.png"/><Relationship Id="rId128" Type="http://schemas.openxmlformats.org/officeDocument/2006/relationships/image" Target="media/image106.png"/><Relationship Id="rId127" Type="http://schemas.openxmlformats.org/officeDocument/2006/relationships/image" Target="media/image105.png"/><Relationship Id="rId126" Type="http://schemas.openxmlformats.org/officeDocument/2006/relationships/image" Target="media/image104.png"/><Relationship Id="rId125" Type="http://schemas.openxmlformats.org/officeDocument/2006/relationships/image" Target="media/image103.png"/><Relationship Id="rId124" Type="http://schemas.openxmlformats.org/officeDocument/2006/relationships/image" Target="media/image102.png"/><Relationship Id="rId123" Type="http://schemas.openxmlformats.org/officeDocument/2006/relationships/image" Target="media/image101.png"/><Relationship Id="rId122" Type="http://schemas.openxmlformats.org/officeDocument/2006/relationships/image" Target="media/image100.png"/><Relationship Id="rId121" Type="http://schemas.openxmlformats.org/officeDocument/2006/relationships/image" Target="media/image99.png"/><Relationship Id="rId120" Type="http://schemas.openxmlformats.org/officeDocument/2006/relationships/image" Target="media/image98.png"/><Relationship Id="rId12" Type="http://schemas.openxmlformats.org/officeDocument/2006/relationships/footer" Target="footer5.xml"/><Relationship Id="rId119" Type="http://schemas.openxmlformats.org/officeDocument/2006/relationships/image" Target="media/image97.png"/><Relationship Id="rId118" Type="http://schemas.openxmlformats.org/officeDocument/2006/relationships/image" Target="media/image96.png"/><Relationship Id="rId117" Type="http://schemas.openxmlformats.org/officeDocument/2006/relationships/image" Target="media/image95.png"/><Relationship Id="rId116" Type="http://schemas.openxmlformats.org/officeDocument/2006/relationships/image" Target="media/image94.png"/><Relationship Id="rId115" Type="http://schemas.openxmlformats.org/officeDocument/2006/relationships/image" Target="media/image93.png"/><Relationship Id="rId114" Type="http://schemas.openxmlformats.org/officeDocument/2006/relationships/image" Target="media/image92.png"/><Relationship Id="rId113" Type="http://schemas.openxmlformats.org/officeDocument/2006/relationships/image" Target="media/image91.png"/><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header" Target="header5.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png"/><Relationship Id="rId1053" Type="http://schemas.openxmlformats.org/officeDocument/2006/relationships/fontTable" Target="fontTable.xml"/><Relationship Id="rId1052" Type="http://schemas.openxmlformats.org/officeDocument/2006/relationships/numbering" Target="numbering.xml"/><Relationship Id="rId1051" Type="http://schemas.openxmlformats.org/officeDocument/2006/relationships/customXml" Target="../customXml/item1.xml"/><Relationship Id="rId1050" Type="http://schemas.openxmlformats.org/officeDocument/2006/relationships/image" Target="media/image1028.png"/><Relationship Id="rId105" Type="http://schemas.openxmlformats.org/officeDocument/2006/relationships/image" Target="media/image83.png"/><Relationship Id="rId1049" Type="http://schemas.openxmlformats.org/officeDocument/2006/relationships/image" Target="media/image1027.png"/><Relationship Id="rId1048" Type="http://schemas.openxmlformats.org/officeDocument/2006/relationships/image" Target="media/image1026.png"/><Relationship Id="rId1047" Type="http://schemas.openxmlformats.org/officeDocument/2006/relationships/image" Target="media/image1025.png"/><Relationship Id="rId1046" Type="http://schemas.openxmlformats.org/officeDocument/2006/relationships/image" Target="media/image1024.png"/><Relationship Id="rId1045" Type="http://schemas.openxmlformats.org/officeDocument/2006/relationships/image" Target="media/image1023.png"/><Relationship Id="rId1044" Type="http://schemas.openxmlformats.org/officeDocument/2006/relationships/image" Target="media/image1022.png"/><Relationship Id="rId1043" Type="http://schemas.openxmlformats.org/officeDocument/2006/relationships/image" Target="media/image1021.png"/><Relationship Id="rId1042" Type="http://schemas.openxmlformats.org/officeDocument/2006/relationships/image" Target="media/image1020.png"/><Relationship Id="rId1041" Type="http://schemas.openxmlformats.org/officeDocument/2006/relationships/image" Target="media/image1019.png"/><Relationship Id="rId1040" Type="http://schemas.openxmlformats.org/officeDocument/2006/relationships/image" Target="media/image1018.png"/><Relationship Id="rId104" Type="http://schemas.openxmlformats.org/officeDocument/2006/relationships/image" Target="media/image82.png"/><Relationship Id="rId1039" Type="http://schemas.openxmlformats.org/officeDocument/2006/relationships/image" Target="media/image1017.png"/><Relationship Id="rId1038" Type="http://schemas.openxmlformats.org/officeDocument/2006/relationships/image" Target="media/image1016.png"/><Relationship Id="rId1037" Type="http://schemas.openxmlformats.org/officeDocument/2006/relationships/image" Target="media/image1015.png"/><Relationship Id="rId1036" Type="http://schemas.openxmlformats.org/officeDocument/2006/relationships/image" Target="media/image1014.png"/><Relationship Id="rId1035" Type="http://schemas.openxmlformats.org/officeDocument/2006/relationships/image" Target="media/image1013.png"/><Relationship Id="rId1034" Type="http://schemas.openxmlformats.org/officeDocument/2006/relationships/image" Target="media/image1012.png"/><Relationship Id="rId1033" Type="http://schemas.openxmlformats.org/officeDocument/2006/relationships/image" Target="media/image1011.png"/><Relationship Id="rId1032" Type="http://schemas.openxmlformats.org/officeDocument/2006/relationships/image" Target="media/image1010.png"/><Relationship Id="rId1031" Type="http://schemas.openxmlformats.org/officeDocument/2006/relationships/image" Target="media/image1009.png"/><Relationship Id="rId1030" Type="http://schemas.openxmlformats.org/officeDocument/2006/relationships/image" Target="media/image1008.png"/><Relationship Id="rId103" Type="http://schemas.openxmlformats.org/officeDocument/2006/relationships/image" Target="media/image81.png"/><Relationship Id="rId1029" Type="http://schemas.openxmlformats.org/officeDocument/2006/relationships/image" Target="media/image1007.png"/><Relationship Id="rId1028" Type="http://schemas.openxmlformats.org/officeDocument/2006/relationships/image" Target="media/image1006.png"/><Relationship Id="rId1027" Type="http://schemas.openxmlformats.org/officeDocument/2006/relationships/image" Target="media/image1005.png"/><Relationship Id="rId1026" Type="http://schemas.openxmlformats.org/officeDocument/2006/relationships/image" Target="media/image1004.png"/><Relationship Id="rId1025" Type="http://schemas.openxmlformats.org/officeDocument/2006/relationships/image" Target="media/image1003.png"/><Relationship Id="rId1024" Type="http://schemas.openxmlformats.org/officeDocument/2006/relationships/image" Target="media/image1002.png"/><Relationship Id="rId1023" Type="http://schemas.openxmlformats.org/officeDocument/2006/relationships/image" Target="media/image1001.png"/><Relationship Id="rId1022" Type="http://schemas.openxmlformats.org/officeDocument/2006/relationships/image" Target="media/image1000.png"/><Relationship Id="rId1021" Type="http://schemas.openxmlformats.org/officeDocument/2006/relationships/image" Target="media/image999.png"/><Relationship Id="rId1020" Type="http://schemas.openxmlformats.org/officeDocument/2006/relationships/image" Target="media/image998.png"/><Relationship Id="rId102" Type="http://schemas.openxmlformats.org/officeDocument/2006/relationships/image" Target="media/image80.png"/><Relationship Id="rId1019" Type="http://schemas.openxmlformats.org/officeDocument/2006/relationships/image" Target="media/image997.png"/><Relationship Id="rId1018" Type="http://schemas.openxmlformats.org/officeDocument/2006/relationships/image" Target="media/image996.png"/><Relationship Id="rId1017" Type="http://schemas.openxmlformats.org/officeDocument/2006/relationships/image" Target="media/image995.png"/><Relationship Id="rId1016" Type="http://schemas.openxmlformats.org/officeDocument/2006/relationships/image" Target="media/image994.png"/><Relationship Id="rId1015" Type="http://schemas.openxmlformats.org/officeDocument/2006/relationships/image" Target="media/image993.png"/><Relationship Id="rId1014" Type="http://schemas.openxmlformats.org/officeDocument/2006/relationships/image" Target="media/image992.png"/><Relationship Id="rId1013" Type="http://schemas.openxmlformats.org/officeDocument/2006/relationships/image" Target="media/image991.png"/><Relationship Id="rId1012" Type="http://schemas.openxmlformats.org/officeDocument/2006/relationships/image" Target="media/image990.png"/><Relationship Id="rId1011" Type="http://schemas.openxmlformats.org/officeDocument/2006/relationships/image" Target="media/image989.png"/><Relationship Id="rId1010" Type="http://schemas.openxmlformats.org/officeDocument/2006/relationships/image" Target="media/image988.png"/><Relationship Id="rId101" Type="http://schemas.openxmlformats.org/officeDocument/2006/relationships/image" Target="media/image79.png"/><Relationship Id="rId1009" Type="http://schemas.openxmlformats.org/officeDocument/2006/relationships/image" Target="media/image987.png"/><Relationship Id="rId1008" Type="http://schemas.openxmlformats.org/officeDocument/2006/relationships/image" Target="media/image986.png"/><Relationship Id="rId1007" Type="http://schemas.openxmlformats.org/officeDocument/2006/relationships/image" Target="media/image985.png"/><Relationship Id="rId1006" Type="http://schemas.openxmlformats.org/officeDocument/2006/relationships/image" Target="media/image984.png"/><Relationship Id="rId1005" Type="http://schemas.openxmlformats.org/officeDocument/2006/relationships/image" Target="media/image983.png"/><Relationship Id="rId1004" Type="http://schemas.openxmlformats.org/officeDocument/2006/relationships/image" Target="media/image982.png"/><Relationship Id="rId1003" Type="http://schemas.openxmlformats.org/officeDocument/2006/relationships/image" Target="media/image981.png"/><Relationship Id="rId1002" Type="http://schemas.openxmlformats.org/officeDocument/2006/relationships/image" Target="media/image980.png"/><Relationship Id="rId1001" Type="http://schemas.openxmlformats.org/officeDocument/2006/relationships/image" Target="media/image979.png"/><Relationship Id="rId1000" Type="http://schemas.openxmlformats.org/officeDocument/2006/relationships/image" Target="media/image978.png"/><Relationship Id="rId100" Type="http://schemas.openxmlformats.org/officeDocument/2006/relationships/image" Target="media/image78.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9"/>
    <customShpInfo spid="_x0000_s2070"/>
    <customShpInfo spid="_x0000_s2067"/>
    <customShpInfo spid="_x0000_s2068"/>
    <customShpInfo spid="_x0000_s2073"/>
    <customShpInfo spid="_x0000_s2074"/>
    <customShpInfo spid="_x0000_s2071"/>
    <customShpInfo spid="_x0000_s2072"/>
    <customShpInfo spid="_x0000_s2077"/>
    <customShpInfo spid="_x0000_s2078"/>
    <customShpInfo spid="_x0000_s2075"/>
    <customShpInfo spid="_x0000_s2076"/>
    <customShpInfo spid="_x0000_s2081"/>
    <customShpInfo spid="_x0000_s2082"/>
    <customShpInfo spid="_x0000_s2079"/>
    <customShpInfo spid="_x0000_s2080"/>
    <customShpInfo spid="_x0000_s1026"/>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27"/>
    <customShpInfo spid="_x0000_s1097"/>
    <customShpInfo spid="_x0000_s1099"/>
    <customShpInfo spid="_x0000_s1100"/>
    <customShpInfo spid="_x0000_s1098"/>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01"/>
    <customShpInfo spid="_x0000_s1113"/>
    <customShpInfo spid="_x0000_s1114"/>
    <customShpInfo spid="_x0000_s1112"/>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15"/>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29"/>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48"/>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63"/>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176"/>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02"/>
    <customShpInfo spid="_x0000_s1222"/>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23"/>
    <customShpInfo spid="_x0000_s1248"/>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49"/>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28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00"/>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27"/>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54"/>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6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38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07"/>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20"/>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446"/>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13"/>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31"/>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566"/>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03"/>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672"/>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05"/>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24"/>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48"/>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80"/>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797"/>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22"/>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58"/>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82"/>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899"/>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28"/>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46"/>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63"/>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80"/>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1998"/>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29"/>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2046"/>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0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31"/>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54"/>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18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16"/>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48"/>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293"/>
    <customShpInfo spid="_x0000_s3322"/>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323"/>
    <customShpInfo spid="_x0000_s3406"/>
    <customShpInfo spid="_x0000_s3407"/>
    <customShpInfo spid="_x0000_s3405"/>
    <customShpInfo spid="_x0000_s3409"/>
    <customShpInfo spid="_x0000_s3410"/>
    <customShpInfo spid="_x0000_s3408"/>
    <customShpInfo spid="_x0000_s3412"/>
    <customShpInfo spid="_x0000_s3413"/>
    <customShpInfo spid="_x0000_s3411"/>
    <customShpInfo spid="_x0000_s3414"/>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15"/>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476"/>
    <customShpInfo spid="_x0000_s3594"/>
    <customShpInfo spid="_x0000_s3595"/>
    <customShpInfo spid="_x0000_s3596"/>
    <customShpInfo spid="_x0000_s3597"/>
    <customShpInfo spid="_x0000_s3598"/>
    <customShpInfo spid="_x0000_s3599"/>
    <customShpInfo spid="_x0000_s3600"/>
    <customShpInfo spid="_x0000_s3601"/>
    <customShpInfo spid="_x0000_s3593"/>
    <customShpInfo spid="_x0000_s3603"/>
    <customShpInfo spid="_x0000_s3604"/>
    <customShpInfo spid="_x0000_s3605"/>
    <customShpInfo spid="_x0000_s3606"/>
    <customShpInfo spid="_x0000_s3602"/>
    <customShpInfo spid="_x0000_s3608"/>
    <customShpInfo spid="_x0000_s3609"/>
    <customShpInfo spid="_x0000_s3607"/>
    <customShpInfo spid="_x0000_s3611"/>
    <customShpInfo spid="_x0000_s3612"/>
    <customShpInfo spid="_x0000_s3613"/>
    <customShpInfo spid="_x0000_s3614"/>
    <customShpInfo spid="_x0000_s3615"/>
    <customShpInfo spid="_x0000_s3610"/>
    <customShpInfo spid="_x0000_s3617"/>
    <customShpInfo spid="_x0000_s3618"/>
    <customShpInfo spid="_x0000_s3616"/>
    <customShpInfo spid="_x0000_s3620"/>
    <customShpInfo spid="_x0000_s3621"/>
    <customShpInfo spid="_x0000_s3622"/>
    <customShpInfo spid="_x0000_s3623"/>
    <customShpInfo spid="_x0000_s3624"/>
    <customShpInfo spid="_x0000_s3619"/>
    <customShpInfo spid="_x0000_s3626"/>
    <customShpInfo spid="_x0000_s3627"/>
    <customShpInfo spid="_x0000_s3625"/>
    <customShpInfo spid="_x0000_s3628"/>
    <customShpInfo spid="_x0000_s3630"/>
    <customShpInfo spid="_x0000_s3631"/>
    <customShpInfo spid="_x0000_s3629"/>
    <customShpInfo spid="_x0000_s3633"/>
    <customShpInfo spid="_x0000_s3634"/>
    <customShpInfo spid="_x0000_s3635"/>
    <customShpInfo spid="_x0000_s3636"/>
    <customShpInfo spid="_x0000_s3637"/>
    <customShpInfo spid="_x0000_s3632"/>
    <customShpInfo spid="_x0000_s3639"/>
    <customShpInfo spid="_x0000_s3640"/>
    <customShpInfo spid="_x0000_s3638"/>
    <customShpInfo spid="_x0000_s3642"/>
    <customShpInfo spid="_x0000_s3643"/>
    <customShpInfo spid="_x0000_s3641"/>
    <customShpInfo spid="_x0000_s3644"/>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64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55"/>
    <customShpInfo spid="_x0000_s3785"/>
    <customShpInfo spid="_x0000_s3786"/>
    <customShpInfo spid="_x0000_s3787"/>
    <customShpInfo spid="_x0000_s3788"/>
    <customShpInfo spid="_x0000_s3789"/>
    <customShpInfo spid="_x0000_s3790"/>
    <customShpInfo spid="_x0000_s3784"/>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791"/>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04"/>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8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2020-05-15T03:49:00Z</dcterms:created>
  <dc:creator>zqy</dc:creator>
  <cp:lastModifiedBy>威胜电表</cp:lastModifiedBy>
  <dcterms:modified xsi:type="dcterms:W3CDTF">2020-10-22T01:55:31Z</dcterms:modified>
  <dc:title>WFET-1000 用电管理终端</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2009-02-24T00:00:00Z</vt:filetime>
  </property>
  <property fmtid="{D5CDD505-2E9C-101B-9397-08002B2CF9AE}" pid="3" name="Creator">
    <vt:lpwstr>Acrobat PDFMaker 7.0 for Word</vt:lpwstr>
  </property>
  <property fmtid="{D5CDD505-2E9C-101B-9397-08002B2CF9AE}" pid="4" name="LastSaved">
    <vt:filetime>2020-05-15T00:00:00Z</vt:filetime>
  </property>
  <property fmtid="{D5CDD505-2E9C-101B-9397-08002B2CF9AE}" pid="5" name="KSOProductBuildVer">
    <vt:lpwstr>2052-11.1.0.10072</vt:lpwstr>
  </property>
</Properties>
</file>